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5046" w14:textId="93e5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Қазақстан Республикасының бейрезидент банкінің филиалын ашуға рұқсат беру қағидаларын, Банктерге, Қазақстан Республикасының бейрезидент банктерінің филиалдарына банк лицензиясын беру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41 қаулысы. Қазақстан Республикасының Әділет министрлігінде 2026 жылғы 6 сәуірде № 38337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10-бабы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бөлігіне, 16-бабының </w:t>
      </w:r>
      <w:r>
        <w:rPr>
          <w:rFonts w:ascii="Times New Roman"/>
          <w:b w:val="false"/>
          <w:i w:val="false"/>
          <w:color w:val="000000"/>
          <w:sz w:val="28"/>
        </w:rPr>
        <w:t>5-тармағына</w:t>
      </w:r>
      <w:r>
        <w:rPr>
          <w:rFonts w:ascii="Times New Roman"/>
          <w:b w:val="false"/>
          <w:i w:val="false"/>
          <w:color w:val="000000"/>
          <w:sz w:val="28"/>
        </w:rPr>
        <w:t xml:space="preserve">, 19-бабы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"Қаржы нарығы мен қаржы ұйымдарын мемлекеттік реттеу, бақылау және қадағалау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1. Қоса берілетін мына:</w:t>
      </w:r>
    </w:p>
    <w:bookmarkEnd w:id="1"/>
    <w:bookmarkStart w:name="z7" w:id="2"/>
    <w:p>
      <w:pPr>
        <w:spacing w:after="0"/>
        <w:ind w:left="0"/>
        <w:jc w:val="both"/>
      </w:pPr>
      <w:r>
        <w:rPr>
          <w:rFonts w:ascii="Times New Roman"/>
          <w:b w:val="false"/>
          <w:i w:val="false"/>
          <w:color w:val="000000"/>
          <w:sz w:val="28"/>
        </w:rPr>
        <w:t xml:space="preserve">
      1) Банкті, Қазақстан Республикасының бейрезидент банкінің филиалын ашуға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Банкті ашуға рұқсат беру қағидалары);</w:t>
      </w:r>
    </w:p>
    <w:bookmarkEnd w:id="2"/>
    <w:bookmarkStart w:name="z8" w:id="3"/>
    <w:p>
      <w:pPr>
        <w:spacing w:after="0"/>
        <w:ind w:left="0"/>
        <w:jc w:val="both"/>
      </w:pPr>
      <w:r>
        <w:rPr>
          <w:rFonts w:ascii="Times New Roman"/>
          <w:b w:val="false"/>
          <w:i w:val="false"/>
          <w:color w:val="000000"/>
          <w:sz w:val="28"/>
        </w:rPr>
        <w:t xml:space="preserve">
      2) Банктерге, Қазақстан Республикасының бейрезидент банктерінің филиалдарына банк лицензиясын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Банк лицензиясын беру қағидалары) бекітілсін.</w:t>
      </w:r>
    </w:p>
    <w:bookmarkEnd w:id="3"/>
    <w:bookmarkStart w:name="z9"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Қаржы нарығын реттеу және дамыту агенттігі Басқармасының кейбір қаулыларының, сондай-ақ Қазақстан Республикасы Қаржы нарығын реттеу және дамыту агенттігі Басқармасының кейбір қаулыларының құрылымдық элементтерінің күші жойылды деп танылсын.</w:t>
      </w:r>
    </w:p>
    <w:bookmarkEnd w:id="4"/>
    <w:bookmarkStart w:name="z10" w:id="5"/>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3"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xml:space="preserve">
      5. Осы қаулы, 2026 жылғы 1 шілдеден бастап қолданысқа енгізілетін Банк лицензиясын беру қағидаларының </w:t>
      </w:r>
      <w:r>
        <w:rPr>
          <w:rFonts w:ascii="Times New Roman"/>
          <w:b w:val="false"/>
          <w:i w:val="false"/>
          <w:color w:val="000000"/>
          <w:sz w:val="28"/>
        </w:rPr>
        <w:t>8-тармағы</w:t>
      </w:r>
      <w:r>
        <w:rPr>
          <w:rFonts w:ascii="Times New Roman"/>
          <w:b w:val="false"/>
          <w:i w:val="false"/>
          <w:color w:val="000000"/>
          <w:sz w:val="28"/>
        </w:rPr>
        <w:t xml:space="preserve"> бесінші бөлігінің 2) тармақшасын, алтыншы бөлігінің 2) тармақшасын, </w:t>
      </w:r>
      <w:r>
        <w:rPr>
          <w:rFonts w:ascii="Times New Roman"/>
          <w:b w:val="false"/>
          <w:i w:val="false"/>
          <w:color w:val="000000"/>
          <w:sz w:val="28"/>
        </w:rPr>
        <w:t>2-қосымшаның</w:t>
      </w:r>
      <w:r>
        <w:rPr>
          <w:rFonts w:ascii="Times New Roman"/>
          <w:b w:val="false"/>
          <w:i w:val="false"/>
          <w:color w:val="000000"/>
          <w:sz w:val="28"/>
        </w:rPr>
        <w:t xml:space="preserve"> 8-тармағы бесінші бөлігінің 2) тармақшасын, алтыншы бөлігінің 2) тармақшасын, жетінші бөлігінің 2) тармақшасын, сегізінші бөлігінің 2) тармақшасын, тоғызыншы бөлігінің 2) тармақшасын, оныншы бөлігінің 2) тармақшасын, </w:t>
      </w:r>
      <w:r>
        <w:rPr>
          <w:rFonts w:ascii="Times New Roman"/>
          <w:b w:val="false"/>
          <w:i w:val="false"/>
          <w:color w:val="000000"/>
          <w:sz w:val="28"/>
        </w:rPr>
        <w:t>7-қосымшаның</w:t>
      </w:r>
      <w:r>
        <w:rPr>
          <w:rFonts w:ascii="Times New Roman"/>
          <w:b w:val="false"/>
          <w:i w:val="false"/>
          <w:color w:val="000000"/>
          <w:sz w:val="28"/>
        </w:rPr>
        <w:t xml:space="preserve"> он төртінші абзацын, </w:t>
      </w:r>
      <w:r>
        <w:rPr>
          <w:rFonts w:ascii="Times New Roman"/>
          <w:b w:val="false"/>
          <w:i w:val="false"/>
          <w:color w:val="000000"/>
          <w:sz w:val="28"/>
        </w:rPr>
        <w:t>8-қосымшаның</w:t>
      </w:r>
      <w:r>
        <w:rPr>
          <w:rFonts w:ascii="Times New Roman"/>
          <w:b w:val="false"/>
          <w:i w:val="false"/>
          <w:color w:val="000000"/>
          <w:sz w:val="28"/>
        </w:rPr>
        <w:t xml:space="preserve"> он бесінші абзацын, </w:t>
      </w:r>
      <w:r>
        <w:rPr>
          <w:rFonts w:ascii="Times New Roman"/>
          <w:b w:val="false"/>
          <w:i w:val="false"/>
          <w:color w:val="000000"/>
          <w:sz w:val="28"/>
        </w:rPr>
        <w:t>14-қосымшаның</w:t>
      </w:r>
      <w:r>
        <w:rPr>
          <w:rFonts w:ascii="Times New Roman"/>
          <w:b w:val="false"/>
          <w:i w:val="false"/>
          <w:color w:val="000000"/>
          <w:sz w:val="28"/>
        </w:rPr>
        <w:t xml:space="preserve"> он бесінші абзацын қоспағанда, алғашқы ресми жарияланған күнінен кейін күнтізбелік алпыс күн өткен соң қолданысқа енгізіледі.</w:t>
      </w:r>
    </w:p>
    <w:bookmarkEnd w:id="10"/>
    <w:bookmarkStart w:name="z16" w:id="11"/>
    <w:p>
      <w:pPr>
        <w:spacing w:after="0"/>
        <w:ind w:left="0"/>
        <w:jc w:val="both"/>
      </w:pPr>
      <w:r>
        <w:rPr>
          <w:rFonts w:ascii="Times New Roman"/>
          <w:b w:val="false"/>
          <w:i w:val="false"/>
          <w:color w:val="000000"/>
          <w:sz w:val="28"/>
        </w:rPr>
        <w:t>
      2026 жылғы 12 шілдеге дейін мыналардың:</w:t>
      </w:r>
    </w:p>
    <w:bookmarkEnd w:id="11"/>
    <w:bookmarkStart w:name="z17" w:id="12"/>
    <w:p>
      <w:pPr>
        <w:spacing w:after="0"/>
        <w:ind w:left="0"/>
        <w:jc w:val="both"/>
      </w:pPr>
      <w:r>
        <w:rPr>
          <w:rFonts w:ascii="Times New Roman"/>
          <w:b w:val="false"/>
          <w:i w:val="false"/>
          <w:color w:val="000000"/>
          <w:sz w:val="28"/>
        </w:rPr>
        <w:t xml:space="preserve">
      тоқтата тұру кезеңінде бұл бөлік мынадай редакцияда қолданылатынын белгілей отырып, Банкті ашуға рұқсат беру қағидаларының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w:t>
      </w:r>
    </w:p>
    <w:bookmarkEnd w:id="12"/>
    <w:bookmarkStart w:name="z18" w:id="13"/>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 бекітілген немесе өзгертілген күннен бастап 3 (үш) жұмыс күні ішінде "электрондық үкіметтің" ақпараттық-коммуникациялық инфрақұрылымының операторына және Бірыңғай байланыс орталығына жіберіледі.";</w:t>
      </w:r>
    </w:p>
    <w:bookmarkEnd w:id="13"/>
    <w:bookmarkStart w:name="z19" w:id="14"/>
    <w:p>
      <w:pPr>
        <w:spacing w:after="0"/>
        <w:ind w:left="0"/>
        <w:jc w:val="both"/>
      </w:pPr>
      <w:r>
        <w:rPr>
          <w:rFonts w:ascii="Times New Roman"/>
          <w:b w:val="false"/>
          <w:i w:val="false"/>
          <w:color w:val="000000"/>
          <w:sz w:val="28"/>
        </w:rPr>
        <w:t xml:space="preserve">
      тоқтата тұру кезеңінде бұл тармақ мынадай редакцияда қолданылатынын белгілей отырып, Банкті ашуға рұқсат беру қағидаларының </w:t>
      </w:r>
      <w:r>
        <w:rPr>
          <w:rFonts w:ascii="Times New Roman"/>
          <w:b w:val="false"/>
          <w:i w:val="false"/>
          <w:color w:val="000000"/>
          <w:sz w:val="28"/>
        </w:rPr>
        <w:t>2-тармағының</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"2. Қағидаларда Банктер туралы заңда, Мемлекеттік және әлеуметтік жауапкершілігі бар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көрсетілген мағынада қолданылатын ұғымдар пайдаланылады.";</w:t>
      </w:r>
    </w:p>
    <w:bookmarkEnd w:id="15"/>
    <w:bookmarkStart w:name="z21" w:id="16"/>
    <w:p>
      <w:pPr>
        <w:spacing w:after="0"/>
        <w:ind w:left="0"/>
        <w:jc w:val="both"/>
      </w:pPr>
      <w:r>
        <w:rPr>
          <w:rFonts w:ascii="Times New Roman"/>
          <w:b w:val="false"/>
          <w:i w:val="false"/>
          <w:color w:val="000000"/>
          <w:sz w:val="28"/>
        </w:rPr>
        <w:t xml:space="preserve">
      тоқтата тұру кезеңінде бұл тармақ мынадай редакцияда қолданылатынын белгілей отырып, Банкті ашуға рұқсат беру қағидаларының </w:t>
      </w:r>
      <w:r>
        <w:rPr>
          <w:rFonts w:ascii="Times New Roman"/>
          <w:b w:val="false"/>
          <w:i w:val="false"/>
          <w:color w:val="000000"/>
          <w:sz w:val="28"/>
        </w:rPr>
        <w:t>3-тармағының</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"3. Банкті ашуға рұқсат алу үшін жеке немесе заңды тұлға (бұдан әрі - өтініш беруші, көрсетілетін қызметті алушы) уәкілетті органға "электрондық үкіметтің" www.egov.kz веб-порталы (бұдан әрі – портал) арқылы электрондық түрде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банкті ашуға рұқсат беру туралы өтінішті (бұдан әрі – өтініш) қазақ немесе орыс тілдерінде ұсынады.";</w:t>
      </w:r>
    </w:p>
    <w:bookmarkEnd w:id="17"/>
    <w:bookmarkStart w:name="z23" w:id="18"/>
    <w:p>
      <w:pPr>
        <w:spacing w:after="0"/>
        <w:ind w:left="0"/>
        <w:jc w:val="both"/>
      </w:pPr>
      <w:r>
        <w:rPr>
          <w:rFonts w:ascii="Times New Roman"/>
          <w:b w:val="false"/>
          <w:i w:val="false"/>
          <w:color w:val="000000"/>
          <w:sz w:val="28"/>
        </w:rPr>
        <w:t xml:space="preserve">
      тоқтата тұру кезеңінде бұл бөлік мынадай редакцияда қолданылатынын белгілей отырып, Банкті ашуға рұқсат беру қағидаларының </w:t>
      </w:r>
      <w:r>
        <w:rPr>
          <w:rFonts w:ascii="Times New Roman"/>
          <w:b w:val="false"/>
          <w:i w:val="false"/>
          <w:color w:val="000000"/>
          <w:sz w:val="28"/>
        </w:rPr>
        <w:t>7-тармағы</w:t>
      </w:r>
      <w:r>
        <w:rPr>
          <w:rFonts w:ascii="Times New Roman"/>
          <w:b w:val="false"/>
          <w:i w:val="false"/>
          <w:color w:val="000000"/>
          <w:sz w:val="28"/>
        </w:rPr>
        <w:t xml:space="preserve"> екінші бөлігінің:</w:t>
      </w:r>
    </w:p>
    <w:bookmarkEnd w:id="18"/>
    <w:bookmarkStart w:name="z24" w:id="19"/>
    <w:p>
      <w:pPr>
        <w:spacing w:after="0"/>
        <w:ind w:left="0"/>
        <w:jc w:val="both"/>
      </w:pPr>
      <w:r>
        <w:rPr>
          <w:rFonts w:ascii="Times New Roman"/>
          <w:b w:val="false"/>
          <w:i w:val="false"/>
          <w:color w:val="000000"/>
          <w:sz w:val="28"/>
        </w:rPr>
        <w:t>
      "Уәкілетті орган мемлекеттік қызметтер көрсету үшін пайдаланылатын ақпараттық жүйелерден немесе цифрлық құжаттар сервисінен мынадай құжаттарда:</w:t>
      </w:r>
    </w:p>
    <w:bookmarkEnd w:id="19"/>
    <w:bookmarkStart w:name="z25" w:id="20"/>
    <w:p>
      <w:pPr>
        <w:spacing w:after="0"/>
        <w:ind w:left="0"/>
        <w:jc w:val="both"/>
      </w:pPr>
      <w:r>
        <w:rPr>
          <w:rFonts w:ascii="Times New Roman"/>
          <w:b w:val="false"/>
          <w:i w:val="false"/>
          <w:color w:val="000000"/>
          <w:sz w:val="28"/>
        </w:rPr>
        <w:t>
      Қазақстан Республикасы резидент жеке тұлғасының жеке басын куәландыратын;</w:t>
      </w:r>
    </w:p>
    <w:bookmarkEnd w:id="20"/>
    <w:bookmarkStart w:name="z26" w:id="21"/>
    <w:p>
      <w:pPr>
        <w:spacing w:after="0"/>
        <w:ind w:left="0"/>
        <w:jc w:val="both"/>
      </w:pPr>
      <w:r>
        <w:rPr>
          <w:rFonts w:ascii="Times New Roman"/>
          <w:b w:val="false"/>
          <w:i w:val="false"/>
          <w:color w:val="000000"/>
          <w:sz w:val="28"/>
        </w:rPr>
        <w:t>
      Қазақстан Республикасы резидент жеке тұлғасында алынбаған немесе өтелмеген соттылықтың жоқ екенін растайтын;</w:t>
      </w:r>
    </w:p>
    <w:bookmarkEnd w:id="21"/>
    <w:bookmarkStart w:name="z27" w:id="22"/>
    <w:p>
      <w:pPr>
        <w:spacing w:after="0"/>
        <w:ind w:left="0"/>
        <w:jc w:val="both"/>
      </w:pPr>
      <w:r>
        <w:rPr>
          <w:rFonts w:ascii="Times New Roman"/>
          <w:b w:val="false"/>
          <w:i w:val="false"/>
          <w:color w:val="000000"/>
          <w:sz w:val="28"/>
        </w:rPr>
        <w:t>
      Қазақстан Республикасы резидент заңды тұлғасын мемлекеттік тіркеу (қайта тіркеу) туралы құжаттарда көрсетілген мәліметтерді алады.";</w:t>
      </w:r>
    </w:p>
    <w:bookmarkEnd w:id="22"/>
    <w:bookmarkStart w:name="z28" w:id="23"/>
    <w:p>
      <w:pPr>
        <w:spacing w:after="0"/>
        <w:ind w:left="0"/>
        <w:jc w:val="both"/>
      </w:pPr>
      <w:r>
        <w:rPr>
          <w:rFonts w:ascii="Times New Roman"/>
          <w:b w:val="false"/>
          <w:i w:val="false"/>
          <w:color w:val="000000"/>
          <w:sz w:val="28"/>
        </w:rPr>
        <w:t xml:space="preserve">
      тоқтата тұру кезеңінде бұл тармақ мынадай редакцияда қолданылатынын белгілей отырып, Банкті ашуға рұқсат беру қағидаларының </w:t>
      </w:r>
      <w:r>
        <w:rPr>
          <w:rFonts w:ascii="Times New Roman"/>
          <w:b w:val="false"/>
          <w:i w:val="false"/>
          <w:color w:val="000000"/>
          <w:sz w:val="28"/>
        </w:rPr>
        <w:t>9-тармағының</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"9. Мемлекеттік қызметті көрсету сатысы туралы ақпарат мемлекеттік қызметтердің көрсетілуін мониторингтеудің ақпараттық жүйесінде автоматты режимде жаңартылып отырады.";</w:t>
      </w:r>
    </w:p>
    <w:bookmarkEnd w:id="24"/>
    <w:bookmarkStart w:name="z30" w:id="25"/>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Банкті ашуға рұқсат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он екінші абзацының:</w:t>
      </w:r>
    </w:p>
    <w:bookmarkEnd w:id="25"/>
    <w:bookmarkStart w:name="z31" w:id="26"/>
    <w:p>
      <w:pPr>
        <w:spacing w:after="0"/>
        <w:ind w:left="0"/>
        <w:jc w:val="both"/>
      </w:pPr>
      <w:r>
        <w:rPr>
          <w:rFonts w:ascii="Times New Roman"/>
          <w:b w:val="false"/>
          <w:i w:val="false"/>
          <w:color w:val="000000"/>
          <w:sz w:val="28"/>
        </w:rPr>
        <w:t>
      "Құрылтайшы (құрылтайшылар) дербес деректерін жинау мен өңдеуге және ақпараттық жүйелерде қамтылған, заңмен қорғалатын құпияны құрайтын мәліметті пайдалануға келісім береді.";</w:t>
      </w:r>
    </w:p>
    <w:bookmarkEnd w:id="26"/>
    <w:bookmarkStart w:name="z32" w:id="27"/>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Банкті ашуға рұқсат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қырық үшінші абзацының:</w:t>
      </w:r>
    </w:p>
    <w:bookmarkEnd w:id="27"/>
    <w:bookmarkStart w:name="z33" w:id="28"/>
    <w:p>
      <w:pPr>
        <w:spacing w:after="0"/>
        <w:ind w:left="0"/>
        <w:jc w:val="both"/>
      </w:pPr>
      <w:r>
        <w:rPr>
          <w:rFonts w:ascii="Times New Roman"/>
          <w:b w:val="false"/>
          <w:i w:val="false"/>
          <w:color w:val="000000"/>
          <w:sz w:val="28"/>
        </w:rPr>
        <w:t>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bookmarkEnd w:id="28"/>
    <w:bookmarkStart w:name="z34" w:id="29"/>
    <w:p>
      <w:pPr>
        <w:spacing w:after="0"/>
        <w:ind w:left="0"/>
        <w:jc w:val="both"/>
      </w:pPr>
      <w:r>
        <w:rPr>
          <w:rFonts w:ascii="Times New Roman"/>
          <w:b w:val="false"/>
          <w:i w:val="false"/>
          <w:color w:val="000000"/>
          <w:sz w:val="28"/>
        </w:rPr>
        <w:t xml:space="preserve">
      тоқтата тұру кезеңінде бұл тармақ мынадай редакцияда қолданылатынын белгілей отырып, Банкті ашуға рұқсат беру қағидаларына </w:t>
      </w:r>
      <w:r>
        <w:rPr>
          <w:rFonts w:ascii="Times New Roman"/>
          <w:b w:val="false"/>
          <w:i w:val="false"/>
          <w:color w:val="000000"/>
          <w:sz w:val="28"/>
        </w:rPr>
        <w:t>3-қосымшаның</w:t>
      </w:r>
      <w:r>
        <w:rPr>
          <w:rFonts w:ascii="Times New Roman"/>
          <w:b w:val="false"/>
          <w:i w:val="false"/>
          <w:color w:val="000000"/>
          <w:sz w:val="28"/>
        </w:rPr>
        <w:t xml:space="preserve"> (бұдан әрі – Мемлекеттік қызмет көрсетуге қойылатын негізгі талаптар тізбесі) 2-тармағының:</w:t>
      </w:r>
    </w:p>
    <w:bookmarkEnd w:id="29"/>
    <w:bookmarkStart w:name="z35"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w:t>
            </w:r>
            <w:r>
              <w:rPr>
                <w:rFonts w:ascii="Times New Roman"/>
                <w:b/>
                <w:i w:val="false"/>
                <w:color w:val="000000"/>
                <w:sz w:val="20"/>
              </w:rPr>
              <w:t>ттің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www.egov.kz</w:t>
            </w:r>
            <w:r>
              <w:rPr>
                <w:rFonts w:ascii="Times New Roman"/>
                <w:b w:val="false"/>
                <w:i w:val="false"/>
                <w:color w:val="000000"/>
                <w:sz w:val="20"/>
              </w:rPr>
              <w:t xml:space="preserve"> </w:t>
            </w:r>
            <w:r>
              <w:rPr>
                <w:rFonts w:ascii="Times New Roman"/>
                <w:b/>
                <w:i w:val="false"/>
                <w:color w:val="000000"/>
                <w:sz w:val="20"/>
              </w:rPr>
              <w:t>веб-порталы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портал).</w:t>
            </w:r>
          </w:p>
        </w:tc>
      </w:tr>
    </w:tbl>
    <w:bookmarkStart w:name="z36" w:id="31"/>
    <w:p>
      <w:pPr>
        <w:spacing w:after="0"/>
        <w:ind w:left="0"/>
        <w:jc w:val="both"/>
      </w:pPr>
      <w:r>
        <w:rPr>
          <w:rFonts w:ascii="Times New Roman"/>
          <w:b w:val="false"/>
          <w:i w:val="false"/>
          <w:color w:val="000000"/>
          <w:sz w:val="28"/>
        </w:rPr>
        <w:t>
      ";</w:t>
      </w:r>
    </w:p>
    <w:bookmarkEnd w:id="31"/>
    <w:bookmarkStart w:name="z37" w:id="32"/>
    <w:p>
      <w:pPr>
        <w:spacing w:after="0"/>
        <w:ind w:left="0"/>
        <w:jc w:val="both"/>
      </w:pPr>
      <w:r>
        <w:rPr>
          <w:rFonts w:ascii="Times New Roman"/>
          <w:b w:val="false"/>
          <w:i w:val="false"/>
          <w:color w:val="000000"/>
          <w:sz w:val="28"/>
        </w:rPr>
        <w:t xml:space="preserve">
      тоқтата тұру кезеңінде бұл бөлік мынадай редакцияда қолданылатынын белгілей отырып, Мемлекеттік қызмет көрсетуге қойылатын негізгі талаптар тізбесіне </w:t>
      </w:r>
      <w:r>
        <w:rPr>
          <w:rFonts w:ascii="Times New Roman"/>
          <w:b w:val="false"/>
          <w:i w:val="false"/>
          <w:color w:val="000000"/>
          <w:sz w:val="28"/>
        </w:rPr>
        <w:t>1-қосымшаның</w:t>
      </w:r>
      <w:r>
        <w:rPr>
          <w:rFonts w:ascii="Times New Roman"/>
          <w:b w:val="false"/>
          <w:i w:val="false"/>
          <w:color w:val="000000"/>
          <w:sz w:val="28"/>
        </w:rPr>
        <w:t xml:space="preserve"> 16-тармағы үшінші бөлігінің:</w:t>
      </w:r>
    </w:p>
    <w:bookmarkEnd w:id="32"/>
    <w:bookmarkStart w:name="z38" w:id="33"/>
    <w:p>
      <w:pPr>
        <w:spacing w:after="0"/>
        <w:ind w:left="0"/>
        <w:jc w:val="both"/>
      </w:pPr>
      <w:r>
        <w:rPr>
          <w:rFonts w:ascii="Times New Roman"/>
          <w:b w:val="false"/>
          <w:i w:val="false"/>
          <w:color w:val="000000"/>
          <w:sz w:val="28"/>
        </w:rPr>
        <w:t>
      "Мемлекеттік қызмет көрсетуге қажетті дербес деректерді жинау мен өңдеуге және ақпараттық жүйелердегі заңмен қорғалатын құпияны құрайтын мәліметтерді пайдалануға келісімімді беремін.";</w:t>
      </w:r>
    </w:p>
    <w:bookmarkEnd w:id="33"/>
    <w:bookmarkStart w:name="z39" w:id="34"/>
    <w:p>
      <w:pPr>
        <w:spacing w:after="0"/>
        <w:ind w:left="0"/>
        <w:jc w:val="both"/>
      </w:pPr>
      <w:r>
        <w:rPr>
          <w:rFonts w:ascii="Times New Roman"/>
          <w:b w:val="false"/>
          <w:i w:val="false"/>
          <w:color w:val="000000"/>
          <w:sz w:val="28"/>
        </w:rPr>
        <w:t xml:space="preserve">
      тоқтата тұру кезеңінде бұл бөлік мынадай редакцияда қолданылатынын белгілей отырып, Мемлекеттік қызмет көрсетуге қойылатын негізгі талаптар тізбесіне </w:t>
      </w:r>
      <w:r>
        <w:rPr>
          <w:rFonts w:ascii="Times New Roman"/>
          <w:b w:val="false"/>
          <w:i w:val="false"/>
          <w:color w:val="000000"/>
          <w:sz w:val="28"/>
        </w:rPr>
        <w:t>2-қосымшаның</w:t>
      </w:r>
      <w:r>
        <w:rPr>
          <w:rFonts w:ascii="Times New Roman"/>
          <w:b w:val="false"/>
          <w:i w:val="false"/>
          <w:color w:val="000000"/>
          <w:sz w:val="28"/>
        </w:rPr>
        <w:t xml:space="preserve"> 12-тармағы бесінші бөлігінің:</w:t>
      </w:r>
    </w:p>
    <w:bookmarkEnd w:id="34"/>
    <w:bookmarkStart w:name="z40" w:id="35"/>
    <w:p>
      <w:pPr>
        <w:spacing w:after="0"/>
        <w:ind w:left="0"/>
        <w:jc w:val="both"/>
      </w:pPr>
      <w:r>
        <w:rPr>
          <w:rFonts w:ascii="Times New Roman"/>
          <w:b w:val="false"/>
          <w:i w:val="false"/>
          <w:color w:val="000000"/>
          <w:sz w:val="28"/>
        </w:rPr>
        <w:t>
      "Мемлекеттік қызмет көрсетуге қажетті дербес деректерді жинауға және өңдеуге және ақпараттық жүйелердегі заңмен қорғалатын құпияны құрайтын мәліметтерді пайдалануға келісімімді беремін.";</w:t>
      </w:r>
    </w:p>
    <w:bookmarkEnd w:id="35"/>
    <w:bookmarkStart w:name="z41" w:id="36"/>
    <w:p>
      <w:pPr>
        <w:spacing w:after="0"/>
        <w:ind w:left="0"/>
        <w:jc w:val="both"/>
      </w:pPr>
      <w:r>
        <w:rPr>
          <w:rFonts w:ascii="Times New Roman"/>
          <w:b w:val="false"/>
          <w:i w:val="false"/>
          <w:color w:val="000000"/>
          <w:sz w:val="28"/>
        </w:rPr>
        <w:t xml:space="preserve">
      тоқтата тұру кезеңінде бұл бөлік мынадай редакцияда қолданылатынын белгілей отырып, Банк лицензиясын беру қағидаларының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бөлігінің:</w:t>
      </w:r>
    </w:p>
    <w:bookmarkEnd w:id="36"/>
    <w:bookmarkStart w:name="z42" w:id="37"/>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 операторына және Бірыңғай байланыс орталығына тиісті нормативтік құқықтық акті бекітілген немесе өзгертілген күннен бастап 3 (үш) жұмыс күні ішінде жіберіледі.";</w:t>
      </w:r>
    </w:p>
    <w:bookmarkEnd w:id="37"/>
    <w:bookmarkStart w:name="z43" w:id="38"/>
    <w:p>
      <w:pPr>
        <w:spacing w:after="0"/>
        <w:ind w:left="0"/>
        <w:jc w:val="both"/>
      </w:pPr>
      <w:r>
        <w:rPr>
          <w:rFonts w:ascii="Times New Roman"/>
          <w:b w:val="false"/>
          <w:i w:val="false"/>
          <w:color w:val="000000"/>
          <w:sz w:val="28"/>
        </w:rPr>
        <w:t xml:space="preserve">
      тоқтата тұру кезеңінде бұл тармақтар мынадай редакцияда қолданылатынын белгілей отырып, Банк лицензиясын беру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w:t>
      </w:r>
    </w:p>
    <w:bookmarkEnd w:id="38"/>
    <w:bookmarkStart w:name="z44" w:id="39"/>
    <w:p>
      <w:pPr>
        <w:spacing w:after="0"/>
        <w:ind w:left="0"/>
        <w:jc w:val="both"/>
      </w:pPr>
      <w:r>
        <w:rPr>
          <w:rFonts w:ascii="Times New Roman"/>
          <w:b w:val="false"/>
          <w:i w:val="false"/>
          <w:color w:val="000000"/>
          <w:sz w:val="28"/>
        </w:rPr>
        <w:t xml:space="preserve">
      "2. Қағидаларда Банктер туралы заңда, Мемлекеттік және әлеуметтік жауапкершілігі бар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көрсетілген мәндерде қолданылатын ұғымдар пайдаланылады.</w:t>
      </w:r>
    </w:p>
    <w:bookmarkEnd w:id="39"/>
    <w:bookmarkStart w:name="z45" w:id="40"/>
    <w:p>
      <w:pPr>
        <w:spacing w:after="0"/>
        <w:ind w:left="0"/>
        <w:jc w:val="both"/>
      </w:pPr>
      <w:r>
        <w:rPr>
          <w:rFonts w:ascii="Times New Roman"/>
          <w:b w:val="false"/>
          <w:i w:val="false"/>
          <w:color w:val="000000"/>
          <w:sz w:val="28"/>
        </w:rPr>
        <w:t>
      3. Құжаттар қағаз жеткізгіште не "электрондық үкіметтің" www.egov.kz веб-порталы (бұдан әрі – портал) арқылы электрондық түрде ұсынылады.</w:t>
      </w:r>
    </w:p>
    <w:bookmarkEnd w:id="40"/>
    <w:bookmarkStart w:name="z46" w:id="41"/>
    <w:p>
      <w:pPr>
        <w:spacing w:after="0"/>
        <w:ind w:left="0"/>
        <w:jc w:val="both"/>
      </w:pPr>
      <w:r>
        <w:rPr>
          <w:rFonts w:ascii="Times New Roman"/>
          <w:b w:val="false"/>
          <w:i w:val="false"/>
          <w:color w:val="000000"/>
          <w:sz w:val="28"/>
        </w:rPr>
        <w:t xml:space="preserve">
      "Банктерге, Қазақстан Республикасының бейрезидент банктерінің филиалдарына банк операцияларын және өзге де операцияларды жүзеге асыруға арналған лицензияны (базалық, әмбебап) беру" мемлекеттік қызметін көрсетуге қойылатын негізгі талаптардың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1"/>
    <w:bookmarkStart w:name="z47" w:id="42"/>
    <w:p>
      <w:pPr>
        <w:spacing w:after="0"/>
        <w:ind w:left="0"/>
        <w:jc w:val="both"/>
      </w:pPr>
      <w:r>
        <w:rPr>
          <w:rFonts w:ascii="Times New Roman"/>
          <w:b w:val="false"/>
          <w:i w:val="false"/>
          <w:color w:val="000000"/>
          <w:sz w:val="28"/>
        </w:rPr>
        <w:t xml:space="preserve">
      "Исламдық банк операцияларын және өзге де операцияларды жүзеге асыруға арналған лицензияны беру" мемлекеттік қызметін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2"/>
    <w:bookmarkStart w:name="z48" w:id="43"/>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нәтижені алу күні мен уақыты көрсетіле отырып, мемлекеттік қызмет көрсетуге сұрау салудың қабылданғаны туралы мәртебе автоматты түрде көрсетіледі.</w:t>
      </w:r>
    </w:p>
    <w:bookmarkEnd w:id="43"/>
    <w:bookmarkStart w:name="z49" w:id="44"/>
    <w:p>
      <w:pPr>
        <w:spacing w:after="0"/>
        <w:ind w:left="0"/>
        <w:jc w:val="both"/>
      </w:pPr>
      <w:r>
        <w:rPr>
          <w:rFonts w:ascii="Times New Roman"/>
          <w:b w:val="false"/>
          <w:i w:val="false"/>
          <w:color w:val="000000"/>
          <w:sz w:val="28"/>
        </w:rPr>
        <w:t>
      Мемлекеттік қызметтерді көрсету сатысы туралы ақпарат мемлекеттік қызметтер көрсету мониторингінің ақпараттық жүйесінде автоматты режимде жаңартылады.";</w:t>
      </w:r>
    </w:p>
    <w:bookmarkEnd w:id="44"/>
    <w:bookmarkStart w:name="z50" w:id="45"/>
    <w:p>
      <w:pPr>
        <w:spacing w:after="0"/>
        <w:ind w:left="0"/>
        <w:jc w:val="both"/>
      </w:pPr>
      <w:r>
        <w:rPr>
          <w:rFonts w:ascii="Times New Roman"/>
          <w:b w:val="false"/>
          <w:i w:val="false"/>
          <w:color w:val="000000"/>
          <w:sz w:val="28"/>
        </w:rPr>
        <w:t xml:space="preserve">
      тоқтата тұру кезеңінде бұл тармақ мынадай редакцияда қолданылатынын белгілей отырып, Банк лицензиясын беру қағидаларының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w:t>
      </w:r>
    </w:p>
    <w:bookmarkEnd w:id="45"/>
    <w:bookmarkStart w:name="z51" w:id="46"/>
    <w:p>
      <w:pPr>
        <w:spacing w:after="0"/>
        <w:ind w:left="0"/>
        <w:jc w:val="both"/>
      </w:pPr>
      <w:r>
        <w:rPr>
          <w:rFonts w:ascii="Times New Roman"/>
          <w:b w:val="false"/>
          <w:i w:val="false"/>
          <w:color w:val="000000"/>
          <w:sz w:val="28"/>
        </w:rPr>
        <w:t>
      "5. Уәкілетті орган мемлекеттік қызметтер көрсету үшін пайдаланылатын ақпараттық жүйелерден немесе цифрлық құжаттар сервисінен Қазақстан Республикасының резидент заңды тұлғасын мемлекеттік тіркеу (қайта тіркеу) туралы құжаттарда көрсетілген мәліметтерді алады.</w:t>
      </w:r>
    </w:p>
    <w:bookmarkEnd w:id="46"/>
    <w:bookmarkStart w:name="z52" w:id="47"/>
    <w:p>
      <w:pPr>
        <w:spacing w:after="0"/>
        <w:ind w:left="0"/>
        <w:jc w:val="both"/>
      </w:pPr>
      <w:r>
        <w:rPr>
          <w:rFonts w:ascii="Times New Roman"/>
          <w:b w:val="false"/>
          <w:i w:val="false"/>
          <w:color w:val="000000"/>
          <w:sz w:val="28"/>
        </w:rPr>
        <w:t>
      6. Лицензиялық алымды төлеуді көрсетілетін қызметті алушы екінші деңгейдегі банктер, Қазақстан Республикасының аумағында ашылған Қазақстан Республикасының бейрезидент банктерінің филиалдары немесе банк операцияларының жекелеген түрлерін жүзеге асыратын ұйымдар арқылы қолма-қол немесе қолма-қол ақшасыз нысанда, сондай-ақ "электрондық үкіметтің" төлем шлюзі арқылы қолма-қол ақшасыз нысанда жүзеге асырады.";</w:t>
      </w:r>
    </w:p>
    <w:bookmarkEnd w:id="47"/>
    <w:bookmarkStart w:name="z53" w:id="48"/>
    <w:p>
      <w:pPr>
        <w:spacing w:after="0"/>
        <w:ind w:left="0"/>
        <w:jc w:val="both"/>
      </w:pPr>
      <w:r>
        <w:rPr>
          <w:rFonts w:ascii="Times New Roman"/>
          <w:b w:val="false"/>
          <w:i w:val="false"/>
          <w:color w:val="000000"/>
          <w:sz w:val="28"/>
        </w:rPr>
        <w:t xml:space="preserve">
      тоқтата тұру кезеңінде бұл тармақ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2-тармағының:</w:t>
      </w:r>
    </w:p>
    <w:bookmarkEnd w:id="48"/>
    <w:bookmarkStart w:name="z54"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үкіметтің" www.egov.kz веб-порталы (бұдан әрі – портал); көрсетілетін қызметті берушінің кеңсесі.</w:t>
            </w:r>
          </w:p>
        </w:tc>
      </w:tr>
    </w:tbl>
    <w:bookmarkStart w:name="z55" w:id="50"/>
    <w:p>
      <w:pPr>
        <w:spacing w:after="0"/>
        <w:ind w:left="0"/>
        <w:jc w:val="both"/>
      </w:pPr>
      <w:r>
        <w:rPr>
          <w:rFonts w:ascii="Times New Roman"/>
          <w:b w:val="false"/>
          <w:i w:val="false"/>
          <w:color w:val="000000"/>
          <w:sz w:val="28"/>
        </w:rPr>
        <w:t>
      ";</w:t>
      </w:r>
    </w:p>
    <w:bookmarkEnd w:id="50"/>
    <w:bookmarkStart w:name="z56" w:id="51"/>
    <w:p>
      <w:pPr>
        <w:spacing w:after="0"/>
        <w:ind w:left="0"/>
        <w:jc w:val="both"/>
      </w:pPr>
      <w:r>
        <w:rPr>
          <w:rFonts w:ascii="Times New Roman"/>
          <w:b w:val="false"/>
          <w:i w:val="false"/>
          <w:color w:val="000000"/>
          <w:sz w:val="28"/>
        </w:rPr>
        <w:t xml:space="preserve">
      тоқтата тұру кезеңінде бұл тармақ мынадай редакцияда қолданылатынын белгілей отырып, Банк лицензиясын беру қағидаларына </w:t>
      </w:r>
      <w:r>
        <w:rPr>
          <w:rFonts w:ascii="Times New Roman"/>
          <w:b w:val="false"/>
          <w:i w:val="false"/>
          <w:color w:val="000000"/>
          <w:sz w:val="28"/>
        </w:rPr>
        <w:t xml:space="preserve">1-қосымшаның </w:t>
      </w:r>
      <w:r>
        <w:rPr>
          <w:rFonts w:ascii="Times New Roman"/>
          <w:b w:val="false"/>
          <w:i w:val="false"/>
          <w:color w:val="000000"/>
          <w:sz w:val="28"/>
        </w:rPr>
        <w:t>6-тармағының:</w:t>
      </w:r>
    </w:p>
    <w:bookmarkEnd w:id="51"/>
    <w:bookmarkStart w:name="z57"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1) банк лицензиясын бергені үшін лицензиялық алым 800 (сегіз жүз) айлық есептік көрсеткішті құрайды (әрбір банк операциясы үшін жеке);</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банк лицензиясын қайта ресімдеу үшін лицензиялық алым осы тармақтың 1) тармақшасында белгіленген мөлшерлеменің 10 (он) пайызын құрайды (әрбір банк операциясы үшін 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лицензиясының телнұсқасын бергені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Лицензиялық алым төлемі екінші деңгейдегі банктер, Қазақстан Республикасының аумағында ашылған Қазақстан Республикасы бейрезидент 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bl>
    <w:bookmarkStart w:name="z61" w:id="54"/>
    <w:p>
      <w:pPr>
        <w:spacing w:after="0"/>
        <w:ind w:left="0"/>
        <w:jc w:val="both"/>
      </w:pPr>
      <w:r>
        <w:rPr>
          <w:rFonts w:ascii="Times New Roman"/>
          <w:b w:val="false"/>
          <w:i w:val="false"/>
          <w:color w:val="000000"/>
          <w:sz w:val="28"/>
        </w:rPr>
        <w:t>
      ";</w:t>
      </w:r>
    </w:p>
    <w:bookmarkEnd w:id="54"/>
    <w:bookmarkStart w:name="z62" w:id="55"/>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бірінші бөлігінің 3) тармақшасының:</w:t>
      </w:r>
    </w:p>
    <w:bookmarkEnd w:id="55"/>
    <w:bookmarkStart w:name="z63" w:id="56"/>
    <w:p>
      <w:pPr>
        <w:spacing w:after="0"/>
        <w:ind w:left="0"/>
        <w:jc w:val="both"/>
      </w:pPr>
      <w:r>
        <w:rPr>
          <w:rFonts w:ascii="Times New Roman"/>
          <w:b w:val="false"/>
          <w:i w:val="false"/>
          <w:color w:val="000000"/>
          <w:sz w:val="28"/>
        </w:rPr>
        <w:t>
      "3) "электрондық үкіметтің" төлем шлюзі арқылы көрсетілген алым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bookmarkEnd w:id="56"/>
    <w:bookmarkStart w:name="z64" w:id="57"/>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екінші бөлігінің 3) тармақшасының:</w:t>
      </w:r>
    </w:p>
    <w:bookmarkEnd w:id="57"/>
    <w:bookmarkStart w:name="z65" w:id="58"/>
    <w:p>
      <w:pPr>
        <w:spacing w:after="0"/>
        <w:ind w:left="0"/>
        <w:jc w:val="both"/>
      </w:pPr>
      <w:r>
        <w:rPr>
          <w:rFonts w:ascii="Times New Roman"/>
          <w:b w:val="false"/>
          <w:i w:val="false"/>
          <w:color w:val="000000"/>
          <w:sz w:val="28"/>
        </w:rPr>
        <w:t>
      "3) "электрондық үкіметтің" төлем шлюзі арқылы көрсетілген алымды төлеу жағдайларын қоспағанда, қызметтің жекелеген түрлерімен айналысу құқығына лицензиялық алымның бюджетке төленгенін растайтын құжат;";</w:t>
      </w:r>
    </w:p>
    <w:bookmarkEnd w:id="58"/>
    <w:bookmarkStart w:name="z66" w:id="59"/>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бесінші бөлігінің 3) тармақшасының:</w:t>
      </w:r>
    </w:p>
    <w:bookmarkEnd w:id="59"/>
    <w:bookmarkStart w:name="z67" w:id="60"/>
    <w:p>
      <w:pPr>
        <w:spacing w:after="0"/>
        <w:ind w:left="0"/>
        <w:jc w:val="both"/>
      </w:pPr>
      <w:r>
        <w:rPr>
          <w:rFonts w:ascii="Times New Roman"/>
          <w:b w:val="false"/>
          <w:i w:val="false"/>
          <w:color w:val="000000"/>
          <w:sz w:val="28"/>
        </w:rPr>
        <w:t>
      "3) "электрондық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bookmarkEnd w:id="60"/>
    <w:bookmarkStart w:name="z68" w:id="61"/>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алтыншы бөлігінің 3) тармақшасының:</w:t>
      </w:r>
    </w:p>
    <w:bookmarkEnd w:id="61"/>
    <w:bookmarkStart w:name="z69" w:id="62"/>
    <w:p>
      <w:pPr>
        <w:spacing w:after="0"/>
        <w:ind w:left="0"/>
        <w:jc w:val="both"/>
      </w:pPr>
      <w:r>
        <w:rPr>
          <w:rFonts w:ascii="Times New Roman"/>
          <w:b w:val="false"/>
          <w:i w:val="false"/>
          <w:color w:val="000000"/>
          <w:sz w:val="28"/>
        </w:rPr>
        <w:t>
      "3) "электрондық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bookmarkEnd w:id="62"/>
    <w:bookmarkStart w:name="z70" w:id="63"/>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жетінші бөлігінің 2) тармақшасының:</w:t>
      </w:r>
    </w:p>
    <w:bookmarkEnd w:id="63"/>
    <w:bookmarkStart w:name="z71" w:id="64"/>
    <w:p>
      <w:pPr>
        <w:spacing w:after="0"/>
        <w:ind w:left="0"/>
        <w:jc w:val="both"/>
      </w:pPr>
      <w:r>
        <w:rPr>
          <w:rFonts w:ascii="Times New Roman"/>
          <w:b w:val="false"/>
          <w:i w:val="false"/>
          <w:color w:val="000000"/>
          <w:sz w:val="28"/>
        </w:rPr>
        <w:t>
      "2. "электрондық үкіметтің" төлем шлюзі арқылы көрсетілген төлеу жағдайларын қоспағанда, лицензияның телнұсқасын берген кезде жекелеген қызмет түрлерімен айналысу құқығы үшін лицензиялық алымның төленгенін растайтын құжаттың көшірмесі.";</w:t>
      </w:r>
    </w:p>
    <w:bookmarkEnd w:id="64"/>
    <w:bookmarkStart w:name="z72" w:id="65"/>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сегізінші бөлігінің 2) тармақшасының:</w:t>
      </w:r>
    </w:p>
    <w:bookmarkEnd w:id="65"/>
    <w:bookmarkStart w:name="z73" w:id="66"/>
    <w:p>
      <w:pPr>
        <w:spacing w:after="0"/>
        <w:ind w:left="0"/>
        <w:jc w:val="both"/>
      </w:pPr>
      <w:r>
        <w:rPr>
          <w:rFonts w:ascii="Times New Roman"/>
          <w:b w:val="false"/>
          <w:i w:val="false"/>
          <w:color w:val="000000"/>
          <w:sz w:val="28"/>
        </w:rPr>
        <w:t>
      "2. "электрондық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bookmarkEnd w:id="66"/>
    <w:bookmarkStart w:name="z74" w:id="67"/>
    <w:p>
      <w:pPr>
        <w:spacing w:after="0"/>
        <w:ind w:left="0"/>
        <w:jc w:val="both"/>
      </w:pPr>
      <w:r>
        <w:rPr>
          <w:rFonts w:ascii="Times New Roman"/>
          <w:b w:val="false"/>
          <w:i w:val="false"/>
          <w:color w:val="000000"/>
          <w:sz w:val="28"/>
        </w:rPr>
        <w:t xml:space="preserve">
      тоқтата тұру кезеңінде бұл тармақшалар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тоғызыншы бөлігінің 2), 3) тармақшаларының:</w:t>
      </w:r>
    </w:p>
    <w:bookmarkEnd w:id="67"/>
    <w:bookmarkStart w:name="z75" w:id="68"/>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электрондық көшірмесі;</w:t>
      </w:r>
    </w:p>
    <w:bookmarkEnd w:id="68"/>
    <w:bookmarkStart w:name="z76" w:id="69"/>
    <w:p>
      <w:pPr>
        <w:spacing w:after="0"/>
        <w:ind w:left="0"/>
        <w:jc w:val="both"/>
      </w:pPr>
      <w:r>
        <w:rPr>
          <w:rFonts w:ascii="Times New Roman"/>
          <w:b w:val="false"/>
          <w:i w:val="false"/>
          <w:color w:val="000000"/>
          <w:sz w:val="28"/>
        </w:rPr>
        <w:t>
      3) мемлекеттік ақпараттық жүйелерде қамтылған құжаттарды қоспағанда, банк лицензиясын қайта ресімдеуге негіз болған өзгерістер туралы ақпаратты қамтитын құжаттардың электрондық көшірмелері;";</w:t>
      </w:r>
    </w:p>
    <w:bookmarkEnd w:id="69"/>
    <w:bookmarkStart w:name="z77" w:id="70"/>
    <w:p>
      <w:pPr>
        <w:spacing w:after="0"/>
        <w:ind w:left="0"/>
        <w:jc w:val="both"/>
      </w:pPr>
      <w:r>
        <w:rPr>
          <w:rFonts w:ascii="Times New Roman"/>
          <w:b w:val="false"/>
          <w:i w:val="false"/>
          <w:color w:val="000000"/>
          <w:sz w:val="28"/>
        </w:rPr>
        <w:t xml:space="preserve">
      тоқтата тұру кезеңінде бұл тармақшалар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оныншы бөлігінің 3), 4) тармақшаларының:</w:t>
      </w:r>
    </w:p>
    <w:bookmarkEnd w:id="70"/>
    <w:bookmarkStart w:name="z78" w:id="71"/>
    <w:p>
      <w:pPr>
        <w:spacing w:after="0"/>
        <w:ind w:left="0"/>
        <w:jc w:val="both"/>
      </w:pPr>
      <w:r>
        <w:rPr>
          <w:rFonts w:ascii="Times New Roman"/>
          <w:b w:val="false"/>
          <w:i w:val="false"/>
          <w:color w:val="000000"/>
          <w:sz w:val="28"/>
        </w:rPr>
        <w:t>
      "3) "электрондық үкіметтің" төлем шлюзі арқылы төлеу жағдайларын қоспағанда, банк лицензиясын қайта ресімдеу кезінде жекелеген қызмет түрлерімен айналысу құқығы үшін лицензиялық алымның төленгенін растайтын құжаттың көшірмесі;</w:t>
      </w:r>
    </w:p>
    <w:bookmarkEnd w:id="71"/>
    <w:bookmarkStart w:name="z79" w:id="72"/>
    <w:p>
      <w:pPr>
        <w:spacing w:after="0"/>
        <w:ind w:left="0"/>
        <w:jc w:val="both"/>
      </w:pPr>
      <w:r>
        <w:rPr>
          <w:rFonts w:ascii="Times New Roman"/>
          <w:b w:val="false"/>
          <w:i w:val="false"/>
          <w:color w:val="000000"/>
          <w:sz w:val="28"/>
        </w:rPr>
        <w:t>
      4) мемлекеттік ақпараттық жүйелерде қамтылған құжаттарды қоспағанда, банк лицензиясын қайта ресімдеуге негіз болған өзгерістер туралы ақпаратты қамтитын құжаттардың көшірмелері.";</w:t>
      </w:r>
    </w:p>
    <w:bookmarkEnd w:id="72"/>
    <w:bookmarkStart w:name="z80" w:id="73"/>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он бірінші бөлігінің 2) тармақшасының:</w:t>
      </w:r>
    </w:p>
    <w:bookmarkEnd w:id="73"/>
    <w:bookmarkStart w:name="z81" w:id="74"/>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көшірмесі;";</w:t>
      </w:r>
    </w:p>
    <w:bookmarkEnd w:id="74"/>
    <w:bookmarkStart w:name="z82" w:id="75"/>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1-қосымшаның</w:t>
      </w:r>
      <w:r>
        <w:rPr>
          <w:rFonts w:ascii="Times New Roman"/>
          <w:b w:val="false"/>
          <w:i w:val="false"/>
          <w:color w:val="000000"/>
          <w:sz w:val="28"/>
        </w:rPr>
        <w:t xml:space="preserve"> 8-тармағы он екінші бөлігінің 3) тармақшасының:</w:t>
      </w:r>
    </w:p>
    <w:bookmarkEnd w:id="75"/>
    <w:bookmarkStart w:name="z83" w:id="76"/>
    <w:p>
      <w:pPr>
        <w:spacing w:after="0"/>
        <w:ind w:left="0"/>
        <w:jc w:val="both"/>
      </w:pPr>
      <w:r>
        <w:rPr>
          <w:rFonts w:ascii="Times New Roman"/>
          <w:b w:val="false"/>
          <w:i w:val="false"/>
          <w:color w:val="000000"/>
          <w:sz w:val="28"/>
        </w:rPr>
        <w:t>
      "3. "электрондық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көшірмесі.";</w:t>
      </w:r>
    </w:p>
    <w:bookmarkEnd w:id="76"/>
    <w:bookmarkStart w:name="z84" w:id="77"/>
    <w:p>
      <w:pPr>
        <w:spacing w:after="0"/>
        <w:ind w:left="0"/>
        <w:jc w:val="both"/>
      </w:pPr>
      <w:r>
        <w:rPr>
          <w:rFonts w:ascii="Times New Roman"/>
          <w:b w:val="false"/>
          <w:i w:val="false"/>
          <w:color w:val="000000"/>
          <w:sz w:val="28"/>
        </w:rPr>
        <w:t xml:space="preserve">
      тоқтата тұру кезеңінде бұл тармақ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2-тармағының:</w:t>
      </w:r>
    </w:p>
    <w:bookmarkEnd w:id="77"/>
    <w:bookmarkStart w:name="z85"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bookmarkEnd w:id="7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веб-порталы</w:t>
            </w:r>
            <w:r>
              <w:rPr>
                <w:rFonts w:ascii="Times New Roman"/>
                <w:b w:val="false"/>
                <w:i w:val="false"/>
                <w:color w:val="000000"/>
                <w:sz w:val="20"/>
              </w:rPr>
              <w:t xml:space="preserve"> </w:t>
            </w:r>
            <w:r>
              <w:rPr>
                <w:rFonts w:ascii="Times New Roman"/>
                <w:b/>
                <w:i w:val="false"/>
                <w:color w:val="000000"/>
                <w:sz w:val="20"/>
              </w:rPr>
              <w:t>www.egov.kz</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портал);</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кеңсесі</w:t>
            </w:r>
            <w:r>
              <w:rPr>
                <w:rFonts w:ascii="Times New Roman"/>
                <w:b/>
                <w:i w:val="false"/>
                <w:color w:val="000000"/>
                <w:sz w:val="20"/>
              </w:rPr>
              <w:t>.</w:t>
            </w:r>
          </w:p>
        </w:tc>
      </w:tr>
    </w:tbl>
    <w:bookmarkStart w:name="z88" w:id="80"/>
    <w:p>
      <w:pPr>
        <w:spacing w:after="0"/>
        <w:ind w:left="0"/>
        <w:jc w:val="both"/>
      </w:pPr>
      <w:r>
        <w:rPr>
          <w:rFonts w:ascii="Times New Roman"/>
          <w:b w:val="false"/>
          <w:i w:val="false"/>
          <w:color w:val="000000"/>
          <w:sz w:val="28"/>
        </w:rPr>
        <w:t>
      ";</w:t>
      </w:r>
    </w:p>
    <w:bookmarkEnd w:id="80"/>
    <w:bookmarkStart w:name="z89" w:id="81"/>
    <w:p>
      <w:pPr>
        <w:spacing w:after="0"/>
        <w:ind w:left="0"/>
        <w:jc w:val="both"/>
      </w:pPr>
      <w:r>
        <w:rPr>
          <w:rFonts w:ascii="Times New Roman"/>
          <w:b w:val="false"/>
          <w:i w:val="false"/>
          <w:color w:val="000000"/>
          <w:sz w:val="28"/>
        </w:rPr>
        <w:t xml:space="preserve">
      тоқтата тұру кезеңінде бұл тармақ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6-тармағының:</w:t>
      </w:r>
    </w:p>
    <w:bookmarkEnd w:id="81"/>
    <w:bookmarkStart w:name="z90"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банктік операциясы үшін жеке);</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бергені үшін лицензиялық алым осы тармақтың 1) тармақшасында белгіленген мөлшерлеменің 10 (он) пайызын құрайды. Лицензиялық алымды төлеу екінші деңгейдегі банктер, Қазақстан Республикасының аумағында ашылған Қазақстан Республикасы бейрезидент 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bl>
    <w:bookmarkStart w:name="z93" w:id="84"/>
    <w:p>
      <w:pPr>
        <w:spacing w:after="0"/>
        <w:ind w:left="0"/>
        <w:jc w:val="both"/>
      </w:pPr>
      <w:r>
        <w:rPr>
          <w:rFonts w:ascii="Times New Roman"/>
          <w:b w:val="false"/>
          <w:i w:val="false"/>
          <w:color w:val="000000"/>
          <w:sz w:val="28"/>
        </w:rPr>
        <w:t>
      ";</w:t>
      </w:r>
    </w:p>
    <w:bookmarkEnd w:id="84"/>
    <w:bookmarkStart w:name="z94" w:id="85"/>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бірінші бөлігінің 3) тармақшасының:</w:t>
      </w:r>
    </w:p>
    <w:bookmarkEnd w:id="85"/>
    <w:bookmarkStart w:name="z95" w:id="86"/>
    <w:p>
      <w:pPr>
        <w:spacing w:after="0"/>
        <w:ind w:left="0"/>
        <w:jc w:val="both"/>
      </w:pPr>
      <w:r>
        <w:rPr>
          <w:rFonts w:ascii="Times New Roman"/>
          <w:b w:val="false"/>
          <w:i w:val="false"/>
          <w:color w:val="000000"/>
          <w:sz w:val="28"/>
        </w:rPr>
        <w:t>
      "3) көрсетілген алымды "электрондық үкіметтің" төлем шлюзі арқылы төлеу жағдайларын қоспағанда, жекелеген қызмет түрлерімен айналысу құқығына лицензиялық алымның бюджетке төленгенін растайтын құжаттың электрондық көшірмесі;";</w:t>
      </w:r>
    </w:p>
    <w:bookmarkEnd w:id="86"/>
    <w:bookmarkStart w:name="z96" w:id="87"/>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екінші бөлігінің 3) тармақшасының:</w:t>
      </w:r>
    </w:p>
    <w:bookmarkEnd w:id="87"/>
    <w:bookmarkStart w:name="z97" w:id="88"/>
    <w:p>
      <w:pPr>
        <w:spacing w:after="0"/>
        <w:ind w:left="0"/>
        <w:jc w:val="both"/>
      </w:pPr>
      <w:r>
        <w:rPr>
          <w:rFonts w:ascii="Times New Roman"/>
          <w:b w:val="false"/>
          <w:i w:val="false"/>
          <w:color w:val="000000"/>
          <w:sz w:val="28"/>
        </w:rPr>
        <w:t>
      "3) көрсетілген алымды "электрондық үкіметтің" төлем шлюзі арқылы төлеу жағдайларын қоспағанда, жекелеген қызмет түрлерімен айналысу құқығына лицензиялық алымның бюджетке төленгенін растайтын құжат;";</w:t>
      </w:r>
    </w:p>
    <w:bookmarkEnd w:id="88"/>
    <w:bookmarkStart w:name="z98" w:id="89"/>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бесінші бөлігінің 3) тармақшасының:</w:t>
      </w:r>
    </w:p>
    <w:bookmarkEnd w:id="89"/>
    <w:bookmarkStart w:name="z99" w:id="90"/>
    <w:p>
      <w:pPr>
        <w:spacing w:after="0"/>
        <w:ind w:left="0"/>
        <w:jc w:val="both"/>
      </w:pPr>
      <w:r>
        <w:rPr>
          <w:rFonts w:ascii="Times New Roman"/>
          <w:b w:val="false"/>
          <w:i w:val="false"/>
          <w:color w:val="000000"/>
          <w:sz w:val="28"/>
        </w:rPr>
        <w:t>
      "3) "электрондық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bookmarkEnd w:id="90"/>
    <w:bookmarkStart w:name="z100" w:id="91"/>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алтыншы бөлігінің 3) тармақшасының:</w:t>
      </w:r>
    </w:p>
    <w:bookmarkEnd w:id="91"/>
    <w:bookmarkStart w:name="z101" w:id="92"/>
    <w:p>
      <w:pPr>
        <w:spacing w:after="0"/>
        <w:ind w:left="0"/>
        <w:jc w:val="both"/>
      </w:pPr>
      <w:r>
        <w:rPr>
          <w:rFonts w:ascii="Times New Roman"/>
          <w:b w:val="false"/>
          <w:i w:val="false"/>
          <w:color w:val="000000"/>
          <w:sz w:val="28"/>
        </w:rPr>
        <w:t>
      "3) "электрондық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bookmarkEnd w:id="92"/>
    <w:bookmarkStart w:name="z102" w:id="93"/>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жетінші бөлігінің 3) тармақшасының:</w:t>
      </w:r>
    </w:p>
    <w:bookmarkEnd w:id="93"/>
    <w:bookmarkStart w:name="z103" w:id="94"/>
    <w:p>
      <w:pPr>
        <w:spacing w:after="0"/>
        <w:ind w:left="0"/>
        <w:jc w:val="both"/>
      </w:pPr>
      <w:r>
        <w:rPr>
          <w:rFonts w:ascii="Times New Roman"/>
          <w:b w:val="false"/>
          <w:i w:val="false"/>
          <w:color w:val="000000"/>
          <w:sz w:val="28"/>
        </w:rPr>
        <w:t>
      "3) "электрондық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bookmarkEnd w:id="94"/>
    <w:bookmarkStart w:name="z104" w:id="95"/>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сегізінші бөлігінің 3) тармақшасының:</w:t>
      </w:r>
    </w:p>
    <w:bookmarkEnd w:id="95"/>
    <w:bookmarkStart w:name="z105" w:id="96"/>
    <w:p>
      <w:pPr>
        <w:spacing w:after="0"/>
        <w:ind w:left="0"/>
        <w:jc w:val="both"/>
      </w:pPr>
      <w:r>
        <w:rPr>
          <w:rFonts w:ascii="Times New Roman"/>
          <w:b w:val="false"/>
          <w:i w:val="false"/>
          <w:color w:val="000000"/>
          <w:sz w:val="28"/>
        </w:rPr>
        <w:t>
      "3) "электрондық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bookmarkEnd w:id="96"/>
    <w:bookmarkStart w:name="z106" w:id="97"/>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тоғызыншы бөлігінің 3) тармақшасының:</w:t>
      </w:r>
    </w:p>
    <w:bookmarkEnd w:id="97"/>
    <w:bookmarkStart w:name="z107" w:id="98"/>
    <w:p>
      <w:pPr>
        <w:spacing w:after="0"/>
        <w:ind w:left="0"/>
        <w:jc w:val="both"/>
      </w:pPr>
      <w:r>
        <w:rPr>
          <w:rFonts w:ascii="Times New Roman"/>
          <w:b w:val="false"/>
          <w:i w:val="false"/>
          <w:color w:val="000000"/>
          <w:sz w:val="28"/>
        </w:rPr>
        <w:t>
      "3) "электрондық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bookmarkEnd w:id="98"/>
    <w:bookmarkStart w:name="z108" w:id="99"/>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оныншы бөлігінің 3) тармақшасының:</w:t>
      </w:r>
    </w:p>
    <w:bookmarkEnd w:id="99"/>
    <w:bookmarkStart w:name="z109" w:id="100"/>
    <w:p>
      <w:pPr>
        <w:spacing w:after="0"/>
        <w:ind w:left="0"/>
        <w:jc w:val="both"/>
      </w:pPr>
      <w:r>
        <w:rPr>
          <w:rFonts w:ascii="Times New Roman"/>
          <w:b w:val="false"/>
          <w:i w:val="false"/>
          <w:color w:val="000000"/>
          <w:sz w:val="28"/>
        </w:rPr>
        <w:t>
      "3) "электрондық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bookmarkEnd w:id="100"/>
    <w:bookmarkStart w:name="z110" w:id="101"/>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он үшінші бөлігінің 2) тармақшасының:</w:t>
      </w:r>
    </w:p>
    <w:bookmarkEnd w:id="101"/>
    <w:bookmarkStart w:name="z111" w:id="102"/>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лицензияның телнұсқасын беру кезінде жекелеген қызмет түрлерімен айналысу құқығы үшін лицензиялық алымның төленгенін растайтын құжаттың көшірмесі.";</w:t>
      </w:r>
    </w:p>
    <w:bookmarkEnd w:id="102"/>
    <w:bookmarkStart w:name="z112" w:id="103"/>
    <w:p>
      <w:pPr>
        <w:spacing w:after="0"/>
        <w:ind w:left="0"/>
        <w:jc w:val="both"/>
      </w:pPr>
      <w:r>
        <w:rPr>
          <w:rFonts w:ascii="Times New Roman"/>
          <w:b w:val="false"/>
          <w:i w:val="false"/>
          <w:color w:val="000000"/>
          <w:sz w:val="28"/>
        </w:rPr>
        <w:t xml:space="preserve">
      тоқтата тұру кезеңінде бұл тармақша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он төртінші бөлігінің 2) тармақшасының:</w:t>
      </w:r>
    </w:p>
    <w:bookmarkEnd w:id="103"/>
    <w:bookmarkStart w:name="z113" w:id="104"/>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лицензияның телнұсқасын беру кезінде жекелеген қызмет түрлерімен айналысу құқығы үшін лицензиялық алымның төленгенін растайтын құжаттың көшірмесі.";</w:t>
      </w:r>
    </w:p>
    <w:bookmarkEnd w:id="104"/>
    <w:bookmarkStart w:name="z114" w:id="105"/>
    <w:p>
      <w:pPr>
        <w:spacing w:after="0"/>
        <w:ind w:left="0"/>
        <w:jc w:val="both"/>
      </w:pPr>
      <w:r>
        <w:rPr>
          <w:rFonts w:ascii="Times New Roman"/>
          <w:b w:val="false"/>
          <w:i w:val="false"/>
          <w:color w:val="000000"/>
          <w:sz w:val="28"/>
        </w:rPr>
        <w:t xml:space="preserve">
      тоқтата тұру кезеңінде бұл тармақшалар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он бесінші бөлігінің 2), 3) тармақшаларының:</w:t>
      </w:r>
    </w:p>
    <w:bookmarkEnd w:id="105"/>
    <w:bookmarkStart w:name="z115" w:id="106"/>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 қайта ресімдеу кезінде қызметтің жекелеген түрлерімен айналысу құқығы үшін лицензиялық алымның төленгенін растайтын құжаттың электрондық көшірмесі;</w:t>
      </w:r>
    </w:p>
    <w:bookmarkEnd w:id="106"/>
    <w:bookmarkStart w:name="z116" w:id="107"/>
    <w:p>
      <w:pPr>
        <w:spacing w:after="0"/>
        <w:ind w:left="0"/>
        <w:jc w:val="both"/>
      </w:pPr>
      <w:r>
        <w:rPr>
          <w:rFonts w:ascii="Times New Roman"/>
          <w:b w:val="false"/>
          <w:i w:val="false"/>
          <w:color w:val="000000"/>
          <w:sz w:val="28"/>
        </w:rPr>
        <w:t>
      3) мемлекеттік ақпараттық жүйелерде қамтылған құжаттарды қоспағанда, лицензияны қайта ресімдеуге негіз болған өзгерістер туралы ақпаратты қамтитын құжаттардың электрондық көшірмелері;";</w:t>
      </w:r>
    </w:p>
    <w:bookmarkEnd w:id="107"/>
    <w:bookmarkStart w:name="z117" w:id="108"/>
    <w:p>
      <w:pPr>
        <w:spacing w:after="0"/>
        <w:ind w:left="0"/>
        <w:jc w:val="both"/>
      </w:pPr>
      <w:r>
        <w:rPr>
          <w:rFonts w:ascii="Times New Roman"/>
          <w:b w:val="false"/>
          <w:i w:val="false"/>
          <w:color w:val="000000"/>
          <w:sz w:val="28"/>
        </w:rPr>
        <w:t xml:space="preserve">
      тоқтата тұру кезеңінде бұл тармақшалар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он алтыншы бөлігінің 3), 4) тармақшаларының:</w:t>
      </w:r>
    </w:p>
    <w:bookmarkEnd w:id="108"/>
    <w:bookmarkStart w:name="z118" w:id="109"/>
    <w:p>
      <w:pPr>
        <w:spacing w:after="0"/>
        <w:ind w:left="0"/>
        <w:jc w:val="both"/>
      </w:pPr>
      <w:r>
        <w:rPr>
          <w:rFonts w:ascii="Times New Roman"/>
          <w:b w:val="false"/>
          <w:i w:val="false"/>
          <w:color w:val="000000"/>
          <w:sz w:val="28"/>
        </w:rPr>
        <w:t>
      "3) "электрондық үкіметтің" төлем шлюзі арқылы төлеу жағдайларын қоспағанда, лицензияны қайта ресімдеу кезінде қызметтің жекелеген түрлерімен айналысу құқығы үшін лицензиялық алымның төленгенін растайтын құжаттың көшірмесі;</w:t>
      </w:r>
    </w:p>
    <w:bookmarkEnd w:id="109"/>
    <w:bookmarkStart w:name="z119" w:id="110"/>
    <w:p>
      <w:pPr>
        <w:spacing w:after="0"/>
        <w:ind w:left="0"/>
        <w:jc w:val="both"/>
      </w:pPr>
      <w:r>
        <w:rPr>
          <w:rFonts w:ascii="Times New Roman"/>
          <w:b w:val="false"/>
          <w:i w:val="false"/>
          <w:color w:val="000000"/>
          <w:sz w:val="28"/>
        </w:rPr>
        <w:t>
      4) олардағы ақпарат мемлекеттік ақпараттық жүйелерде қамтылған құжаттарды қоспағанда, лицензияны қайта ресімдеуге негіз болған өзгерістер туралы ақпаратты қамтитын құжаттардың көшірмелері.";</w:t>
      </w:r>
    </w:p>
    <w:bookmarkEnd w:id="110"/>
    <w:bookmarkStart w:name="z120" w:id="111"/>
    <w:p>
      <w:pPr>
        <w:spacing w:after="0"/>
        <w:ind w:left="0"/>
        <w:jc w:val="both"/>
      </w:pPr>
      <w:r>
        <w:rPr>
          <w:rFonts w:ascii="Times New Roman"/>
          <w:b w:val="false"/>
          <w:i w:val="false"/>
          <w:color w:val="000000"/>
          <w:sz w:val="28"/>
        </w:rPr>
        <w:t xml:space="preserve">
      тоқтата тұру кезеңінде бұл тармақшалар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он жетінші бөлігінің 2), 3) тармақшаларының:</w:t>
      </w:r>
    </w:p>
    <w:bookmarkEnd w:id="111"/>
    <w:bookmarkStart w:name="z121" w:id="112"/>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электрондық көшірмесі;</w:t>
      </w:r>
    </w:p>
    <w:bookmarkEnd w:id="112"/>
    <w:bookmarkStart w:name="z122" w:id="113"/>
    <w:p>
      <w:pPr>
        <w:spacing w:after="0"/>
        <w:ind w:left="0"/>
        <w:jc w:val="both"/>
      </w:pPr>
      <w:r>
        <w:rPr>
          <w:rFonts w:ascii="Times New Roman"/>
          <w:b w:val="false"/>
          <w:i w:val="false"/>
          <w:color w:val="000000"/>
          <w:sz w:val="28"/>
        </w:rPr>
        <w:t>
      3) олардағы ақпарат мемлекеттік ақпараттық жүйелерде қамтылған құжаттарды қоспағанда, банк лицензиясын қайта ресімдеуге негіз болған өзгерістер туралы ақпаратты қамтитын құжаттардың электрондық көшірмелері;";</w:t>
      </w:r>
    </w:p>
    <w:bookmarkEnd w:id="113"/>
    <w:bookmarkStart w:name="z123" w:id="114"/>
    <w:p>
      <w:pPr>
        <w:spacing w:after="0"/>
        <w:ind w:left="0"/>
        <w:jc w:val="both"/>
      </w:pPr>
      <w:r>
        <w:rPr>
          <w:rFonts w:ascii="Times New Roman"/>
          <w:b w:val="false"/>
          <w:i w:val="false"/>
          <w:color w:val="000000"/>
          <w:sz w:val="28"/>
        </w:rPr>
        <w:t xml:space="preserve">
      тоқтата тұру кезеңінде бұл тармақшалар мынадай редакцияда қолданылатынын белгілей отырып, Банк лицензиясын беру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 он сегізінші бөлігінің 3), 4) тармақшаларының:</w:t>
      </w:r>
    </w:p>
    <w:bookmarkEnd w:id="114"/>
    <w:bookmarkStart w:name="z124" w:id="115"/>
    <w:p>
      <w:pPr>
        <w:spacing w:after="0"/>
        <w:ind w:left="0"/>
        <w:jc w:val="both"/>
      </w:pPr>
      <w:r>
        <w:rPr>
          <w:rFonts w:ascii="Times New Roman"/>
          <w:b w:val="false"/>
          <w:i w:val="false"/>
          <w:color w:val="000000"/>
          <w:sz w:val="28"/>
        </w:rPr>
        <w:t>
      "3) "электрондық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көшірмесі;</w:t>
      </w:r>
    </w:p>
    <w:bookmarkEnd w:id="115"/>
    <w:bookmarkStart w:name="z125" w:id="116"/>
    <w:p>
      <w:pPr>
        <w:spacing w:after="0"/>
        <w:ind w:left="0"/>
        <w:jc w:val="both"/>
      </w:pPr>
      <w:r>
        <w:rPr>
          <w:rFonts w:ascii="Times New Roman"/>
          <w:b w:val="false"/>
          <w:i w:val="false"/>
          <w:color w:val="000000"/>
          <w:sz w:val="28"/>
        </w:rPr>
        <w:t>
      4) олардағы ақпарат мемлекеттік ақпараттық жүйелерде қамтылған құжаттарды қоспағанда, банк лицензиясын қайта ресімдеуге негіз болған өзгерістер туралы ақпаратты қамтитын құжаттардың электрондық көшірмелері.";</w:t>
      </w:r>
    </w:p>
    <w:bookmarkEnd w:id="116"/>
    <w:bookmarkStart w:name="z126" w:id="117"/>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3-қосымшаның</w:t>
      </w:r>
      <w:r>
        <w:rPr>
          <w:rFonts w:ascii="Times New Roman"/>
          <w:b w:val="false"/>
          <w:i w:val="false"/>
          <w:color w:val="000000"/>
          <w:sz w:val="28"/>
        </w:rPr>
        <w:t xml:space="preserve"> он төртінші абзацының:</w:t>
      </w:r>
    </w:p>
    <w:bookmarkEnd w:id="117"/>
    <w:bookmarkStart w:name="z127" w:id="118"/>
    <w:p>
      <w:pPr>
        <w:spacing w:after="0"/>
        <w:ind w:left="0"/>
        <w:jc w:val="both"/>
      </w:pPr>
      <w:r>
        <w:rPr>
          <w:rFonts w:ascii="Times New Roman"/>
          <w:b w:val="false"/>
          <w:i w:val="false"/>
          <w:color w:val="000000"/>
          <w:sz w:val="28"/>
        </w:rPr>
        <w:t>
      "Банк ақпараттық жүйелердегі заңмен қорғалатын құпияны құрайтын мәліметтерді пайдалануға келісім береді.";</w:t>
      </w:r>
    </w:p>
    <w:bookmarkEnd w:id="118"/>
    <w:bookmarkStart w:name="z128" w:id="119"/>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4-қосымшаның</w:t>
      </w:r>
      <w:r>
        <w:rPr>
          <w:rFonts w:ascii="Times New Roman"/>
          <w:b w:val="false"/>
          <w:i w:val="false"/>
          <w:color w:val="000000"/>
          <w:sz w:val="28"/>
        </w:rPr>
        <w:t xml:space="preserve"> он төртінші абзацының:</w:t>
      </w:r>
    </w:p>
    <w:bookmarkEnd w:id="119"/>
    <w:bookmarkStart w:name="z129" w:id="120"/>
    <w:p>
      <w:pPr>
        <w:spacing w:after="0"/>
        <w:ind w:left="0"/>
        <w:jc w:val="both"/>
      </w:pPr>
      <w:r>
        <w:rPr>
          <w:rFonts w:ascii="Times New Roman"/>
          <w:b w:val="false"/>
          <w:i w:val="false"/>
          <w:color w:val="000000"/>
          <w:sz w:val="28"/>
        </w:rPr>
        <w:t>
      "Қазақстан Республикасының бейрезидент банкінің филиалы ақпараттық жүйелердегі заңмен қорғалатын құпияны құрайтын мәліметтерді пайдалануға келісім береді.";</w:t>
      </w:r>
    </w:p>
    <w:bookmarkEnd w:id="120"/>
    <w:bookmarkStart w:name="z130" w:id="121"/>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5-қосымшаның</w:t>
      </w:r>
      <w:r>
        <w:rPr>
          <w:rFonts w:ascii="Times New Roman"/>
          <w:b w:val="false"/>
          <w:i w:val="false"/>
          <w:color w:val="000000"/>
          <w:sz w:val="28"/>
        </w:rPr>
        <w:t xml:space="preserve"> он сегізінші абзацының:</w:t>
      </w:r>
    </w:p>
    <w:bookmarkEnd w:id="121"/>
    <w:bookmarkStart w:name="z131" w:id="122"/>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ақпараттық жүйелердегі заңмен қорғалатын құпияны құрайтын мәліметтерді пайдалануға келісім береді.";</w:t>
      </w:r>
    </w:p>
    <w:bookmarkEnd w:id="122"/>
    <w:bookmarkStart w:name="z132" w:id="123"/>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6-қосымшаның</w:t>
      </w:r>
      <w:r>
        <w:rPr>
          <w:rFonts w:ascii="Times New Roman"/>
          <w:b w:val="false"/>
          <w:i w:val="false"/>
          <w:color w:val="000000"/>
          <w:sz w:val="28"/>
        </w:rPr>
        <w:t xml:space="preserve"> он тоғызыншы абзацының:</w:t>
      </w:r>
    </w:p>
    <w:bookmarkEnd w:id="123"/>
    <w:bookmarkStart w:name="z133" w:id="124"/>
    <w:p>
      <w:pPr>
        <w:spacing w:after="0"/>
        <w:ind w:left="0"/>
        <w:jc w:val="both"/>
      </w:pPr>
      <w:r>
        <w:rPr>
          <w:rFonts w:ascii="Times New Roman"/>
          <w:b w:val="false"/>
          <w:i w:val="false"/>
          <w:color w:val="000000"/>
          <w:sz w:val="28"/>
        </w:rPr>
        <w:t>
      "Банк/Қазақстан Республикасы бейрезидент банкінің филиалы ақпараттық жүйелердегі заңмен қорғалатын құпиядан тұратын мәліметтерді пайдалануға келісімін береді.".</w:t>
      </w:r>
    </w:p>
    <w:bookmarkEnd w:id="124"/>
    <w:bookmarkStart w:name="z134" w:id="125"/>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7-қосымшаның</w:t>
      </w:r>
      <w:r>
        <w:rPr>
          <w:rFonts w:ascii="Times New Roman"/>
          <w:b w:val="false"/>
          <w:i w:val="false"/>
          <w:color w:val="000000"/>
          <w:sz w:val="28"/>
        </w:rPr>
        <w:t xml:space="preserve"> он алтыншы абзацының:</w:t>
      </w:r>
    </w:p>
    <w:bookmarkEnd w:id="125"/>
    <w:bookmarkStart w:name="z135" w:id="126"/>
    <w:p>
      <w:pPr>
        <w:spacing w:after="0"/>
        <w:ind w:left="0"/>
        <w:jc w:val="both"/>
      </w:pPr>
      <w:r>
        <w:rPr>
          <w:rFonts w:ascii="Times New Roman"/>
          <w:b w:val="false"/>
          <w:i w:val="false"/>
          <w:color w:val="000000"/>
          <w:sz w:val="28"/>
        </w:rPr>
        <w:t>
      "Банк/Қазақстан Республикасының бейрезидент банкінің филиалы ақпараттық жүйелердегі заңмен қорғалатын құпиядан тұратын мәліметтерді пайдалануға келісімін береді.";</w:t>
      </w:r>
    </w:p>
    <w:bookmarkEnd w:id="126"/>
    <w:bookmarkStart w:name="z136" w:id="127"/>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8-қосымшаның</w:t>
      </w:r>
      <w:r>
        <w:rPr>
          <w:rFonts w:ascii="Times New Roman"/>
          <w:b w:val="false"/>
          <w:i w:val="false"/>
          <w:color w:val="000000"/>
          <w:sz w:val="28"/>
        </w:rPr>
        <w:t xml:space="preserve"> он жетінші абзацының:</w:t>
      </w:r>
    </w:p>
    <w:bookmarkEnd w:id="127"/>
    <w:bookmarkStart w:name="z137" w:id="128"/>
    <w:p>
      <w:pPr>
        <w:spacing w:after="0"/>
        <w:ind w:left="0"/>
        <w:jc w:val="both"/>
      </w:pPr>
      <w:r>
        <w:rPr>
          <w:rFonts w:ascii="Times New Roman"/>
          <w:b w:val="false"/>
          <w:i w:val="false"/>
          <w:color w:val="000000"/>
          <w:sz w:val="28"/>
        </w:rPr>
        <w:t>
      "Ислам банкі/ Қазақстан Республикасының бейрезидент ислам банкінің филиалы ақпараттық жүйелердегі заңмен қорғалатын құпиядан тұратын мәліметтерді пайдалануға келісімін береді.";</w:t>
      </w:r>
    </w:p>
    <w:bookmarkEnd w:id="128"/>
    <w:bookmarkStart w:name="z138" w:id="129"/>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12-қосымшаның</w:t>
      </w:r>
      <w:r>
        <w:rPr>
          <w:rFonts w:ascii="Times New Roman"/>
          <w:b w:val="false"/>
          <w:i w:val="false"/>
          <w:color w:val="000000"/>
          <w:sz w:val="28"/>
        </w:rPr>
        <w:t xml:space="preserve"> 3-тармағының үшінші бөлігінің:</w:t>
      </w:r>
    </w:p>
    <w:bookmarkEnd w:id="129"/>
    <w:bookmarkStart w:name="z139" w:id="130"/>
    <w:p>
      <w:pPr>
        <w:spacing w:after="0"/>
        <w:ind w:left="0"/>
        <w:jc w:val="both"/>
      </w:pPr>
      <w:r>
        <w:rPr>
          <w:rFonts w:ascii="Times New Roman"/>
          <w:b w:val="false"/>
          <w:i w:val="false"/>
          <w:color w:val="000000"/>
          <w:sz w:val="28"/>
        </w:rPr>
        <w:t>
      "Банк/Қазақстан Республикасының бейрезидент банкінің филиалы ақпараттық жүйелердегі заңмен қорғалатын құпиядан тұратын мәліметтерді пайдалануға келісімін береді.";</w:t>
      </w:r>
    </w:p>
    <w:bookmarkEnd w:id="130"/>
    <w:bookmarkStart w:name="z140" w:id="131"/>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13-қосымшаның</w:t>
      </w:r>
      <w:r>
        <w:rPr>
          <w:rFonts w:ascii="Times New Roman"/>
          <w:b w:val="false"/>
          <w:i w:val="false"/>
          <w:color w:val="000000"/>
          <w:sz w:val="28"/>
        </w:rPr>
        <w:t xml:space="preserve"> 3-тармағының үшінші бөлігінің:</w:t>
      </w:r>
    </w:p>
    <w:bookmarkEnd w:id="131"/>
    <w:bookmarkStart w:name="z141" w:id="132"/>
    <w:p>
      <w:pPr>
        <w:spacing w:after="0"/>
        <w:ind w:left="0"/>
        <w:jc w:val="both"/>
      </w:pPr>
      <w:r>
        <w:rPr>
          <w:rFonts w:ascii="Times New Roman"/>
          <w:b w:val="false"/>
          <w:i w:val="false"/>
          <w:color w:val="000000"/>
          <w:sz w:val="28"/>
        </w:rPr>
        <w:t>
      "Банк/Қазақстан Республикасының бейрезидент банкінің филиалы ақпараттық жүйелердегі заңмен қорғалатын құпиядан тұратын мәліметтерді пайдалануға келісімін береді.";</w:t>
      </w:r>
    </w:p>
    <w:bookmarkEnd w:id="132"/>
    <w:bookmarkStart w:name="z142" w:id="133"/>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14-қосымшаның</w:t>
      </w:r>
      <w:r>
        <w:rPr>
          <w:rFonts w:ascii="Times New Roman"/>
          <w:b w:val="false"/>
          <w:i w:val="false"/>
          <w:color w:val="000000"/>
          <w:sz w:val="28"/>
        </w:rPr>
        <w:t xml:space="preserve"> 3-тармағының бесінші бөлігінің:</w:t>
      </w:r>
    </w:p>
    <w:bookmarkEnd w:id="133"/>
    <w:bookmarkStart w:name="z143" w:id="134"/>
    <w:p>
      <w:pPr>
        <w:spacing w:after="0"/>
        <w:ind w:left="0"/>
        <w:jc w:val="both"/>
      </w:pPr>
      <w:r>
        <w:rPr>
          <w:rFonts w:ascii="Times New Roman"/>
          <w:b w:val="false"/>
          <w:i w:val="false"/>
          <w:color w:val="000000"/>
          <w:sz w:val="28"/>
        </w:rPr>
        <w:t>
      "Банк ақпараттық жүйелердегі заңмен қорғалатын құпиядан тұратын мәліметтерді пайдалануға келісімін береді.";</w:t>
      </w:r>
    </w:p>
    <w:bookmarkEnd w:id="134"/>
    <w:bookmarkStart w:name="z144" w:id="135"/>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15-қосымшаның</w:t>
      </w:r>
      <w:r>
        <w:rPr>
          <w:rFonts w:ascii="Times New Roman"/>
          <w:b w:val="false"/>
          <w:i w:val="false"/>
          <w:color w:val="000000"/>
          <w:sz w:val="28"/>
        </w:rPr>
        <w:t xml:space="preserve"> 3-тармағының үшінші бөлігінің:</w:t>
      </w:r>
    </w:p>
    <w:bookmarkEnd w:id="135"/>
    <w:bookmarkStart w:name="z145" w:id="136"/>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ақпараттық жүйелердегі заңмен қорғалатын құпиядан тұратын мәліметтерді пайдалануға келісімін береді.";</w:t>
      </w:r>
    </w:p>
    <w:bookmarkEnd w:id="136"/>
    <w:bookmarkStart w:name="z146" w:id="137"/>
    <w:p>
      <w:pPr>
        <w:spacing w:after="0"/>
        <w:ind w:left="0"/>
        <w:jc w:val="both"/>
      </w:pPr>
      <w:r>
        <w:rPr>
          <w:rFonts w:ascii="Times New Roman"/>
          <w:b w:val="false"/>
          <w:i w:val="false"/>
          <w:color w:val="000000"/>
          <w:sz w:val="28"/>
        </w:rPr>
        <w:t xml:space="preserve">
      тоқтата тұру кезеңінде бұл абзац мынадай редакцияда қолданылатынын белгілей отырып, Банк лицензиясын беру қағидаларына </w:t>
      </w:r>
      <w:r>
        <w:rPr>
          <w:rFonts w:ascii="Times New Roman"/>
          <w:b w:val="false"/>
          <w:i w:val="false"/>
          <w:color w:val="000000"/>
          <w:sz w:val="28"/>
        </w:rPr>
        <w:t>16-қосымшаның</w:t>
      </w:r>
      <w:r>
        <w:rPr>
          <w:rFonts w:ascii="Times New Roman"/>
          <w:b w:val="false"/>
          <w:i w:val="false"/>
          <w:color w:val="000000"/>
          <w:sz w:val="28"/>
        </w:rPr>
        <w:t xml:space="preserve"> он үшінші абзацының:</w:t>
      </w:r>
    </w:p>
    <w:bookmarkEnd w:id="137"/>
    <w:bookmarkStart w:name="z147" w:id="138"/>
    <w:p>
      <w:pPr>
        <w:spacing w:after="0"/>
        <w:ind w:left="0"/>
        <w:jc w:val="both"/>
      </w:pPr>
      <w:r>
        <w:rPr>
          <w:rFonts w:ascii="Times New Roman"/>
          <w:b w:val="false"/>
          <w:i w:val="false"/>
          <w:color w:val="000000"/>
          <w:sz w:val="28"/>
        </w:rPr>
        <w:t>
      "Банк/Қазақстан Республикасының бейрезидент банкінің филиалы ақпараттық жүйелердегі заңмен қорғалатын құпиядан тұратын мәліметтерді пайдалануға келісімін береді." қолданысы тоқтатыла тұрсын.</w:t>
      </w:r>
    </w:p>
    <w:bookmarkEnd w:id="1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9" w:id="139"/>
      <w:r>
        <w:rPr>
          <w:rFonts w:ascii="Times New Roman"/>
          <w:b w:val="false"/>
          <w:i w:val="false"/>
          <w:color w:val="000000"/>
          <w:sz w:val="28"/>
        </w:rPr>
        <w:t>
      "КЕЛІСІЛДІ"</w:t>
      </w:r>
    </w:p>
    <w:bookmarkEnd w:id="13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Ұлттық экономика министрлігі </w:t>
      </w:r>
    </w:p>
    <w:p>
      <w:pPr>
        <w:spacing w:after="0"/>
        <w:ind w:left="0"/>
        <w:jc w:val="both"/>
      </w:pPr>
      <w:bookmarkStart w:name="z150" w:id="140"/>
      <w:r>
        <w:rPr>
          <w:rFonts w:ascii="Times New Roman"/>
          <w:b w:val="false"/>
          <w:i w:val="false"/>
          <w:color w:val="000000"/>
          <w:sz w:val="28"/>
        </w:rPr>
        <w:t>
      "КЕЛІСІЛДІ"</w:t>
      </w:r>
    </w:p>
    <w:bookmarkEnd w:id="14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 xml:space="preserve">цифрлық даму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41 қаулысымен бекітілген</w:t>
            </w:r>
          </w:p>
        </w:tc>
      </w:tr>
    </w:tbl>
    <w:bookmarkStart w:name="z152" w:id="141"/>
    <w:p>
      <w:pPr>
        <w:spacing w:after="0"/>
        <w:ind w:left="0"/>
        <w:jc w:val="left"/>
      </w:pPr>
      <w:r>
        <w:rPr>
          <w:rFonts w:ascii="Times New Roman"/>
          <w:b/>
          <w:i w:val="false"/>
          <w:color w:val="000000"/>
        </w:rPr>
        <w:t xml:space="preserve"> Банкті, Қазақстан Республикасының бейрезидент банкінің филиалын ашуға рұқсат беру қағидалары</w:t>
      </w:r>
    </w:p>
    <w:bookmarkEnd w:id="141"/>
    <w:bookmarkStart w:name="z153" w:id="142"/>
    <w:p>
      <w:pPr>
        <w:spacing w:after="0"/>
        <w:ind w:left="0"/>
        <w:jc w:val="left"/>
      </w:pPr>
      <w:r>
        <w:rPr>
          <w:rFonts w:ascii="Times New Roman"/>
          <w:b/>
          <w:i w:val="false"/>
          <w:color w:val="000000"/>
        </w:rPr>
        <w:t xml:space="preserve"> 1-тарау. Жалпы ережелер</w:t>
      </w:r>
    </w:p>
    <w:bookmarkEnd w:id="142"/>
    <w:bookmarkStart w:name="z154" w:id="143"/>
    <w:p>
      <w:pPr>
        <w:spacing w:after="0"/>
        <w:ind w:left="0"/>
        <w:jc w:val="both"/>
      </w:pPr>
      <w:r>
        <w:rPr>
          <w:rFonts w:ascii="Times New Roman"/>
          <w:b w:val="false"/>
          <w:i w:val="false"/>
          <w:color w:val="000000"/>
          <w:sz w:val="28"/>
        </w:rPr>
        <w:t xml:space="preserve">
      1. Осы Банкті, Қазақстан Республикасының бейрезидент банкінің филиалын ашуға рұқсат беру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10-бабы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бөлігіне, 16-бабының </w:t>
      </w:r>
      <w:r>
        <w:rPr>
          <w:rFonts w:ascii="Times New Roman"/>
          <w:b w:val="false"/>
          <w:i w:val="false"/>
          <w:color w:val="000000"/>
          <w:sz w:val="28"/>
        </w:rPr>
        <w:t>5-тармағына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Республикасының Заңы (бұдан әрі – Рұқсаттар және хабарламалар туралы заң)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банкті, Қазақстан Республикасының бейрезидент банкінің филиалын ашуға рұқсат беру (бұдан әрі – рұқсат, мемлекеттік көрсетілетін қызмет) тәртібін айқындайды.</w:t>
      </w:r>
    </w:p>
    <w:bookmarkEnd w:id="143"/>
    <w:bookmarkStart w:name="z155" w:id="144"/>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 бекітілген немесе өзгертілген күннен бастап 3 (үш) жұмыс күні ішінде "цифрлық үкіметтің" цифрлық инфрақұрылымының операторына және Бірыңғай байланыс орталығына жіберіледі.</w:t>
      </w:r>
    </w:p>
    <w:bookmarkEnd w:id="144"/>
    <w:bookmarkStart w:name="z156" w:id="145"/>
    <w:p>
      <w:pPr>
        <w:spacing w:after="0"/>
        <w:ind w:left="0"/>
        <w:jc w:val="both"/>
      </w:pPr>
      <w:r>
        <w:rPr>
          <w:rFonts w:ascii="Times New Roman"/>
          <w:b w:val="false"/>
          <w:i w:val="false"/>
          <w:color w:val="000000"/>
          <w:sz w:val="28"/>
        </w:rPr>
        <w:t xml:space="preserve">
      2. Қағидаларда Банктер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және әлеуметтік жауапкершілігі бар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"Киберқауіпсіздік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қолданылатын ұғымдар пайдаланылады.</w:t>
      </w:r>
    </w:p>
    <w:bookmarkEnd w:id="145"/>
    <w:bookmarkStart w:name="z157" w:id="146"/>
    <w:p>
      <w:pPr>
        <w:spacing w:after="0"/>
        <w:ind w:left="0"/>
        <w:jc w:val="left"/>
      </w:pPr>
      <w:r>
        <w:rPr>
          <w:rFonts w:ascii="Times New Roman"/>
          <w:b/>
          <w:i w:val="false"/>
          <w:color w:val="000000"/>
        </w:rPr>
        <w:t xml:space="preserve"> 2-тарау. Банкті, Қазақстан Республикасының бейрезидент банкінің филиалын ашуға рұқсат беру тәртібі</w:t>
      </w:r>
    </w:p>
    <w:bookmarkEnd w:id="146"/>
    <w:bookmarkStart w:name="z158" w:id="147"/>
    <w:p>
      <w:pPr>
        <w:spacing w:after="0"/>
        <w:ind w:left="0"/>
        <w:jc w:val="both"/>
      </w:pPr>
      <w:r>
        <w:rPr>
          <w:rFonts w:ascii="Times New Roman"/>
          <w:b w:val="false"/>
          <w:i w:val="false"/>
          <w:color w:val="000000"/>
          <w:sz w:val="28"/>
        </w:rPr>
        <w:t xml:space="preserve">
      3. Банкті ашуға рұқсат алу үшін жеке немесе заңды тұлға (бұдан әрі - өтініш беруші, көрсетілетін қызметті алушы) уәкілетті органға "цифрлық үкіметтің" www.egov.kz веб-порталы (бұдан әрі – портал) арқылы электрондық түрде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банкті ашуға рұқсат беру туралы өтінішті (бұдан әрі – өтініш) қазақ немесе орыс тілдерінде ұсынады.</w:t>
      </w:r>
    </w:p>
    <w:bookmarkEnd w:id="147"/>
    <w:bookmarkStart w:name="z159" w:id="148"/>
    <w:p>
      <w:pPr>
        <w:spacing w:after="0"/>
        <w:ind w:left="0"/>
        <w:jc w:val="both"/>
      </w:pPr>
      <w:r>
        <w:rPr>
          <w:rFonts w:ascii="Times New Roman"/>
          <w:b w:val="false"/>
          <w:i w:val="false"/>
          <w:color w:val="000000"/>
          <w:sz w:val="28"/>
        </w:rPr>
        <w:t xml:space="preserve">
      4. Қазақстан Республикасының бейрезидент банкінің филиалын ашуға рұқсат алу үшін Қазақстан Республикасының бейрезидент банкі (ол да бұдан әрі – өтініш беруші, көрсетілетін қызметті алушы) уәкілетті органға портал арқылы электрондық түрде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бейрезидент банкінің филиалын ашуға рұқсат беру туралы өтінішті (ол да бұдан әрі – өтініш) қазақ немесе орыс тілдерінде ұсынады.</w:t>
      </w:r>
    </w:p>
    <w:bookmarkEnd w:id="148"/>
    <w:bookmarkStart w:name="z160" w:id="149"/>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9"/>
    <w:bookmarkStart w:name="z161" w:id="150"/>
    <w:p>
      <w:pPr>
        <w:spacing w:after="0"/>
        <w:ind w:left="0"/>
        <w:jc w:val="both"/>
      </w:pPr>
      <w:r>
        <w:rPr>
          <w:rFonts w:ascii="Times New Roman"/>
          <w:b w:val="false"/>
          <w:i w:val="false"/>
          <w:color w:val="000000"/>
          <w:sz w:val="28"/>
        </w:rPr>
        <w:t>
      Көрсетілетін қызметті алушыға Мемлекеттік қызмет көрсетуге қойылатын негізгі талаптардың тізбесінде көрсетілген мемлекеттік көрсетілетін қызметтің кіші түрлерін жүзеге асыруға келісім беру Қағидаларға сәйкес жүзеге асырылады.</w:t>
      </w:r>
    </w:p>
    <w:bookmarkEnd w:id="150"/>
    <w:bookmarkStart w:name="z162" w:id="151"/>
    <w:p>
      <w:pPr>
        <w:spacing w:after="0"/>
        <w:ind w:left="0"/>
        <w:jc w:val="both"/>
      </w:pPr>
      <w:r>
        <w:rPr>
          <w:rFonts w:ascii="Times New Roman"/>
          <w:b w:val="false"/>
          <w:i w:val="false"/>
          <w:color w:val="000000"/>
          <w:sz w:val="28"/>
        </w:rPr>
        <w:t>
      Көрсетілетін қызметті алушы өтінішті портал арқылы "жеке кабинетке" жолдаған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End w:id="151"/>
    <w:bookmarkStart w:name="z163" w:id="152"/>
    <w:p>
      <w:pPr>
        <w:spacing w:after="0"/>
        <w:ind w:left="0"/>
        <w:jc w:val="both"/>
      </w:pPr>
      <w:r>
        <w:rPr>
          <w:rFonts w:ascii="Times New Roman"/>
          <w:b w:val="false"/>
          <w:i w:val="false"/>
          <w:color w:val="000000"/>
          <w:sz w:val="28"/>
        </w:rPr>
        <w:t xml:space="preserve">
      6. Көрсетілетін қызметті берушінің хат-хабарды қабылдауға және тіркеуге уәкілетті қызметкері өтінішті келіп түскен күні қабылдайды, тіркейді және мемлекеттік қызметті көрсетуге жауапты бөлімшеге (бұдан әрі – жауапты бөлімше) орындауға жібереді. Көрсетілетін қызметті алушының өтініші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келіп түскен жағдайда, өтініштерді қабылдау келесі жұмыс күні жүзеге асырылады.</w:t>
      </w:r>
    </w:p>
    <w:bookmarkEnd w:id="152"/>
    <w:bookmarkStart w:name="z164" w:id="153"/>
    <w:p>
      <w:pPr>
        <w:spacing w:after="0"/>
        <w:ind w:left="0"/>
        <w:jc w:val="both"/>
      </w:pPr>
      <w:r>
        <w:rPr>
          <w:rFonts w:ascii="Times New Roman"/>
          <w:b w:val="false"/>
          <w:i w:val="false"/>
          <w:color w:val="000000"/>
          <w:sz w:val="28"/>
        </w:rPr>
        <w:t>
      7. Жауапты бөлімшенің қызметкері өтініш тіркелген күннен бастап 10 (он) жұмыс күні ішінде ұсынылған құжаттардың толықтығын тексереді.</w:t>
      </w:r>
    </w:p>
    <w:bookmarkEnd w:id="153"/>
    <w:bookmarkStart w:name="z165" w:id="154"/>
    <w:p>
      <w:pPr>
        <w:spacing w:after="0"/>
        <w:ind w:left="0"/>
        <w:jc w:val="both"/>
      </w:pPr>
      <w:r>
        <w:rPr>
          <w:rFonts w:ascii="Times New Roman"/>
          <w:b w:val="false"/>
          <w:i w:val="false"/>
          <w:color w:val="000000"/>
          <w:sz w:val="28"/>
        </w:rPr>
        <w:t>
      Уәкілетті орган мемлекеттік қызметтер көрсету үшін пайдаланылатын цифрлық жүйелерден немесе цифрлық құжаттар сервисінен мынадай құжаттарда:</w:t>
      </w:r>
    </w:p>
    <w:bookmarkEnd w:id="154"/>
    <w:bookmarkStart w:name="z166" w:id="155"/>
    <w:p>
      <w:pPr>
        <w:spacing w:after="0"/>
        <w:ind w:left="0"/>
        <w:jc w:val="both"/>
      </w:pPr>
      <w:r>
        <w:rPr>
          <w:rFonts w:ascii="Times New Roman"/>
          <w:b w:val="false"/>
          <w:i w:val="false"/>
          <w:color w:val="000000"/>
          <w:sz w:val="28"/>
        </w:rPr>
        <w:t>
      Қазақстан Республикасы резидент жеке тұлғасының жеке басын куәландыратын;</w:t>
      </w:r>
    </w:p>
    <w:bookmarkEnd w:id="155"/>
    <w:bookmarkStart w:name="z167" w:id="156"/>
    <w:p>
      <w:pPr>
        <w:spacing w:after="0"/>
        <w:ind w:left="0"/>
        <w:jc w:val="both"/>
      </w:pPr>
      <w:r>
        <w:rPr>
          <w:rFonts w:ascii="Times New Roman"/>
          <w:b w:val="false"/>
          <w:i w:val="false"/>
          <w:color w:val="000000"/>
          <w:sz w:val="28"/>
        </w:rPr>
        <w:t>
      Қазақстан Республикасы резидент жеке тұлғасында алынбаған немесе өтелмеген соттылықтың жоқ екенін растайтын;</w:t>
      </w:r>
    </w:p>
    <w:bookmarkEnd w:id="156"/>
    <w:bookmarkStart w:name="z168" w:id="157"/>
    <w:p>
      <w:pPr>
        <w:spacing w:after="0"/>
        <w:ind w:left="0"/>
        <w:jc w:val="both"/>
      </w:pPr>
      <w:r>
        <w:rPr>
          <w:rFonts w:ascii="Times New Roman"/>
          <w:b w:val="false"/>
          <w:i w:val="false"/>
          <w:color w:val="000000"/>
          <w:sz w:val="28"/>
        </w:rPr>
        <w:t>
      Қазақстан Республикасы резидент заңды тұлғасын мемлекеттік тіркеу (қайта тіркеу) туралы құжаттарда көрсетілген мәліметтерді алады.</w:t>
      </w:r>
    </w:p>
    <w:bookmarkEnd w:id="157"/>
    <w:bookmarkStart w:name="z169" w:id="158"/>
    <w:p>
      <w:pPr>
        <w:spacing w:after="0"/>
        <w:ind w:left="0"/>
        <w:jc w:val="both"/>
      </w:pPr>
      <w:r>
        <w:rPr>
          <w:rFonts w:ascii="Times New Roman"/>
          <w:b w:val="false"/>
          <w:i w:val="false"/>
          <w:color w:val="000000"/>
          <w:sz w:val="28"/>
        </w:rPr>
        <w:t>
      Ұсынылған құжаттардың толық болмау фактісі және (немесе) құжаттардың қолданыс мерзімі өткені белгіленген жағдайда жауапты бөлімше көрсетілетін қызметті алушының құжаттарын алған сәттен бастап 10 (он) жұмыс күні ішінде өтінішті одан әрі қараудан дәлелді бас тартуды дайындайды және көрсетілетін қызметті алушының "жеке кабинетіне" портал арқылы жібереді.</w:t>
      </w:r>
    </w:p>
    <w:bookmarkEnd w:id="158"/>
    <w:bookmarkStart w:name="z170" w:id="159"/>
    <w:p>
      <w:pPr>
        <w:spacing w:after="0"/>
        <w:ind w:left="0"/>
        <w:jc w:val="both"/>
      </w:pPr>
      <w:r>
        <w:rPr>
          <w:rFonts w:ascii="Times New Roman"/>
          <w:b w:val="false"/>
          <w:i w:val="false"/>
          <w:color w:val="000000"/>
          <w:sz w:val="28"/>
        </w:rPr>
        <w:t>
      8. Ұсынылған құжаттардың толық болу фактісі белгіленгеннен кейін жауапты бөлімше 50 (елу) жұмыс күні ішінде құжаттарды Қазақстан Республикасы банк заңнамасының талаптарына сәйкес келуі тұрғысынан қарайды.</w:t>
      </w:r>
    </w:p>
    <w:bookmarkEnd w:id="159"/>
    <w:bookmarkStart w:name="z171" w:id="160"/>
    <w:p>
      <w:pPr>
        <w:spacing w:after="0"/>
        <w:ind w:left="0"/>
        <w:jc w:val="both"/>
      </w:pPr>
      <w:r>
        <w:rPr>
          <w:rFonts w:ascii="Times New Roman"/>
          <w:b w:val="false"/>
          <w:i w:val="false"/>
          <w:color w:val="000000"/>
          <w:sz w:val="28"/>
        </w:rPr>
        <w:t>
      Уәкілетті орган кез келген келесі жағдайларда өтінішті қарау мерзімін тоқтата тұруға құқылы:</w:t>
      </w:r>
    </w:p>
    <w:bookmarkEnd w:id="160"/>
    <w:bookmarkStart w:name="z172" w:id="161"/>
    <w:p>
      <w:pPr>
        <w:spacing w:after="0"/>
        <w:ind w:left="0"/>
        <w:jc w:val="both"/>
      </w:pPr>
      <w:r>
        <w:rPr>
          <w:rFonts w:ascii="Times New Roman"/>
          <w:b w:val="false"/>
          <w:i w:val="false"/>
          <w:color w:val="000000"/>
          <w:sz w:val="28"/>
        </w:rPr>
        <w:t>
      ұсынылған құжаттарда және (немесе) мәліметтерде қамтылған өтініш беруші және (немесе) оның құрылтайшылары туралы дәйексіз деректерді (мәліметтерді) анықтау;</w:t>
      </w:r>
    </w:p>
    <w:bookmarkEnd w:id="161"/>
    <w:bookmarkStart w:name="z173" w:id="162"/>
    <w:p>
      <w:pPr>
        <w:spacing w:after="0"/>
        <w:ind w:left="0"/>
        <w:jc w:val="both"/>
      </w:pPr>
      <w:r>
        <w:rPr>
          <w:rFonts w:ascii="Times New Roman"/>
          <w:b w:val="false"/>
          <w:i w:val="false"/>
          <w:color w:val="000000"/>
          <w:sz w:val="28"/>
        </w:rPr>
        <w:t>
      ұсынылған құжаттардың және (немесе) мәліметтердің мазмұнының Қазақстан Республикасы заңнамасының талаптарына сәйкес келмеуі;</w:t>
      </w:r>
    </w:p>
    <w:bookmarkEnd w:id="162"/>
    <w:bookmarkStart w:name="z174" w:id="163"/>
    <w:p>
      <w:pPr>
        <w:spacing w:after="0"/>
        <w:ind w:left="0"/>
        <w:jc w:val="both"/>
      </w:pPr>
      <w:r>
        <w:rPr>
          <w:rFonts w:ascii="Times New Roman"/>
          <w:b w:val="false"/>
          <w:i w:val="false"/>
          <w:color w:val="000000"/>
          <w:sz w:val="28"/>
        </w:rPr>
        <w:t>
      ұсынылған құжаттар мен мәліметтердегі деректердің (мәліметтердің) дәйектілігін тексеруді жүзеге асыру қажеттілігі.</w:t>
      </w:r>
    </w:p>
    <w:bookmarkEnd w:id="163"/>
    <w:bookmarkStart w:name="z175" w:id="164"/>
    <w:p>
      <w:pPr>
        <w:spacing w:after="0"/>
        <w:ind w:left="0"/>
        <w:jc w:val="both"/>
      </w:pPr>
      <w:r>
        <w:rPr>
          <w:rFonts w:ascii="Times New Roman"/>
          <w:b w:val="false"/>
          <w:i w:val="false"/>
          <w:color w:val="000000"/>
          <w:sz w:val="28"/>
        </w:rPr>
        <w:t>
      Өтініш берушінің ұсынылған құжаттарға және (немесе) мәліметтерге уәкілетті органның ескертулерін жою мерзімі он жұмыс күнінен аспайды.</w:t>
      </w:r>
    </w:p>
    <w:bookmarkEnd w:id="164"/>
    <w:bookmarkStart w:name="z176" w:id="165"/>
    <w:p>
      <w:pPr>
        <w:spacing w:after="0"/>
        <w:ind w:left="0"/>
        <w:jc w:val="both"/>
      </w:pPr>
      <w:r>
        <w:rPr>
          <w:rFonts w:ascii="Times New Roman"/>
          <w:b w:val="false"/>
          <w:i w:val="false"/>
          <w:color w:val="000000"/>
          <w:sz w:val="28"/>
        </w:rPr>
        <w:t>
      Өтінішті қарау мерзімі өтініш беруші ұсынылған құжаттарға және (немесе) мәліметтерге уәкілетті органның ескертулерін жойғаннан және уәкілетті орган көрсетілген құжаттардағы және (немесе) мәліметтердегі деректердің (мәліметтердің) дәйектілігін тексеруді аяқтағаннан кейін немесе өтініш беруші осы тармақтың төртінші бөлігінде белгіленген мерзім ішінде түзетілген (нақтыланған) құжаттарды ұсынбаған жағдайда қайта басталады.</w:t>
      </w:r>
    </w:p>
    <w:bookmarkEnd w:id="165"/>
    <w:bookmarkStart w:name="z177" w:id="166"/>
    <w:p>
      <w:pPr>
        <w:spacing w:after="0"/>
        <w:ind w:left="0"/>
        <w:jc w:val="both"/>
      </w:pPr>
      <w:r>
        <w:rPr>
          <w:rFonts w:ascii="Times New Roman"/>
          <w:b w:val="false"/>
          <w:i w:val="false"/>
          <w:color w:val="000000"/>
          <w:sz w:val="28"/>
        </w:rPr>
        <w:t>
      Мемлекеттік қызмет көрсетуден бас тарту негіздері анықталған кезде уәкілетті орган көрсетілетін қызмет алушыға мемлекеттік қызмет көрсетуден бас тарту туралы алдын ала шешім туралы, сондай-ақ көрсетілетін қызмет алушыға алдын ала шешім бойынша өз пікірін білдіруі үшін тыңдаудың өтетін уақыты мен орны (әдісі) туралы хабарлайды.</w:t>
      </w:r>
    </w:p>
    <w:bookmarkEnd w:id="166"/>
    <w:bookmarkStart w:name="z178" w:id="167"/>
    <w:p>
      <w:pPr>
        <w:spacing w:after="0"/>
        <w:ind w:left="0"/>
        <w:jc w:val="both"/>
      </w:pPr>
      <w:r>
        <w:rPr>
          <w:rFonts w:ascii="Times New Roman"/>
          <w:b w:val="false"/>
          <w:i w:val="false"/>
          <w:color w:val="000000"/>
          <w:sz w:val="28"/>
        </w:rPr>
        <w:t>
      Тыңдау туралы хабарлама өтініш берушіге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bookmarkEnd w:id="167"/>
    <w:bookmarkStart w:name="z179" w:id="168"/>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Банкті, Қазақстан Республикасының бейрезидент банкінің филиалын ашуға рұқсат беру не беруден бас тарту туралы қаулысының жобасын дайындайды және көрсетілетін қызметті беруші Басқармасының қарауына шығарады. Көрсетілетін қызметті берушінің Басқармасы Қағидаларға 3-қосымшаның 9-тармағында көзделген негіздер бойынша банкті, Қазақстан Республикасының бейрезидент банкінің филиалын ашуға рұқсат беру не банкті, Қазақстан Республикасының бейрезидент банкінің филиалын ашуға рұқсат беруден бас тарту туралы шешім қабылдайды.</w:t>
      </w:r>
    </w:p>
    <w:bookmarkEnd w:id="168"/>
    <w:bookmarkStart w:name="z180" w:id="169"/>
    <w:p>
      <w:pPr>
        <w:spacing w:after="0"/>
        <w:ind w:left="0"/>
        <w:jc w:val="both"/>
      </w:pPr>
      <w:r>
        <w:rPr>
          <w:rFonts w:ascii="Times New Roman"/>
          <w:b w:val="false"/>
          <w:i w:val="false"/>
          <w:color w:val="000000"/>
          <w:sz w:val="28"/>
        </w:rPr>
        <w:t>
      Жауапты бөлімшенің қызметкері көрсетілетін қызметті беруші Басқармасының қаулысын жауапты бөлімше алған күннен кейінгі келесі 4 (төрт) жұмыс күні ішінде (мемлекеттік қызметті көрсету мерзімі шегінде) көрсетілетін қызметті алушының "жеке кабинетіне" портал арқылы банкті, Қазақстан Республикасының бейрезидент банкінің филиалын ашуға рұқсаттың электрондық көшірмесін қоса бере отырып көрсетілетін қызметті берушінің уәкілетті тұлғасының электрондық цифрлық қолтаңбасы қойылған электрондық құжат нысанында банкті, Қазақстан Республикасының бейрезидент банкінің филиалын ашуға рұқсат беру туралы хабарлама не мемлекеттік қызметті көрсетуден уәжді бас тартуды жібереді.</w:t>
      </w:r>
    </w:p>
    <w:bookmarkEnd w:id="169"/>
    <w:bookmarkStart w:name="z181" w:id="170"/>
    <w:p>
      <w:pPr>
        <w:spacing w:after="0"/>
        <w:ind w:left="0"/>
        <w:jc w:val="both"/>
      </w:pPr>
      <w:r>
        <w:rPr>
          <w:rFonts w:ascii="Times New Roman"/>
          <w:b w:val="false"/>
          <w:i w:val="false"/>
          <w:color w:val="000000"/>
          <w:sz w:val="28"/>
        </w:rPr>
        <w:t xml:space="preserve">
      Мемлекеттік қызмет көрсетуден бас тартуға негіздер болған кезде өтінішті қарау мерзімі көрсетілетін қызметті беруші басшысының дәлелді шешімімен өтінішті дұрыс қарау үшін маңызы бар деректі мән-жайларды белгілеу қажеттілігіне орай ақылға қонымды, бірақ осындай шешім қабылданған күннен бастап 2 (екі) айдан аспайтын мерзімге ұзартылуы мүмкін, ол туралы көрсетілетін қызметті алушы Қазақстан Республикасының Әкімшілік рәсімдік-процестік кодексі </w:t>
      </w:r>
      <w:r>
        <w:rPr>
          <w:rFonts w:ascii="Times New Roman"/>
          <w:b w:val="false"/>
          <w:i w:val="false"/>
          <w:color w:val="000000"/>
          <w:sz w:val="28"/>
        </w:rPr>
        <w:t>76-бабының</w:t>
      </w:r>
      <w:r>
        <w:rPr>
          <w:rFonts w:ascii="Times New Roman"/>
          <w:b w:val="false"/>
          <w:i w:val="false"/>
          <w:color w:val="000000"/>
          <w:sz w:val="28"/>
        </w:rPr>
        <w:t xml:space="preserve"> 3-бөлігіне сәйкес мерзім ұзартылған күннен бастап 3 (үш) жұмыс күні ішінде хабардар болады.</w:t>
      </w:r>
    </w:p>
    <w:bookmarkEnd w:id="170"/>
    <w:bookmarkStart w:name="z182" w:id="171"/>
    <w:p>
      <w:pPr>
        <w:spacing w:after="0"/>
        <w:ind w:left="0"/>
        <w:jc w:val="both"/>
      </w:pPr>
      <w:r>
        <w:rPr>
          <w:rFonts w:ascii="Times New Roman"/>
          <w:b w:val="false"/>
          <w:i w:val="false"/>
          <w:color w:val="000000"/>
          <w:sz w:val="28"/>
        </w:rPr>
        <w:t>
      9. Мемлекеттік қызметті көрсету сатысы туралы ақпарат мемлекеттік қызметтердің көрсетілуін мониторингтеудің цифрлық жүйесінде автоматты режимде жаңартылып отырады.</w:t>
      </w:r>
    </w:p>
    <w:bookmarkEnd w:id="171"/>
    <w:bookmarkStart w:name="z183" w:id="172"/>
    <w:p>
      <w:pPr>
        <w:spacing w:after="0"/>
        <w:ind w:left="0"/>
        <w:jc w:val="both"/>
      </w:pPr>
      <w:r>
        <w:rPr>
          <w:rFonts w:ascii="Times New Roman"/>
          <w:b w:val="false"/>
          <w:i w:val="false"/>
          <w:color w:val="000000"/>
          <w:sz w:val="28"/>
        </w:rPr>
        <w:t xml:space="preserve">
      10. Ұсынылған құжаттар Банктер туралы заңның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17-баптарында</w:t>
      </w:r>
      <w:r>
        <w:rPr>
          <w:rFonts w:ascii="Times New Roman"/>
          <w:b w:val="false"/>
          <w:i w:val="false"/>
          <w:color w:val="000000"/>
          <w:sz w:val="28"/>
        </w:rPr>
        <w:t xml:space="preserve"> көзделген банкті, Қазақстан Республикасының бейрезидент банкінің филиалын ашуға рұқсат беруден бас тарту негіздерін қоспағанда, Банктер туралы заңның және (немесе) Қағидалардың талаптарына сәйкес келмейтін жағдайда, уәкілетті орган Банктер туралы заңның 10-бабы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 және 16-бабы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 көрсетілген оларды қарау мерзімі ішінде өтініш берушіге оларды жою және Қазақстан Республикасы банк заңнамасының талаптарына сәйкес келетін, пысықталған (түзетілген) құжаттарды ұсыну үшін ескертулермен хат жібереді.</w:t>
      </w:r>
    </w:p>
    <w:bookmarkEnd w:id="172"/>
    <w:bookmarkStart w:name="z184" w:id="173"/>
    <w:p>
      <w:pPr>
        <w:spacing w:after="0"/>
        <w:ind w:left="0"/>
        <w:jc w:val="both"/>
      </w:pPr>
      <w:r>
        <w:rPr>
          <w:rFonts w:ascii="Times New Roman"/>
          <w:b w:val="false"/>
          <w:i w:val="false"/>
          <w:color w:val="000000"/>
          <w:sz w:val="28"/>
        </w:rPr>
        <w:t>
      Уәкілетті орган Қағидаларда көзделген, тазартулары, қосып жазылған не сызылған сөздері бар құжаттардың электрондық көшірмелерін қарауға қабылдамайды.</w:t>
      </w:r>
    </w:p>
    <w:bookmarkEnd w:id="173"/>
    <w:bookmarkStart w:name="z185" w:id="174"/>
    <w:p>
      <w:pPr>
        <w:spacing w:after="0"/>
        <w:ind w:left="0"/>
        <w:jc w:val="both"/>
      </w:pPr>
      <w:r>
        <w:rPr>
          <w:rFonts w:ascii="Times New Roman"/>
          <w:b w:val="false"/>
          <w:i w:val="false"/>
          <w:color w:val="000000"/>
          <w:sz w:val="28"/>
        </w:rPr>
        <w:t xml:space="preserve">
      11. Банкті, Қазақстан Республикасының бейрезидент банкінің филиалын ашуға рұқсат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p>
    <w:bookmarkEnd w:id="174"/>
    <w:bookmarkStart w:name="z186" w:id="175"/>
    <w:p>
      <w:pPr>
        <w:spacing w:after="0"/>
        <w:ind w:left="0"/>
        <w:jc w:val="both"/>
      </w:pPr>
      <w:r>
        <w:rPr>
          <w:rFonts w:ascii="Times New Roman"/>
          <w:b w:val="false"/>
          <w:i w:val="false"/>
          <w:color w:val="000000"/>
          <w:sz w:val="28"/>
        </w:rPr>
        <w:t>
      12. Шет мемлекеттердің қаржылық қадағалау органы, құзыретті органдары немесе лауазымды тұлғалары берген құжаттар (Қазақстан Республикасы бейрезидент жеке тұлғасының жеке басын куәландыратын құжаттарды қоспағанда) Қазақстан Республикасы заңнамасының талаптарына немесе Қазақстан Республикасы ратификациялаған халықаралық шарттарға сәйкес заңдастырылуға немесе апостильдендірілуге тиіс.</w:t>
      </w:r>
    </w:p>
    <w:bookmarkEnd w:id="175"/>
    <w:bookmarkStart w:name="z187" w:id="176"/>
    <w:p>
      <w:pPr>
        <w:spacing w:after="0"/>
        <w:ind w:left="0"/>
        <w:jc w:val="both"/>
      </w:pPr>
      <w:r>
        <w:rPr>
          <w:rFonts w:ascii="Times New Roman"/>
          <w:b w:val="false"/>
          <w:i w:val="false"/>
          <w:color w:val="000000"/>
          <w:sz w:val="28"/>
        </w:rPr>
        <w:t>
      Шет тілінде ұсынылатын құжаттар көрсетілген құжаттар қазақ тіліне және қажет болған кезде орыс тілдеріне аударылады және Қазақстан Республикасының нотариат туралы заңнамасына сәйкес нотариат куәландыруға тиіс.</w:t>
      </w:r>
    </w:p>
    <w:bookmarkEnd w:id="176"/>
    <w:bookmarkStart w:name="z188" w:id="177"/>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тәртібі</w:t>
      </w:r>
    </w:p>
    <w:bookmarkEnd w:id="177"/>
    <w:bookmarkStart w:name="z189" w:id="178"/>
    <w:p>
      <w:pPr>
        <w:spacing w:after="0"/>
        <w:ind w:left="0"/>
        <w:jc w:val="both"/>
      </w:pPr>
      <w:r>
        <w:rPr>
          <w:rFonts w:ascii="Times New Roman"/>
          <w:b w:val="false"/>
          <w:i w:val="false"/>
          <w:color w:val="000000"/>
          <w:sz w:val="28"/>
        </w:rPr>
        <w:t>
      13. Көрсетілетін қызметті берушінің және (немесе) оның лауазымды тұлғаларының мемлекеттік қызметтер көрсету мәселелері бойынша шешімдеріне шағымдану жазбаша түрде жүргізіледі.</w:t>
      </w:r>
    </w:p>
    <w:bookmarkEnd w:id="178"/>
    <w:bookmarkStart w:name="z190" w:id="179"/>
    <w:p>
      <w:pPr>
        <w:spacing w:after="0"/>
        <w:ind w:left="0"/>
        <w:jc w:val="both"/>
      </w:pPr>
      <w:r>
        <w:rPr>
          <w:rFonts w:ascii="Times New Roman"/>
          <w:b w:val="false"/>
          <w:i w:val="false"/>
          <w:color w:val="000000"/>
          <w:sz w:val="28"/>
        </w:rPr>
        <w:t>
      Мемлекеттік қызмет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bookmarkEnd w:id="179"/>
    <w:bookmarkStart w:name="z191" w:id="180"/>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bookmarkEnd w:id="180"/>
    <w:bookmarkStart w:name="z192" w:id="181"/>
    <w:p>
      <w:pPr>
        <w:spacing w:after="0"/>
        <w:ind w:left="0"/>
        <w:jc w:val="both"/>
      </w:pPr>
      <w:r>
        <w:rPr>
          <w:rFonts w:ascii="Times New Roman"/>
          <w:b w:val="false"/>
          <w:i w:val="false"/>
          <w:color w:val="000000"/>
          <w:sz w:val="28"/>
        </w:rPr>
        <w:t>
      Портал арқылы жүгінген кезде шағымдану тәртібі туралы ақпарат Бірыңғай байланыс орталығының 8-800-080-7777 немесе 1414 телефоны бойынша ұсынылады.</w:t>
      </w:r>
    </w:p>
    <w:bookmarkEnd w:id="181"/>
    <w:bookmarkStart w:name="z193" w:id="182"/>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кезінде жаңартылатын өтініш туралы ақпарат (жеткізу, тіркеу, орындау туралы жазбалар, қарау немесе қараудан бас тарту туралы жауап) қолжетімді болады.</w:t>
      </w:r>
    </w:p>
    <w:bookmarkEnd w:id="182"/>
    <w:bookmarkStart w:name="z194" w:id="183"/>
    <w:p>
      <w:pPr>
        <w:spacing w:after="0"/>
        <w:ind w:left="0"/>
        <w:jc w:val="both"/>
      </w:pPr>
      <w:r>
        <w:rPr>
          <w:rFonts w:ascii="Times New Roman"/>
          <w:b w:val="false"/>
          <w:i w:val="false"/>
          <w:color w:val="000000"/>
          <w:sz w:val="28"/>
        </w:rPr>
        <w:t>
      Көрсетілетін қызметті алушының мемлекеттік қызмет көрсету туралы көрсетілетін қызметті берушіге келіп түскен шағымы тіркелген күнінен бастап 5 (бес) жұмыс күні ішінде қаралады.</w:t>
      </w:r>
    </w:p>
    <w:bookmarkEnd w:id="183"/>
    <w:bookmarkStart w:name="z195" w:id="184"/>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органға келіп түскен шағымы тіркелген күнінен бастап 15 (он бес) жұмыс күні ішінде қаралады.</w:t>
      </w:r>
    </w:p>
    <w:bookmarkEnd w:id="184"/>
    <w:bookmarkStart w:name="z196" w:id="185"/>
    <w:p>
      <w:pPr>
        <w:spacing w:after="0"/>
        <w:ind w:left="0"/>
        <w:jc w:val="both"/>
      </w:pPr>
      <w:r>
        <w:rPr>
          <w:rFonts w:ascii="Times New Roman"/>
          <w:b w:val="false"/>
          <w:i w:val="false"/>
          <w:color w:val="000000"/>
          <w:sz w:val="28"/>
        </w:rPr>
        <w:t>
      14. Шағымда:</w:t>
      </w:r>
    </w:p>
    <w:bookmarkEnd w:id="185"/>
    <w:bookmarkStart w:name="z197" w:id="186"/>
    <w:p>
      <w:pPr>
        <w:spacing w:after="0"/>
        <w:ind w:left="0"/>
        <w:jc w:val="both"/>
      </w:pPr>
      <w:r>
        <w:rPr>
          <w:rFonts w:ascii="Times New Roman"/>
          <w:b w:val="false"/>
          <w:i w:val="false"/>
          <w:color w:val="000000"/>
          <w:sz w:val="28"/>
        </w:rPr>
        <w:t>
      1) көрсетілетін қызметті алушының-жеке тұлғаның тегі, аты, әкесінің аты (ол бар болса), жеке сәйкестендіру нөмірі, пошталық мекенжайы не көрсетілетін қызметті алушының (заңды тұлғаның) толық атауы, бизнес-сәйкестендіру нөмірі;</w:t>
      </w:r>
    </w:p>
    <w:bookmarkEnd w:id="186"/>
    <w:bookmarkStart w:name="z198" w:id="187"/>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(ол бар болса);</w:t>
      </w:r>
    </w:p>
    <w:bookmarkEnd w:id="187"/>
    <w:bookmarkStart w:name="z199" w:id="188"/>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мән-жайлар;</w:t>
      </w:r>
    </w:p>
    <w:bookmarkEnd w:id="188"/>
    <w:bookmarkStart w:name="z200" w:id="189"/>
    <w:p>
      <w:pPr>
        <w:spacing w:after="0"/>
        <w:ind w:left="0"/>
        <w:jc w:val="both"/>
      </w:pPr>
      <w:r>
        <w:rPr>
          <w:rFonts w:ascii="Times New Roman"/>
          <w:b w:val="false"/>
          <w:i w:val="false"/>
          <w:color w:val="000000"/>
          <w:sz w:val="28"/>
        </w:rPr>
        <w:t>
      4) шағымның шығыс нөмірі және берілген күні;</w:t>
      </w:r>
    </w:p>
    <w:bookmarkEnd w:id="189"/>
    <w:bookmarkStart w:name="z201" w:id="190"/>
    <w:p>
      <w:pPr>
        <w:spacing w:after="0"/>
        <w:ind w:left="0"/>
        <w:jc w:val="both"/>
      </w:pPr>
      <w:r>
        <w:rPr>
          <w:rFonts w:ascii="Times New Roman"/>
          <w:b w:val="false"/>
          <w:i w:val="false"/>
          <w:color w:val="000000"/>
          <w:sz w:val="28"/>
        </w:rPr>
        <w:t>
      5) шағымға қоса берілетін құжаттардың тізбесі көрсетіледі.</w:t>
      </w:r>
    </w:p>
    <w:bookmarkEnd w:id="190"/>
    <w:bookmarkStart w:name="z202" w:id="191"/>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bookmarkEnd w:id="191"/>
    <w:bookmarkStart w:name="z203" w:id="192"/>
    <w:p>
      <w:pPr>
        <w:spacing w:after="0"/>
        <w:ind w:left="0"/>
        <w:jc w:val="both"/>
      </w:pPr>
      <w:r>
        <w:rPr>
          <w:rFonts w:ascii="Times New Roman"/>
          <w:b w:val="false"/>
          <w:i w:val="false"/>
          <w:color w:val="000000"/>
          <w:sz w:val="28"/>
        </w:rPr>
        <w:t>
      15. Егер заңда өзгеше көзделмесе, сотқа дейінгі тәртіппен шағым жасалғаннан кейін сотқа жүгінуге жол беріледі.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Республикасының</w:t>
            </w:r>
            <w:r>
              <w:br/>
            </w:r>
            <w:r>
              <w:rPr>
                <w:rFonts w:ascii="Times New Roman"/>
                <w:b w:val="false"/>
                <w:i w:val="false"/>
                <w:color w:val="000000"/>
                <w:sz w:val="20"/>
              </w:rPr>
              <w:t>бейрезидент банкінің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191240019852)</w:t>
            </w:r>
          </w:p>
        </w:tc>
      </w:tr>
    </w:tbl>
    <w:bookmarkStart w:name="z206" w:id="193"/>
    <w:p>
      <w:pPr>
        <w:spacing w:after="0"/>
        <w:ind w:left="0"/>
        <w:jc w:val="left"/>
      </w:pPr>
      <w:r>
        <w:rPr>
          <w:rFonts w:ascii="Times New Roman"/>
          <w:b/>
          <w:i w:val="false"/>
          <w:color w:val="000000"/>
        </w:rPr>
        <w:t xml:space="preserve"> Банк ашуға рұқсат беру туралы өтініш </w:t>
      </w:r>
    </w:p>
    <w:bookmarkEnd w:id="193"/>
    <w:bookmarkStart w:name="z207" w:id="194"/>
    <w:p>
      <w:pPr>
        <w:spacing w:after="0"/>
        <w:ind w:left="0"/>
        <w:jc w:val="both"/>
      </w:pPr>
      <w:r>
        <w:rPr>
          <w:rFonts w:ascii="Times New Roman"/>
          <w:b w:val="false"/>
          <w:i w:val="false"/>
          <w:color w:val="000000"/>
          <w:sz w:val="28"/>
        </w:rPr>
        <w:t>
      ____________________________________________________________________</w:t>
      </w:r>
    </w:p>
    <w:bookmarkEnd w:id="194"/>
    <w:bookmarkStart w:name="z208" w:id="195"/>
    <w:p>
      <w:pPr>
        <w:spacing w:after="0"/>
        <w:ind w:left="0"/>
        <w:jc w:val="both"/>
      </w:pPr>
      <w:r>
        <w:rPr>
          <w:rFonts w:ascii="Times New Roman"/>
          <w:b w:val="false"/>
          <w:i w:val="false"/>
          <w:color w:val="000000"/>
          <w:sz w:val="28"/>
        </w:rPr>
        <w:t xml:space="preserve">
      (жеке тұлғаның тегі, аты, әкесінің аты (ол болған кезде), жеке сәйкестендіру нөмірі немесе резиденті жеке тұлға болып табылатын мемлекетте жеке тұлға үшін қалыптастырылатын өзге де бірегей нөмір (болған кезде), заңды тұлғаның атауы, бизнес сәйкестендіру нөмірі немесе резиденті Қазақстан Республикасының бейрезидент заңды тұлғасы болып табылатын мемлекетте заңды тұлға үшін қалыптастырылатын өзге бірегей нөмір (болған кезде), заңды тұлға өкілінің тегі, аты, әкесінің аты (ол болған кезде) </w:t>
      </w:r>
    </w:p>
    <w:bookmarkEnd w:id="195"/>
    <w:bookmarkStart w:name="z209" w:id="196"/>
    <w:p>
      <w:pPr>
        <w:spacing w:after="0"/>
        <w:ind w:left="0"/>
        <w:jc w:val="both"/>
      </w:pPr>
      <w:r>
        <w:rPr>
          <w:rFonts w:ascii="Times New Roman"/>
          <w:b w:val="false"/>
          <w:i w:val="false"/>
          <w:color w:val="000000"/>
          <w:sz w:val="28"/>
        </w:rPr>
        <w:t>
      ____________________________________________________________________</w:t>
      </w:r>
    </w:p>
    <w:bookmarkEnd w:id="196"/>
    <w:bookmarkStart w:name="z210" w:id="197"/>
    <w:p>
      <w:pPr>
        <w:spacing w:after="0"/>
        <w:ind w:left="0"/>
        <w:jc w:val="both"/>
      </w:pPr>
      <w:r>
        <w:rPr>
          <w:rFonts w:ascii="Times New Roman"/>
          <w:b w:val="false"/>
          <w:i w:val="false"/>
          <w:color w:val="000000"/>
          <w:sz w:val="28"/>
        </w:rPr>
        <w:t>
      ____________________________________________________________________</w:t>
      </w:r>
    </w:p>
    <w:bookmarkEnd w:id="197"/>
    <w:bookmarkStart w:name="z211" w:id="198"/>
    <w:p>
      <w:pPr>
        <w:spacing w:after="0"/>
        <w:ind w:left="0"/>
        <w:jc w:val="both"/>
      </w:pPr>
      <w:r>
        <w:rPr>
          <w:rFonts w:ascii="Times New Roman"/>
          <w:b w:val="false"/>
          <w:i w:val="false"/>
          <w:color w:val="000000"/>
          <w:sz w:val="28"/>
        </w:rPr>
        <w:t>
      ____________________________________________________________________</w:t>
      </w:r>
    </w:p>
    <w:bookmarkEnd w:id="198"/>
    <w:bookmarkStart w:name="z212" w:id="199"/>
    <w:p>
      <w:pPr>
        <w:spacing w:after="0"/>
        <w:ind w:left="0"/>
        <w:jc w:val="both"/>
      </w:pPr>
      <w:r>
        <w:rPr>
          <w:rFonts w:ascii="Times New Roman"/>
          <w:b w:val="false"/>
          <w:i w:val="false"/>
          <w:color w:val="000000"/>
          <w:sz w:val="28"/>
        </w:rPr>
        <w:t xml:space="preserve">
      (өтініш берушінің осы өтінішті құрылтайшының (құрылтайшылардың) атынан беруге өкілеттігін растайтын нотариат куәландырған немесе өзге түрде куәландырылған құжатқа сілтеме) </w:t>
      </w:r>
    </w:p>
    <w:bookmarkEnd w:id="199"/>
    <w:bookmarkStart w:name="z213"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214" w:id="201"/>
    <w:p>
      <w:pPr>
        <w:spacing w:after="0"/>
        <w:ind w:left="0"/>
        <w:jc w:val="both"/>
      </w:pPr>
      <w:r>
        <w:rPr>
          <w:rFonts w:ascii="Times New Roman"/>
          <w:b w:val="false"/>
          <w:i w:val="false"/>
          <w:color w:val="000000"/>
          <w:sz w:val="28"/>
        </w:rPr>
        <w:t xml:space="preserve">
      (өтініш берушінің жұмыс орны және ол атқаратын лауазымы, тұрғылықты жері, заңды мекенжайы) </w:t>
      </w:r>
    </w:p>
    <w:bookmarkEnd w:id="201"/>
    <w:bookmarkStart w:name="z215" w:id="202"/>
    <w:p>
      <w:pPr>
        <w:spacing w:after="0"/>
        <w:ind w:left="0"/>
        <w:jc w:val="both"/>
      </w:pPr>
      <w:r>
        <w:rPr>
          <w:rFonts w:ascii="Times New Roman"/>
          <w:b w:val="false"/>
          <w:i w:val="false"/>
          <w:color w:val="000000"/>
          <w:sz w:val="28"/>
        </w:rPr>
        <w:t>
      ____________________________________________________________________</w:t>
      </w:r>
    </w:p>
    <w:bookmarkEnd w:id="202"/>
    <w:bookmarkStart w:name="z216" w:id="203"/>
    <w:p>
      <w:pPr>
        <w:spacing w:after="0"/>
        <w:ind w:left="0"/>
        <w:jc w:val="both"/>
      </w:pPr>
      <w:r>
        <w:rPr>
          <w:rFonts w:ascii="Times New Roman"/>
          <w:b w:val="false"/>
          <w:i w:val="false"/>
          <w:color w:val="000000"/>
          <w:sz w:val="28"/>
        </w:rPr>
        <w:t>
      құрылтай жиналысының _____ жылғы "___" ____________ № ____</w:t>
      </w:r>
    </w:p>
    <w:bookmarkEnd w:id="203"/>
    <w:bookmarkStart w:name="z217" w:id="204"/>
    <w:p>
      <w:pPr>
        <w:spacing w:after="0"/>
        <w:ind w:left="0"/>
        <w:jc w:val="both"/>
      </w:pPr>
      <w:r>
        <w:rPr>
          <w:rFonts w:ascii="Times New Roman"/>
          <w:b w:val="false"/>
          <w:i w:val="false"/>
          <w:color w:val="000000"/>
          <w:sz w:val="28"/>
        </w:rPr>
        <w:t>
      хаттамасына (жалғыз қатысушының шешіміне) сәйкес:</w:t>
      </w:r>
    </w:p>
    <w:bookmarkEnd w:id="204"/>
    <w:bookmarkStart w:name="z218" w:id="205"/>
    <w:p>
      <w:pPr>
        <w:spacing w:after="0"/>
        <w:ind w:left="0"/>
        <w:jc w:val="both"/>
      </w:pPr>
      <w:r>
        <w:rPr>
          <w:rFonts w:ascii="Times New Roman"/>
          <w:b w:val="false"/>
          <w:i w:val="false"/>
          <w:color w:val="000000"/>
          <w:sz w:val="28"/>
        </w:rPr>
        <w:t>
      ____________________________________________________________________</w:t>
      </w:r>
    </w:p>
    <w:bookmarkEnd w:id="205"/>
    <w:bookmarkStart w:name="z219" w:id="206"/>
    <w:p>
      <w:pPr>
        <w:spacing w:after="0"/>
        <w:ind w:left="0"/>
        <w:jc w:val="both"/>
      </w:pPr>
      <w:r>
        <w:rPr>
          <w:rFonts w:ascii="Times New Roman"/>
          <w:b w:val="false"/>
          <w:i w:val="false"/>
          <w:color w:val="000000"/>
          <w:sz w:val="28"/>
        </w:rPr>
        <w:t>
      ____________________________________________________________________</w:t>
      </w:r>
    </w:p>
    <w:bookmarkEnd w:id="206"/>
    <w:bookmarkStart w:name="z220" w:id="207"/>
    <w:p>
      <w:pPr>
        <w:spacing w:after="0"/>
        <w:ind w:left="0"/>
        <w:jc w:val="both"/>
      </w:pPr>
      <w:r>
        <w:rPr>
          <w:rFonts w:ascii="Times New Roman"/>
          <w:b w:val="false"/>
          <w:i w:val="false"/>
          <w:color w:val="000000"/>
          <w:sz w:val="28"/>
        </w:rPr>
        <w:t>
      (құрылатын банктің толық атауы мен орналасқан жері)</w:t>
      </w:r>
    </w:p>
    <w:bookmarkEnd w:id="207"/>
    <w:bookmarkStart w:name="z221"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222" w:id="209"/>
    <w:p>
      <w:pPr>
        <w:spacing w:after="0"/>
        <w:ind w:left="0"/>
        <w:jc w:val="both"/>
      </w:pPr>
      <w:r>
        <w:rPr>
          <w:rFonts w:ascii="Times New Roman"/>
          <w:b w:val="false"/>
          <w:i w:val="false"/>
          <w:color w:val="000000"/>
          <w:sz w:val="28"/>
        </w:rPr>
        <w:t>
      ашуға рұқсат беруді сұрайды.</w:t>
      </w:r>
    </w:p>
    <w:bookmarkEnd w:id="209"/>
    <w:bookmarkStart w:name="z223" w:id="210"/>
    <w:p>
      <w:pPr>
        <w:spacing w:after="0"/>
        <w:ind w:left="0"/>
        <w:jc w:val="both"/>
      </w:pPr>
      <w:r>
        <w:rPr>
          <w:rFonts w:ascii="Times New Roman"/>
          <w:b w:val="false"/>
          <w:i w:val="false"/>
          <w:color w:val="000000"/>
          <w:sz w:val="28"/>
        </w:rPr>
        <w:t xml:space="preserve">
      Акцияларды сатып алу үшін пайдаланылатын көздер мен қаражаттың сипаттамасын қоса алғанда, банктің акцияларын сатып алу талаптары мен тәртібі туралы мәліметтер </w:t>
      </w:r>
    </w:p>
    <w:bookmarkEnd w:id="210"/>
    <w:bookmarkStart w:name="z224" w:id="211"/>
    <w:p>
      <w:pPr>
        <w:spacing w:after="0"/>
        <w:ind w:left="0"/>
        <w:jc w:val="both"/>
      </w:pPr>
      <w:r>
        <w:rPr>
          <w:rFonts w:ascii="Times New Roman"/>
          <w:b w:val="false"/>
          <w:i w:val="false"/>
          <w:color w:val="000000"/>
          <w:sz w:val="28"/>
        </w:rPr>
        <w:t>
      ____________________________________________________________________</w:t>
      </w:r>
    </w:p>
    <w:bookmarkEnd w:id="211"/>
    <w:bookmarkStart w:name="z225" w:id="212"/>
    <w:p>
      <w:pPr>
        <w:spacing w:after="0"/>
        <w:ind w:left="0"/>
        <w:jc w:val="both"/>
      </w:pPr>
      <w:r>
        <w:rPr>
          <w:rFonts w:ascii="Times New Roman"/>
          <w:b w:val="false"/>
          <w:i w:val="false"/>
          <w:color w:val="000000"/>
          <w:sz w:val="28"/>
        </w:rPr>
        <w:t>
      ____________________________________________________________________</w:t>
      </w:r>
    </w:p>
    <w:bookmarkEnd w:id="212"/>
    <w:bookmarkStart w:name="z226" w:id="213"/>
    <w:p>
      <w:pPr>
        <w:spacing w:after="0"/>
        <w:ind w:left="0"/>
        <w:jc w:val="both"/>
      </w:pPr>
      <w:r>
        <w:rPr>
          <w:rFonts w:ascii="Times New Roman"/>
          <w:b w:val="false"/>
          <w:i w:val="false"/>
          <w:color w:val="000000"/>
          <w:sz w:val="28"/>
        </w:rPr>
        <w:t xml:space="preserve">
      Банктің жарғылық капиталындағы қатысу үлесі он пайыздан аз болатын құрылтайшылар – жеке және заңды тұлғалар туралы мәліметтер </w:t>
      </w:r>
    </w:p>
    <w:bookmarkEnd w:id="213"/>
    <w:bookmarkStart w:name="z227"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28" w:id="215"/>
    <w:p>
      <w:pPr>
        <w:spacing w:after="0"/>
        <w:ind w:left="0"/>
        <w:jc w:val="both"/>
      </w:pPr>
      <w:r>
        <w:rPr>
          <w:rFonts w:ascii="Times New Roman"/>
          <w:b w:val="false"/>
          <w:i w:val="false"/>
          <w:color w:val="000000"/>
          <w:sz w:val="28"/>
        </w:rPr>
        <w:t>
      ____________________________________________________________________</w:t>
      </w:r>
    </w:p>
    <w:bookmarkEnd w:id="215"/>
    <w:bookmarkStart w:name="z229" w:id="216"/>
    <w:p>
      <w:pPr>
        <w:spacing w:after="0"/>
        <w:ind w:left="0"/>
        <w:jc w:val="both"/>
      </w:pPr>
      <w:r>
        <w:rPr>
          <w:rFonts w:ascii="Times New Roman"/>
          <w:b w:val="false"/>
          <w:i w:val="false"/>
          <w:color w:val="000000"/>
          <w:sz w:val="28"/>
        </w:rPr>
        <w:t>
      Өтініш берушінің ________ жылғы қаржылық есептілігі мына сілтеме бойынша орналастырылған*:</w:t>
      </w:r>
    </w:p>
    <w:bookmarkEnd w:id="216"/>
    <w:bookmarkStart w:name="z230" w:id="217"/>
    <w:p>
      <w:pPr>
        <w:spacing w:after="0"/>
        <w:ind w:left="0"/>
        <w:jc w:val="both"/>
      </w:pPr>
      <w:r>
        <w:rPr>
          <w:rFonts w:ascii="Times New Roman"/>
          <w:b w:val="false"/>
          <w:i w:val="false"/>
          <w:color w:val="000000"/>
          <w:sz w:val="28"/>
        </w:rPr>
        <w:t>
      __________________________________________________________________,</w:t>
      </w:r>
    </w:p>
    <w:bookmarkEnd w:id="217"/>
    <w:bookmarkStart w:name="z231" w:id="218"/>
    <w:p>
      <w:pPr>
        <w:spacing w:after="0"/>
        <w:ind w:left="0"/>
        <w:jc w:val="both"/>
      </w:pPr>
      <w:r>
        <w:rPr>
          <w:rFonts w:ascii="Times New Roman"/>
          <w:b w:val="false"/>
          <w:i w:val="false"/>
          <w:color w:val="000000"/>
          <w:sz w:val="28"/>
        </w:rPr>
        <w:t>
      Өтініш берушінің ________ жылғы қаржылық есептілігі мына сілтеме бойынша орналастырылған*:</w:t>
      </w:r>
    </w:p>
    <w:bookmarkEnd w:id="218"/>
    <w:bookmarkStart w:name="z232" w:id="219"/>
    <w:p>
      <w:pPr>
        <w:spacing w:after="0"/>
        <w:ind w:left="0"/>
        <w:jc w:val="both"/>
      </w:pPr>
      <w:r>
        <w:rPr>
          <w:rFonts w:ascii="Times New Roman"/>
          <w:b w:val="false"/>
          <w:i w:val="false"/>
          <w:color w:val="000000"/>
          <w:sz w:val="28"/>
        </w:rPr>
        <w:t>
      __________________________________________________________________,</w:t>
      </w:r>
    </w:p>
    <w:bookmarkEnd w:id="219"/>
    <w:bookmarkStart w:name="z233" w:id="220"/>
    <w:p>
      <w:pPr>
        <w:spacing w:after="0"/>
        <w:ind w:left="0"/>
        <w:jc w:val="both"/>
      </w:pPr>
      <w:r>
        <w:rPr>
          <w:rFonts w:ascii="Times New Roman"/>
          <w:b w:val="false"/>
          <w:i w:val="false"/>
          <w:color w:val="000000"/>
          <w:sz w:val="28"/>
        </w:rPr>
        <w:t>
      Өтініш берушінің ________ жылғы _______ тоқсандағы қаржылық есептілігі мына сілтеме бойынша орналастырылған*: _______________________________________________</w:t>
      </w:r>
    </w:p>
    <w:bookmarkEnd w:id="220"/>
    <w:bookmarkStart w:name="z234" w:id="221"/>
    <w:p>
      <w:pPr>
        <w:spacing w:after="0"/>
        <w:ind w:left="0"/>
        <w:jc w:val="both"/>
      </w:pPr>
      <w:r>
        <w:rPr>
          <w:rFonts w:ascii="Times New Roman"/>
          <w:b w:val="false"/>
          <w:i w:val="false"/>
          <w:color w:val="000000"/>
          <w:sz w:val="28"/>
        </w:rPr>
        <w:t>
      ___________________________________________________________________</w:t>
      </w:r>
    </w:p>
    <w:bookmarkEnd w:id="221"/>
    <w:bookmarkStart w:name="z235" w:id="222"/>
    <w:p>
      <w:pPr>
        <w:spacing w:after="0"/>
        <w:ind w:left="0"/>
        <w:jc w:val="both"/>
      </w:pPr>
      <w:r>
        <w:rPr>
          <w:rFonts w:ascii="Times New Roman"/>
          <w:b w:val="false"/>
          <w:i w:val="false"/>
          <w:color w:val="000000"/>
          <w:sz w:val="28"/>
        </w:rPr>
        <w:t>
      ___________________________________________________________________</w:t>
      </w:r>
    </w:p>
    <w:bookmarkEnd w:id="222"/>
    <w:bookmarkStart w:name="z236" w:id="223"/>
    <w:p>
      <w:pPr>
        <w:spacing w:after="0"/>
        <w:ind w:left="0"/>
        <w:jc w:val="both"/>
      </w:pPr>
      <w:r>
        <w:rPr>
          <w:rFonts w:ascii="Times New Roman"/>
          <w:b w:val="false"/>
          <w:i w:val="false"/>
          <w:color w:val="000000"/>
          <w:sz w:val="28"/>
        </w:rPr>
        <w:t>
      Құрылтайшы (құрылтайшылар) өтінішке қоса берілген құжаттар мен мәліметтердің дәйектілігін, сондай-ақ қаржы нарығы мен қаржы ұйымдарын реттеу, бақылау және қадағалау жөніндегі уәкілетті органға осы өтінішті қарауға байланысты сұратылған ақпараттың уақтылы ұсынылғанын растайды.</w:t>
      </w:r>
    </w:p>
    <w:bookmarkEnd w:id="223"/>
    <w:bookmarkStart w:name="z237" w:id="224"/>
    <w:p>
      <w:pPr>
        <w:spacing w:after="0"/>
        <w:ind w:left="0"/>
        <w:jc w:val="both"/>
      </w:pPr>
      <w:r>
        <w:rPr>
          <w:rFonts w:ascii="Times New Roman"/>
          <w:b w:val="false"/>
          <w:i w:val="false"/>
          <w:color w:val="000000"/>
          <w:sz w:val="28"/>
        </w:rPr>
        <w:t>
      Құрылтайшы (құрылтайшылар) дербес деректерін жинау мен өңдеуге және цифрлық жүйелерде қамтылған, заңмен қорғалатын құпияны құрайтын мәліметті пайдалануға келісім береді.</w:t>
      </w:r>
    </w:p>
    <w:bookmarkEnd w:id="224"/>
    <w:bookmarkStart w:name="z238" w:id="225"/>
    <w:p>
      <w:pPr>
        <w:spacing w:after="0"/>
        <w:ind w:left="0"/>
        <w:jc w:val="both"/>
      </w:pPr>
      <w:r>
        <w:rPr>
          <w:rFonts w:ascii="Times New Roman"/>
          <w:b w:val="false"/>
          <w:i w:val="false"/>
          <w:color w:val="000000"/>
          <w:sz w:val="28"/>
        </w:rPr>
        <w:t xml:space="preserve">
      Қосымша (жіберілген құжаттар мен мәліметтердің тізбесін, олардың әрқайсысы бойынша парақтар санын көрсету): </w:t>
      </w:r>
    </w:p>
    <w:bookmarkEnd w:id="225"/>
    <w:bookmarkStart w:name="z239" w:id="226"/>
    <w:p>
      <w:pPr>
        <w:spacing w:after="0"/>
        <w:ind w:left="0"/>
        <w:jc w:val="both"/>
      </w:pPr>
      <w:r>
        <w:rPr>
          <w:rFonts w:ascii="Times New Roman"/>
          <w:b w:val="false"/>
          <w:i w:val="false"/>
          <w:color w:val="000000"/>
          <w:sz w:val="28"/>
        </w:rPr>
        <w:t>
      ____________________________________________________________________</w:t>
      </w:r>
    </w:p>
    <w:bookmarkEnd w:id="226"/>
    <w:bookmarkStart w:name="z240" w:id="227"/>
    <w:p>
      <w:pPr>
        <w:spacing w:after="0"/>
        <w:ind w:left="0"/>
        <w:jc w:val="both"/>
      </w:pPr>
      <w:r>
        <w:rPr>
          <w:rFonts w:ascii="Times New Roman"/>
          <w:b w:val="false"/>
          <w:i w:val="false"/>
          <w:color w:val="000000"/>
          <w:sz w:val="28"/>
        </w:rPr>
        <w:t>
      ____________________________________________________________________</w:t>
      </w:r>
    </w:p>
    <w:bookmarkEnd w:id="227"/>
    <w:bookmarkStart w:name="z241" w:id="228"/>
    <w:p>
      <w:pPr>
        <w:spacing w:after="0"/>
        <w:ind w:left="0"/>
        <w:jc w:val="both"/>
      </w:pPr>
      <w:r>
        <w:rPr>
          <w:rFonts w:ascii="Times New Roman"/>
          <w:b w:val="false"/>
          <w:i w:val="false"/>
          <w:color w:val="000000"/>
          <w:sz w:val="28"/>
        </w:rPr>
        <w:t>
      ____________________________________________________________________</w:t>
      </w:r>
    </w:p>
    <w:bookmarkEnd w:id="228"/>
    <w:bookmarkStart w:name="z242" w:id="229"/>
    <w:p>
      <w:pPr>
        <w:spacing w:after="0"/>
        <w:ind w:left="0"/>
        <w:jc w:val="both"/>
      </w:pPr>
      <w:r>
        <w:rPr>
          <w:rFonts w:ascii="Times New Roman"/>
          <w:b w:val="false"/>
          <w:i w:val="false"/>
          <w:color w:val="000000"/>
          <w:sz w:val="28"/>
        </w:rPr>
        <w:t xml:space="preserve">
      (өтініш берушінің электрондық цифрлық қолтаңбасы, күні) </w:t>
      </w:r>
    </w:p>
    <w:bookmarkEnd w:id="229"/>
    <w:bookmarkStart w:name="z243" w:id="230"/>
    <w:p>
      <w:pPr>
        <w:spacing w:after="0"/>
        <w:ind w:left="0"/>
        <w:jc w:val="both"/>
      </w:pPr>
      <w:r>
        <w:rPr>
          <w:rFonts w:ascii="Times New Roman"/>
          <w:b w:val="false"/>
          <w:i w:val="false"/>
          <w:color w:val="000000"/>
          <w:sz w:val="28"/>
        </w:rPr>
        <w:t xml:space="preserve">
      * интернет-ресурсқа сілтеме "Қазақстан Республикасындағы банктер және банк қызметі туралы" Қазақстан Республикасы Заңының 10-бабы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көрсетіледі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Республикасының</w:t>
            </w:r>
            <w:r>
              <w:br/>
            </w:r>
            <w:r>
              <w:rPr>
                <w:rFonts w:ascii="Times New Roman"/>
                <w:b w:val="false"/>
                <w:i w:val="false"/>
                <w:color w:val="000000"/>
                <w:sz w:val="20"/>
              </w:rPr>
              <w:t>бейрезидент 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bookmarkStart w:name="z245" w:id="231"/>
    <w:p>
      <w:pPr>
        <w:spacing w:after="0"/>
        <w:ind w:left="0"/>
        <w:jc w:val="left"/>
      </w:pPr>
      <w:r>
        <w:rPr>
          <w:rFonts w:ascii="Times New Roman"/>
          <w:b/>
          <w:i w:val="false"/>
          <w:color w:val="000000"/>
        </w:rPr>
        <w:t xml:space="preserve"> Қазақстан Республикасының бейрезидент банкінің филиалын ашуға рұқсат беру туралы өтініш </w:t>
      </w:r>
    </w:p>
    <w:bookmarkEnd w:id="231"/>
    <w:bookmarkStart w:name="z246" w:id="232"/>
    <w:p>
      <w:pPr>
        <w:spacing w:after="0"/>
        <w:ind w:left="0"/>
        <w:jc w:val="both"/>
      </w:pPr>
      <w:r>
        <w:rPr>
          <w:rFonts w:ascii="Times New Roman"/>
          <w:b w:val="false"/>
          <w:i w:val="false"/>
          <w:color w:val="000000"/>
          <w:sz w:val="28"/>
        </w:rPr>
        <w:t>
      ___________________________________________________________________</w:t>
      </w:r>
    </w:p>
    <w:bookmarkEnd w:id="232"/>
    <w:bookmarkStart w:name="z247" w:id="233"/>
    <w:p>
      <w:pPr>
        <w:spacing w:after="0"/>
        <w:ind w:left="0"/>
        <w:jc w:val="both"/>
      </w:pPr>
      <w:r>
        <w:rPr>
          <w:rFonts w:ascii="Times New Roman"/>
          <w:b w:val="false"/>
          <w:i w:val="false"/>
          <w:color w:val="000000"/>
          <w:sz w:val="28"/>
        </w:rPr>
        <w:t>
      ___________________________________________________________________</w:t>
      </w:r>
    </w:p>
    <w:bookmarkEnd w:id="233"/>
    <w:bookmarkStart w:name="z248" w:id="234"/>
    <w:p>
      <w:pPr>
        <w:spacing w:after="0"/>
        <w:ind w:left="0"/>
        <w:jc w:val="both"/>
      </w:pPr>
      <w:r>
        <w:rPr>
          <w:rFonts w:ascii="Times New Roman"/>
          <w:b w:val="false"/>
          <w:i w:val="false"/>
          <w:color w:val="000000"/>
          <w:sz w:val="28"/>
        </w:rPr>
        <w:t xml:space="preserve">
      (Қазақстан Республикасының бейрезидент банкінің толық атауы және заңды мекенжайы, орналасқан жері (пошталық индексі, ел, облыс, қала, көше), телефон нөмірі) </w:t>
      </w:r>
    </w:p>
    <w:bookmarkEnd w:id="234"/>
    <w:bookmarkStart w:name="z249" w:id="235"/>
    <w:p>
      <w:pPr>
        <w:spacing w:after="0"/>
        <w:ind w:left="0"/>
        <w:jc w:val="both"/>
      </w:pPr>
      <w:r>
        <w:rPr>
          <w:rFonts w:ascii="Times New Roman"/>
          <w:b w:val="false"/>
          <w:i w:val="false"/>
          <w:color w:val="000000"/>
          <w:sz w:val="28"/>
        </w:rPr>
        <w:t>
      ____________________________________________________________________</w:t>
      </w:r>
    </w:p>
    <w:bookmarkEnd w:id="235"/>
    <w:bookmarkStart w:name="z250" w:id="236"/>
    <w:p>
      <w:pPr>
        <w:spacing w:after="0"/>
        <w:ind w:left="0"/>
        <w:jc w:val="both"/>
      </w:pPr>
      <w:r>
        <w:rPr>
          <w:rFonts w:ascii="Times New Roman"/>
          <w:b w:val="false"/>
          <w:i w:val="false"/>
          <w:color w:val="000000"/>
          <w:sz w:val="28"/>
        </w:rPr>
        <w:t>
      ____________________________________________________________________</w:t>
      </w:r>
    </w:p>
    <w:bookmarkEnd w:id="236"/>
    <w:bookmarkStart w:name="z251" w:id="237"/>
    <w:p>
      <w:pPr>
        <w:spacing w:after="0"/>
        <w:ind w:left="0"/>
        <w:jc w:val="both"/>
      </w:pPr>
      <w:r>
        <w:rPr>
          <w:rFonts w:ascii="Times New Roman"/>
          <w:b w:val="false"/>
          <w:i w:val="false"/>
          <w:color w:val="000000"/>
          <w:sz w:val="28"/>
        </w:rPr>
        <w:t xml:space="preserve">
      (резиденті Қазақстан Республикасының бейрезидент банкі болып табылатын мемлекетте мемлекеттік тіркеу (қайта тіркеу) туралы мәліметтер (құжаттың атауы, нөмірі және берілген күні, кім берді) </w:t>
      </w:r>
    </w:p>
    <w:bookmarkEnd w:id="237"/>
    <w:bookmarkStart w:name="z252" w:id="238"/>
    <w:p>
      <w:pPr>
        <w:spacing w:after="0"/>
        <w:ind w:left="0"/>
        <w:jc w:val="both"/>
      </w:pPr>
      <w:r>
        <w:rPr>
          <w:rFonts w:ascii="Times New Roman"/>
          <w:b w:val="false"/>
          <w:i w:val="false"/>
          <w:color w:val="000000"/>
          <w:sz w:val="28"/>
        </w:rPr>
        <w:t>
      ____________________________________________________________________</w:t>
      </w:r>
    </w:p>
    <w:bookmarkEnd w:id="238"/>
    <w:bookmarkStart w:name="z253" w:id="239"/>
    <w:p>
      <w:pPr>
        <w:spacing w:after="0"/>
        <w:ind w:left="0"/>
        <w:jc w:val="both"/>
      </w:pPr>
      <w:r>
        <w:rPr>
          <w:rFonts w:ascii="Times New Roman"/>
          <w:b w:val="false"/>
          <w:i w:val="false"/>
          <w:color w:val="000000"/>
          <w:sz w:val="28"/>
        </w:rPr>
        <w:t xml:space="preserve">
      (резиденті Қазақстан Республикасының бейрезидент банкі болып табылатын мемлекетте заңды тұлға үшін қалыптастырылатын бизнес- сәйкестендіру нөмірі немесе өзге бірегей нөмір (бар болса) </w:t>
      </w:r>
    </w:p>
    <w:bookmarkEnd w:id="239"/>
    <w:bookmarkStart w:name="z254" w:id="240"/>
    <w:p>
      <w:pPr>
        <w:spacing w:after="0"/>
        <w:ind w:left="0"/>
        <w:jc w:val="both"/>
      </w:pPr>
      <w:r>
        <w:rPr>
          <w:rFonts w:ascii="Times New Roman"/>
          <w:b w:val="false"/>
          <w:i w:val="false"/>
          <w:color w:val="000000"/>
          <w:sz w:val="28"/>
        </w:rPr>
        <w:t>
      ____________________________________________________________________</w:t>
      </w:r>
    </w:p>
    <w:bookmarkEnd w:id="240"/>
    <w:bookmarkStart w:name="z255" w:id="241"/>
    <w:p>
      <w:pPr>
        <w:spacing w:after="0"/>
        <w:ind w:left="0"/>
        <w:jc w:val="both"/>
      </w:pPr>
      <w:r>
        <w:rPr>
          <w:rFonts w:ascii="Times New Roman"/>
          <w:b w:val="false"/>
          <w:i w:val="false"/>
          <w:color w:val="000000"/>
          <w:sz w:val="28"/>
        </w:rPr>
        <w:t>
      ____________________________________________________________________</w:t>
      </w:r>
    </w:p>
    <w:bookmarkEnd w:id="241"/>
    <w:bookmarkStart w:name="z256" w:id="242"/>
    <w:p>
      <w:pPr>
        <w:spacing w:after="0"/>
        <w:ind w:left="0"/>
        <w:jc w:val="both"/>
      </w:pPr>
      <w:r>
        <w:rPr>
          <w:rFonts w:ascii="Times New Roman"/>
          <w:b w:val="false"/>
          <w:i w:val="false"/>
          <w:color w:val="000000"/>
          <w:sz w:val="28"/>
        </w:rPr>
        <w:t xml:space="preserve">
      (қолданыстағы лицензияның (қолданыстағы рұқсаттың) атауы, нөмірі және берілген күні), резиденті Қазақстан Республикасының бейрезидент банкі болып табылатын Қазақстан Республикасы бейрезидент банкінің банк қызметін жүзеге асыруға лицензиясын (рұқсатын) берген мемлекеттің қаржылық қадағалау органының атауы) </w:t>
      </w:r>
    </w:p>
    <w:bookmarkEnd w:id="242"/>
    <w:bookmarkStart w:name="z257" w:id="243"/>
    <w:p>
      <w:pPr>
        <w:spacing w:after="0"/>
        <w:ind w:left="0"/>
        <w:jc w:val="both"/>
      </w:pPr>
      <w:r>
        <w:rPr>
          <w:rFonts w:ascii="Times New Roman"/>
          <w:b w:val="false"/>
          <w:i w:val="false"/>
          <w:color w:val="000000"/>
          <w:sz w:val="28"/>
        </w:rPr>
        <w:t>
      ___________________________________________________________________</w:t>
      </w:r>
    </w:p>
    <w:bookmarkEnd w:id="243"/>
    <w:bookmarkStart w:name="z258" w:id="244"/>
    <w:p>
      <w:pPr>
        <w:spacing w:after="0"/>
        <w:ind w:left="0"/>
        <w:jc w:val="both"/>
      </w:pPr>
      <w:r>
        <w:rPr>
          <w:rFonts w:ascii="Times New Roman"/>
          <w:b w:val="false"/>
          <w:i w:val="false"/>
          <w:color w:val="000000"/>
          <w:sz w:val="28"/>
        </w:rPr>
        <w:t>
      ___________________________________________________________________</w:t>
      </w:r>
    </w:p>
    <w:bookmarkEnd w:id="244"/>
    <w:bookmarkStart w:name="z259" w:id="245"/>
    <w:p>
      <w:pPr>
        <w:spacing w:after="0"/>
        <w:ind w:left="0"/>
        <w:jc w:val="both"/>
      </w:pPr>
      <w:r>
        <w:rPr>
          <w:rFonts w:ascii="Times New Roman"/>
          <w:b w:val="false"/>
          <w:i w:val="false"/>
          <w:color w:val="000000"/>
          <w:sz w:val="28"/>
        </w:rPr>
        <w:t>
      ___________________________________________________________________</w:t>
      </w:r>
    </w:p>
    <w:bookmarkEnd w:id="245"/>
    <w:bookmarkStart w:name="z260" w:id="246"/>
    <w:p>
      <w:pPr>
        <w:spacing w:after="0"/>
        <w:ind w:left="0"/>
        <w:jc w:val="both"/>
      </w:pPr>
      <w:r>
        <w:rPr>
          <w:rFonts w:ascii="Times New Roman"/>
          <w:b w:val="false"/>
          <w:i w:val="false"/>
          <w:color w:val="000000"/>
          <w:sz w:val="28"/>
        </w:rPr>
        <w:t>
      ___________________________________________________________________</w:t>
      </w:r>
    </w:p>
    <w:bookmarkEnd w:id="246"/>
    <w:bookmarkStart w:name="z261" w:id="247"/>
    <w:p>
      <w:pPr>
        <w:spacing w:after="0"/>
        <w:ind w:left="0"/>
        <w:jc w:val="both"/>
      </w:pPr>
      <w:r>
        <w:rPr>
          <w:rFonts w:ascii="Times New Roman"/>
          <w:b w:val="false"/>
          <w:i w:val="false"/>
          <w:color w:val="000000"/>
          <w:sz w:val="28"/>
        </w:rPr>
        <w:t>
      ___________________________________________________________________</w:t>
      </w:r>
    </w:p>
    <w:bookmarkEnd w:id="247"/>
    <w:bookmarkStart w:name="z262" w:id="248"/>
    <w:p>
      <w:pPr>
        <w:spacing w:after="0"/>
        <w:ind w:left="0"/>
        <w:jc w:val="both"/>
      </w:pPr>
      <w:r>
        <w:rPr>
          <w:rFonts w:ascii="Times New Roman"/>
          <w:b w:val="false"/>
          <w:i w:val="false"/>
          <w:color w:val="000000"/>
          <w:sz w:val="28"/>
        </w:rPr>
        <w:t>
      (резиденті Қазақстан Республикасының бейрезидент банкі болып табылатын мемлекеттің қаржы органы берген лицензияға (рұқсатқа) сәйкес Қазақстан Республикасының бейрезидент банкі қызметінің мәні бойынша Қазақстан Республикасы бейрезидент банкінің филиалы Қазақстан Республикасының аумағында жүзеге асыруды жоспарлап отырған операциялардың түрлеріне ұқсас негізгі түрлерін көрсету)</w:t>
      </w:r>
    </w:p>
    <w:bookmarkEnd w:id="248"/>
    <w:bookmarkStart w:name="z263" w:id="249"/>
    <w:p>
      <w:pPr>
        <w:spacing w:after="0"/>
        <w:ind w:left="0"/>
        <w:jc w:val="both"/>
      </w:pPr>
      <w:r>
        <w:rPr>
          <w:rFonts w:ascii="Times New Roman"/>
          <w:b w:val="false"/>
          <w:i w:val="false"/>
          <w:color w:val="000000"/>
          <w:sz w:val="28"/>
        </w:rPr>
        <w:t>
      ___________________________________________________________________</w:t>
      </w:r>
    </w:p>
    <w:bookmarkEnd w:id="249"/>
    <w:bookmarkStart w:name="z264" w:id="250"/>
    <w:p>
      <w:pPr>
        <w:spacing w:after="0"/>
        <w:ind w:left="0"/>
        <w:jc w:val="both"/>
      </w:pPr>
      <w:r>
        <w:rPr>
          <w:rFonts w:ascii="Times New Roman"/>
          <w:b w:val="false"/>
          <w:i w:val="false"/>
          <w:color w:val="000000"/>
          <w:sz w:val="28"/>
        </w:rPr>
        <w:t>
      ___________________________________________________________________</w:t>
      </w:r>
    </w:p>
    <w:bookmarkEnd w:id="250"/>
    <w:bookmarkStart w:name="z265" w:id="251"/>
    <w:p>
      <w:pPr>
        <w:spacing w:after="0"/>
        <w:ind w:left="0"/>
        <w:jc w:val="both"/>
      </w:pPr>
      <w:r>
        <w:rPr>
          <w:rFonts w:ascii="Times New Roman"/>
          <w:b w:val="false"/>
          <w:i w:val="false"/>
          <w:color w:val="000000"/>
          <w:sz w:val="28"/>
        </w:rPr>
        <w:t xml:space="preserve">
      (Қазақстан Республикасының бейрезидент-заңды тұлғасының өтініш берілген күнге халықаралық шкала бойынша Қазақстан Республикасының бейрезидент банкінің ұзақ мерзімді кредиттік рейтингі (рейтингтік агенттіктің атауы, Қазақстан Республикасының бейрезидент банкінде тізбесін "Қазақстан Республикасындағы банктер және банк қызметі туралы" Қазақстан Республикасының Заңы 15-бабының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қаржы нарығы мен қаржы ұйымдарын реттеу, бақылау және қадағалау жөніндегі уәкілетті орган белгілейтін рейтингтік агенттіктердің бірі берген талап етілетін ең төменгі рейтингтің болуын растайтын мәліметтер орналастырылған интернет-ресурсқа сілтеме) </w:t>
      </w:r>
    </w:p>
    <w:bookmarkEnd w:id="251"/>
    <w:bookmarkStart w:name="z266" w:id="252"/>
    <w:p>
      <w:pPr>
        <w:spacing w:after="0"/>
        <w:ind w:left="0"/>
        <w:jc w:val="both"/>
      </w:pPr>
      <w:r>
        <w:rPr>
          <w:rFonts w:ascii="Times New Roman"/>
          <w:b w:val="false"/>
          <w:i w:val="false"/>
          <w:color w:val="000000"/>
          <w:sz w:val="28"/>
        </w:rPr>
        <w:t>
      ____________________________________________________________________</w:t>
      </w:r>
    </w:p>
    <w:bookmarkEnd w:id="252"/>
    <w:bookmarkStart w:name="z267" w:id="253"/>
    <w:p>
      <w:pPr>
        <w:spacing w:after="0"/>
        <w:ind w:left="0"/>
        <w:jc w:val="both"/>
      </w:pPr>
      <w:r>
        <w:rPr>
          <w:rFonts w:ascii="Times New Roman"/>
          <w:b w:val="false"/>
          <w:i w:val="false"/>
          <w:color w:val="000000"/>
          <w:sz w:val="28"/>
        </w:rPr>
        <w:t>
      ____________________________________________________________________</w:t>
      </w:r>
    </w:p>
    <w:bookmarkEnd w:id="253"/>
    <w:bookmarkStart w:name="z268" w:id="254"/>
    <w:p>
      <w:pPr>
        <w:spacing w:after="0"/>
        <w:ind w:left="0"/>
        <w:jc w:val="both"/>
      </w:pPr>
      <w:r>
        <w:rPr>
          <w:rFonts w:ascii="Times New Roman"/>
          <w:b w:val="false"/>
          <w:i w:val="false"/>
          <w:color w:val="000000"/>
          <w:sz w:val="28"/>
        </w:rPr>
        <w:t xml:space="preserve">
      (шешім қабылдаған Қазақстан Республикасының бейрезидент банкі органының атауы) </w:t>
      </w:r>
    </w:p>
    <w:bookmarkEnd w:id="254"/>
    <w:bookmarkStart w:name="z269" w:id="255"/>
    <w:p>
      <w:pPr>
        <w:spacing w:after="0"/>
        <w:ind w:left="0"/>
        <w:jc w:val="both"/>
      </w:pPr>
      <w:r>
        <w:rPr>
          <w:rFonts w:ascii="Times New Roman"/>
          <w:b w:val="false"/>
          <w:i w:val="false"/>
          <w:color w:val="000000"/>
          <w:sz w:val="28"/>
        </w:rPr>
        <w:t>
      Қазақстан Республикасының аумағында филиал ашу туралы 20___ жылғы "___" _______№ _____________ шешіміне сәйкес</w:t>
      </w:r>
    </w:p>
    <w:bookmarkEnd w:id="255"/>
    <w:bookmarkStart w:name="z270" w:id="256"/>
    <w:p>
      <w:pPr>
        <w:spacing w:after="0"/>
        <w:ind w:left="0"/>
        <w:jc w:val="both"/>
      </w:pPr>
      <w:r>
        <w:rPr>
          <w:rFonts w:ascii="Times New Roman"/>
          <w:b w:val="false"/>
          <w:i w:val="false"/>
          <w:color w:val="000000"/>
          <w:sz w:val="28"/>
        </w:rPr>
        <w:t>
      ____________________________________________________________________</w:t>
      </w:r>
    </w:p>
    <w:bookmarkEnd w:id="256"/>
    <w:bookmarkStart w:name="z271" w:id="257"/>
    <w:p>
      <w:pPr>
        <w:spacing w:after="0"/>
        <w:ind w:left="0"/>
        <w:jc w:val="both"/>
      </w:pPr>
      <w:r>
        <w:rPr>
          <w:rFonts w:ascii="Times New Roman"/>
          <w:b w:val="false"/>
          <w:i w:val="false"/>
          <w:color w:val="000000"/>
          <w:sz w:val="28"/>
        </w:rPr>
        <w:t>
      (ашылатын Қазақстан Республикасының бейрезидент банкі филиалының атауы және орны)</w:t>
      </w:r>
    </w:p>
    <w:bookmarkEnd w:id="257"/>
    <w:bookmarkStart w:name="z272" w:id="258"/>
    <w:p>
      <w:pPr>
        <w:spacing w:after="0"/>
        <w:ind w:left="0"/>
        <w:jc w:val="both"/>
      </w:pPr>
      <w:r>
        <w:rPr>
          <w:rFonts w:ascii="Times New Roman"/>
          <w:b w:val="false"/>
          <w:i w:val="false"/>
          <w:color w:val="000000"/>
          <w:sz w:val="28"/>
        </w:rPr>
        <w:t xml:space="preserve">
      ашуға рұқсат беруді сұрайды. </w:t>
      </w:r>
    </w:p>
    <w:bookmarkEnd w:id="258"/>
    <w:bookmarkStart w:name="z273" w:id="259"/>
    <w:p>
      <w:pPr>
        <w:spacing w:after="0"/>
        <w:ind w:left="0"/>
        <w:jc w:val="both"/>
      </w:pPr>
      <w:r>
        <w:rPr>
          <w:rFonts w:ascii="Times New Roman"/>
          <w:b w:val="false"/>
          <w:i w:val="false"/>
          <w:color w:val="000000"/>
          <w:sz w:val="28"/>
        </w:rPr>
        <w:t>
      Қазақстан Республикасы бейрезидент банкі акцияларының 10 (он) және одан көп пайызына иелік ететін Қазақстан Республикасы бейрезидент банкінің акционерлері туралы мәліметтер:</w:t>
      </w:r>
    </w:p>
    <w:bookmarkEnd w:id="259"/>
    <w:bookmarkStart w:name="z274" w:id="260"/>
    <w:p>
      <w:pPr>
        <w:spacing w:after="0"/>
        <w:ind w:left="0"/>
        <w:jc w:val="both"/>
      </w:pPr>
      <w:r>
        <w:rPr>
          <w:rFonts w:ascii="Times New Roman"/>
          <w:b w:val="false"/>
          <w:i w:val="false"/>
          <w:color w:val="000000"/>
          <w:sz w:val="28"/>
        </w:rPr>
        <w:t>
      ___________________________________________________________________</w:t>
      </w:r>
    </w:p>
    <w:bookmarkEnd w:id="260"/>
    <w:bookmarkStart w:name="z275" w:id="261"/>
    <w:p>
      <w:pPr>
        <w:spacing w:after="0"/>
        <w:ind w:left="0"/>
        <w:jc w:val="both"/>
      </w:pPr>
      <w:r>
        <w:rPr>
          <w:rFonts w:ascii="Times New Roman"/>
          <w:b w:val="false"/>
          <w:i w:val="false"/>
          <w:color w:val="000000"/>
          <w:sz w:val="28"/>
        </w:rPr>
        <w:t>
      ___________________________________________________________________</w:t>
      </w:r>
    </w:p>
    <w:bookmarkEnd w:id="261"/>
    <w:bookmarkStart w:name="z276" w:id="262"/>
    <w:p>
      <w:pPr>
        <w:spacing w:after="0"/>
        <w:ind w:left="0"/>
        <w:jc w:val="both"/>
      </w:pPr>
      <w:r>
        <w:rPr>
          <w:rFonts w:ascii="Times New Roman"/>
          <w:b w:val="false"/>
          <w:i w:val="false"/>
          <w:color w:val="000000"/>
          <w:sz w:val="28"/>
        </w:rPr>
        <w:t>
      ___________________________________________________________________</w:t>
      </w:r>
    </w:p>
    <w:bookmarkEnd w:id="262"/>
    <w:bookmarkStart w:name="z277" w:id="263"/>
    <w:p>
      <w:pPr>
        <w:spacing w:after="0"/>
        <w:ind w:left="0"/>
        <w:jc w:val="both"/>
      </w:pPr>
      <w:r>
        <w:rPr>
          <w:rFonts w:ascii="Times New Roman"/>
          <w:b w:val="false"/>
          <w:i w:val="false"/>
          <w:color w:val="000000"/>
          <w:sz w:val="28"/>
        </w:rPr>
        <w:t>
      ___________________________________________________________________</w:t>
      </w:r>
    </w:p>
    <w:bookmarkEnd w:id="263"/>
    <w:bookmarkStart w:name="z278" w:id="264"/>
    <w:p>
      <w:pPr>
        <w:spacing w:after="0"/>
        <w:ind w:left="0"/>
        <w:jc w:val="both"/>
      </w:pPr>
      <w:r>
        <w:rPr>
          <w:rFonts w:ascii="Times New Roman"/>
          <w:b w:val="false"/>
          <w:i w:val="false"/>
          <w:color w:val="000000"/>
          <w:sz w:val="28"/>
        </w:rPr>
        <w:t>
      ___________________________________________________________________.</w:t>
      </w:r>
    </w:p>
    <w:bookmarkEnd w:id="264"/>
    <w:bookmarkStart w:name="z279" w:id="265"/>
    <w:p>
      <w:pPr>
        <w:spacing w:after="0"/>
        <w:ind w:left="0"/>
        <w:jc w:val="both"/>
      </w:pPr>
      <w:r>
        <w:rPr>
          <w:rFonts w:ascii="Times New Roman"/>
          <w:b w:val="false"/>
          <w:i w:val="false"/>
          <w:color w:val="000000"/>
          <w:sz w:val="28"/>
        </w:rPr>
        <w:t>
      (жеке тұлғаның тегі, аты, әкесінің аты (ол бар болса), туған күні, айы, жылы, жері, азаматтығы, жеке тұлғаның жеке басын куәландыратын құжаттың деректері, резиденті жеке тұлға болып табылатын мемлекетте жеке тұлға үшін қалыптастырылатын жеке сәйкестендіру нөмірі немесе өзге бірегей нөмір (бар болса), заңды тұлғаның атауы, орналасқан жері және нақты мекенжайы, құжаттың атауын, нөмірін және берілген күнін, кім бергенін көрсете отырып, заңды тұлғаны мемлекеттік тіркеу (қайта тіркеу) туралы мәліметтер, резиденті заңды тұлға болып табылатын мемлекетте заңды тұлға үшін қалыптастырылатын бизнес-сәйкестендіру нөмірі немесе өзге бірегей нөмір (бар болса), заңды тұлғаның қызметінің түрлері)</w:t>
      </w:r>
    </w:p>
    <w:bookmarkEnd w:id="265"/>
    <w:bookmarkStart w:name="z280" w:id="266"/>
    <w:p>
      <w:pPr>
        <w:spacing w:after="0"/>
        <w:ind w:left="0"/>
        <w:jc w:val="both"/>
      </w:pPr>
      <w:r>
        <w:rPr>
          <w:rFonts w:ascii="Times New Roman"/>
          <w:b w:val="false"/>
          <w:i w:val="false"/>
          <w:color w:val="000000"/>
          <w:sz w:val="28"/>
        </w:rPr>
        <w:t>
      Қазақстан Республикасы бейрезидент банкінің басқару органының басшысы туралы мәліметтер:</w:t>
      </w:r>
    </w:p>
    <w:bookmarkEnd w:id="266"/>
    <w:bookmarkStart w:name="z281" w:id="267"/>
    <w:p>
      <w:pPr>
        <w:spacing w:after="0"/>
        <w:ind w:left="0"/>
        <w:jc w:val="both"/>
      </w:pPr>
      <w:r>
        <w:rPr>
          <w:rFonts w:ascii="Times New Roman"/>
          <w:b w:val="false"/>
          <w:i w:val="false"/>
          <w:color w:val="000000"/>
          <w:sz w:val="28"/>
        </w:rPr>
        <w:t>
      ___________________________________________________________________</w:t>
      </w:r>
    </w:p>
    <w:bookmarkEnd w:id="267"/>
    <w:bookmarkStart w:name="z282" w:id="268"/>
    <w:p>
      <w:pPr>
        <w:spacing w:after="0"/>
        <w:ind w:left="0"/>
        <w:jc w:val="both"/>
      </w:pPr>
      <w:r>
        <w:rPr>
          <w:rFonts w:ascii="Times New Roman"/>
          <w:b w:val="false"/>
          <w:i w:val="false"/>
          <w:color w:val="000000"/>
          <w:sz w:val="28"/>
        </w:rPr>
        <w:t>
      ___________________________________________________________________</w:t>
      </w:r>
    </w:p>
    <w:bookmarkEnd w:id="268"/>
    <w:bookmarkStart w:name="z283" w:id="269"/>
    <w:p>
      <w:pPr>
        <w:spacing w:after="0"/>
        <w:ind w:left="0"/>
        <w:jc w:val="both"/>
      </w:pPr>
      <w:r>
        <w:rPr>
          <w:rFonts w:ascii="Times New Roman"/>
          <w:b w:val="false"/>
          <w:i w:val="false"/>
          <w:color w:val="000000"/>
          <w:sz w:val="28"/>
        </w:rPr>
        <w:t>
      (тегі, аты, әкесінің аты (ол бар болса)</w:t>
      </w:r>
    </w:p>
    <w:bookmarkEnd w:id="269"/>
    <w:bookmarkStart w:name="z284" w:id="270"/>
    <w:p>
      <w:pPr>
        <w:spacing w:after="0"/>
        <w:ind w:left="0"/>
        <w:jc w:val="both"/>
      </w:pPr>
      <w:r>
        <w:rPr>
          <w:rFonts w:ascii="Times New Roman"/>
          <w:b w:val="false"/>
          <w:i w:val="false"/>
          <w:color w:val="000000"/>
          <w:sz w:val="28"/>
        </w:rPr>
        <w:t>
      туған күні ________________</w:t>
      </w:r>
    </w:p>
    <w:bookmarkEnd w:id="270"/>
    <w:bookmarkStart w:name="z285" w:id="271"/>
    <w:p>
      <w:pPr>
        <w:spacing w:after="0"/>
        <w:ind w:left="0"/>
        <w:jc w:val="both"/>
      </w:pPr>
      <w:r>
        <w:rPr>
          <w:rFonts w:ascii="Times New Roman"/>
          <w:b w:val="false"/>
          <w:i w:val="false"/>
          <w:color w:val="000000"/>
          <w:sz w:val="28"/>
        </w:rPr>
        <w:t>
      туған жері_________________________</w:t>
      </w:r>
    </w:p>
    <w:bookmarkEnd w:id="271"/>
    <w:bookmarkStart w:name="z286" w:id="272"/>
    <w:p>
      <w:pPr>
        <w:spacing w:after="0"/>
        <w:ind w:left="0"/>
        <w:jc w:val="both"/>
      </w:pPr>
      <w:r>
        <w:rPr>
          <w:rFonts w:ascii="Times New Roman"/>
          <w:b w:val="false"/>
          <w:i w:val="false"/>
          <w:color w:val="000000"/>
          <w:sz w:val="28"/>
        </w:rPr>
        <w:t>
      азаматтығы_____________________________</w:t>
      </w:r>
    </w:p>
    <w:bookmarkEnd w:id="272"/>
    <w:bookmarkStart w:name="z287" w:id="273"/>
    <w:p>
      <w:pPr>
        <w:spacing w:after="0"/>
        <w:ind w:left="0"/>
        <w:jc w:val="both"/>
      </w:pPr>
      <w:r>
        <w:rPr>
          <w:rFonts w:ascii="Times New Roman"/>
          <w:b w:val="false"/>
          <w:i w:val="false"/>
          <w:color w:val="000000"/>
          <w:sz w:val="28"/>
        </w:rPr>
        <w:t>
      жеке басын куәландыратын құжаттың деректері ____________________</w:t>
      </w:r>
    </w:p>
    <w:bookmarkEnd w:id="273"/>
    <w:bookmarkStart w:name="z288" w:id="274"/>
    <w:p>
      <w:pPr>
        <w:spacing w:after="0"/>
        <w:ind w:left="0"/>
        <w:jc w:val="both"/>
      </w:pPr>
      <w:r>
        <w:rPr>
          <w:rFonts w:ascii="Times New Roman"/>
          <w:b w:val="false"/>
          <w:i w:val="false"/>
          <w:color w:val="000000"/>
          <w:sz w:val="28"/>
        </w:rPr>
        <w:t>
      ___________________________________________________________________</w:t>
      </w:r>
    </w:p>
    <w:bookmarkEnd w:id="274"/>
    <w:bookmarkStart w:name="z289" w:id="275"/>
    <w:p>
      <w:pPr>
        <w:spacing w:after="0"/>
        <w:ind w:left="0"/>
        <w:jc w:val="both"/>
      </w:pPr>
      <w:r>
        <w:rPr>
          <w:rFonts w:ascii="Times New Roman"/>
          <w:b w:val="false"/>
          <w:i w:val="false"/>
          <w:color w:val="000000"/>
          <w:sz w:val="28"/>
        </w:rPr>
        <w:t>
      резиденті жеке тұлға болып табылатын мемлекетте жеке тұлға үшін қалыптастырылатын жеке сәйкестендіру нөмірі немесе өзге бірегей нөмір (бар болса)</w:t>
      </w:r>
    </w:p>
    <w:bookmarkEnd w:id="275"/>
    <w:bookmarkStart w:name="z290" w:id="276"/>
    <w:p>
      <w:pPr>
        <w:spacing w:after="0"/>
        <w:ind w:left="0"/>
        <w:jc w:val="both"/>
      </w:pPr>
      <w:r>
        <w:rPr>
          <w:rFonts w:ascii="Times New Roman"/>
          <w:b w:val="false"/>
          <w:i w:val="false"/>
          <w:color w:val="000000"/>
          <w:sz w:val="28"/>
        </w:rPr>
        <w:t>
      ___________________________________________________________________</w:t>
      </w:r>
    </w:p>
    <w:bookmarkEnd w:id="276"/>
    <w:bookmarkStart w:name="z291" w:id="277"/>
    <w:p>
      <w:pPr>
        <w:spacing w:after="0"/>
        <w:ind w:left="0"/>
        <w:jc w:val="both"/>
      </w:pPr>
      <w:r>
        <w:rPr>
          <w:rFonts w:ascii="Times New Roman"/>
          <w:b w:val="false"/>
          <w:i w:val="false"/>
          <w:color w:val="000000"/>
          <w:sz w:val="28"/>
        </w:rPr>
        <w:t>
      Қазақстан Республикасының бейрезидент банкі атқарушы органының басшысы туралы (атқарушы органның функцияларын жеке-дара жүзеге асыратын тұлғаның) мәліметтер:</w:t>
      </w:r>
    </w:p>
    <w:bookmarkEnd w:id="277"/>
    <w:bookmarkStart w:name="z292" w:id="278"/>
    <w:p>
      <w:pPr>
        <w:spacing w:after="0"/>
        <w:ind w:left="0"/>
        <w:jc w:val="both"/>
      </w:pPr>
      <w:r>
        <w:rPr>
          <w:rFonts w:ascii="Times New Roman"/>
          <w:b w:val="false"/>
          <w:i w:val="false"/>
          <w:color w:val="000000"/>
          <w:sz w:val="28"/>
        </w:rPr>
        <w:t>
      ___________________________________________________________________</w:t>
      </w:r>
    </w:p>
    <w:bookmarkEnd w:id="278"/>
    <w:bookmarkStart w:name="z293" w:id="279"/>
    <w:p>
      <w:pPr>
        <w:spacing w:after="0"/>
        <w:ind w:left="0"/>
        <w:jc w:val="both"/>
      </w:pPr>
      <w:r>
        <w:rPr>
          <w:rFonts w:ascii="Times New Roman"/>
          <w:b w:val="false"/>
          <w:i w:val="false"/>
          <w:color w:val="000000"/>
          <w:sz w:val="28"/>
        </w:rPr>
        <w:t>
      (тегі, аты, әкесінің аты (ол бар болса)</w:t>
      </w:r>
    </w:p>
    <w:bookmarkEnd w:id="279"/>
    <w:bookmarkStart w:name="z294" w:id="280"/>
    <w:p>
      <w:pPr>
        <w:spacing w:after="0"/>
        <w:ind w:left="0"/>
        <w:jc w:val="both"/>
      </w:pPr>
      <w:r>
        <w:rPr>
          <w:rFonts w:ascii="Times New Roman"/>
          <w:b w:val="false"/>
          <w:i w:val="false"/>
          <w:color w:val="000000"/>
          <w:sz w:val="28"/>
        </w:rPr>
        <w:t>
      туған күні ________________</w:t>
      </w:r>
    </w:p>
    <w:bookmarkEnd w:id="280"/>
    <w:bookmarkStart w:name="z295" w:id="281"/>
    <w:p>
      <w:pPr>
        <w:spacing w:after="0"/>
        <w:ind w:left="0"/>
        <w:jc w:val="both"/>
      </w:pPr>
      <w:r>
        <w:rPr>
          <w:rFonts w:ascii="Times New Roman"/>
          <w:b w:val="false"/>
          <w:i w:val="false"/>
          <w:color w:val="000000"/>
          <w:sz w:val="28"/>
        </w:rPr>
        <w:t>
      туған жері_________________________</w:t>
      </w:r>
    </w:p>
    <w:bookmarkEnd w:id="281"/>
    <w:bookmarkStart w:name="z296" w:id="282"/>
    <w:p>
      <w:pPr>
        <w:spacing w:after="0"/>
        <w:ind w:left="0"/>
        <w:jc w:val="both"/>
      </w:pPr>
      <w:r>
        <w:rPr>
          <w:rFonts w:ascii="Times New Roman"/>
          <w:b w:val="false"/>
          <w:i w:val="false"/>
          <w:color w:val="000000"/>
          <w:sz w:val="28"/>
        </w:rPr>
        <w:t>
      азаматтығы_____________________________</w:t>
      </w:r>
    </w:p>
    <w:bookmarkEnd w:id="282"/>
    <w:bookmarkStart w:name="z297" w:id="283"/>
    <w:p>
      <w:pPr>
        <w:spacing w:after="0"/>
        <w:ind w:left="0"/>
        <w:jc w:val="both"/>
      </w:pPr>
      <w:r>
        <w:rPr>
          <w:rFonts w:ascii="Times New Roman"/>
          <w:b w:val="false"/>
          <w:i w:val="false"/>
          <w:color w:val="000000"/>
          <w:sz w:val="28"/>
        </w:rPr>
        <w:t>
      жеке басын куәландыратын құжаттың деректері ____________________</w:t>
      </w:r>
    </w:p>
    <w:bookmarkEnd w:id="283"/>
    <w:bookmarkStart w:name="z298" w:id="284"/>
    <w:p>
      <w:pPr>
        <w:spacing w:after="0"/>
        <w:ind w:left="0"/>
        <w:jc w:val="both"/>
      </w:pPr>
      <w:r>
        <w:rPr>
          <w:rFonts w:ascii="Times New Roman"/>
          <w:b w:val="false"/>
          <w:i w:val="false"/>
          <w:color w:val="000000"/>
          <w:sz w:val="28"/>
        </w:rPr>
        <w:t>
      ___________________________________________________________________</w:t>
      </w:r>
    </w:p>
    <w:bookmarkEnd w:id="284"/>
    <w:bookmarkStart w:name="z299" w:id="285"/>
    <w:p>
      <w:pPr>
        <w:spacing w:after="0"/>
        <w:ind w:left="0"/>
        <w:jc w:val="both"/>
      </w:pPr>
      <w:r>
        <w:rPr>
          <w:rFonts w:ascii="Times New Roman"/>
          <w:b w:val="false"/>
          <w:i w:val="false"/>
          <w:color w:val="000000"/>
          <w:sz w:val="28"/>
        </w:rPr>
        <w:t>
      резиденті жеке тұлға болып табылатын мемлекетте жеке тұлға үшін қалыптастырылатын жеке сәйкестендіру нөмірі немесе өзге бірегей нөмір (бар болса)</w:t>
      </w:r>
    </w:p>
    <w:bookmarkEnd w:id="285"/>
    <w:bookmarkStart w:name="z300" w:id="286"/>
    <w:p>
      <w:pPr>
        <w:spacing w:after="0"/>
        <w:ind w:left="0"/>
        <w:jc w:val="both"/>
      </w:pPr>
      <w:r>
        <w:rPr>
          <w:rFonts w:ascii="Times New Roman"/>
          <w:b w:val="false"/>
          <w:i w:val="false"/>
          <w:color w:val="000000"/>
          <w:sz w:val="28"/>
        </w:rPr>
        <w:t>
      ___________________________________________________________________</w:t>
      </w:r>
    </w:p>
    <w:bookmarkEnd w:id="286"/>
    <w:bookmarkStart w:name="z301" w:id="287"/>
    <w:p>
      <w:pPr>
        <w:spacing w:after="0"/>
        <w:ind w:left="0"/>
        <w:jc w:val="both"/>
      </w:pPr>
      <w:r>
        <w:rPr>
          <w:rFonts w:ascii="Times New Roman"/>
          <w:b w:val="false"/>
          <w:i w:val="false"/>
          <w:color w:val="000000"/>
          <w:sz w:val="28"/>
        </w:rPr>
        <w:t>
      ___________________________________________________________________</w:t>
      </w:r>
    </w:p>
    <w:bookmarkEnd w:id="287"/>
    <w:bookmarkStart w:name="z302" w:id="288"/>
    <w:p>
      <w:pPr>
        <w:spacing w:after="0"/>
        <w:ind w:left="0"/>
        <w:jc w:val="both"/>
      </w:pPr>
      <w:r>
        <w:rPr>
          <w:rFonts w:ascii="Times New Roman"/>
          <w:b w:val="false"/>
          <w:i w:val="false"/>
          <w:color w:val="000000"/>
          <w:sz w:val="28"/>
        </w:rPr>
        <w:t>
      ___________________________________________________________________</w:t>
      </w:r>
    </w:p>
    <w:bookmarkEnd w:id="288"/>
    <w:bookmarkStart w:name="z303" w:id="289"/>
    <w:p>
      <w:pPr>
        <w:spacing w:after="0"/>
        <w:ind w:left="0"/>
        <w:jc w:val="both"/>
      </w:pPr>
      <w:r>
        <w:rPr>
          <w:rFonts w:ascii="Times New Roman"/>
          <w:b w:val="false"/>
          <w:i w:val="false"/>
          <w:color w:val="000000"/>
          <w:sz w:val="28"/>
        </w:rPr>
        <w:t xml:space="preserve">
      (Қазақстан Республикасының бейрезидент банкі өкілінің тегі, аты, әкесінің аты (бар болса) </w:t>
      </w:r>
    </w:p>
    <w:bookmarkEnd w:id="289"/>
    <w:bookmarkStart w:name="z304" w:id="290"/>
    <w:p>
      <w:pPr>
        <w:spacing w:after="0"/>
        <w:ind w:left="0"/>
        <w:jc w:val="both"/>
      </w:pPr>
      <w:r>
        <w:rPr>
          <w:rFonts w:ascii="Times New Roman"/>
          <w:b w:val="false"/>
          <w:i w:val="false"/>
          <w:color w:val="000000"/>
          <w:sz w:val="28"/>
        </w:rPr>
        <w:t>
      ___________________________________________________________________</w:t>
      </w:r>
    </w:p>
    <w:bookmarkEnd w:id="290"/>
    <w:bookmarkStart w:name="z305" w:id="291"/>
    <w:p>
      <w:pPr>
        <w:spacing w:after="0"/>
        <w:ind w:left="0"/>
        <w:jc w:val="both"/>
      </w:pPr>
      <w:r>
        <w:rPr>
          <w:rFonts w:ascii="Times New Roman"/>
          <w:b w:val="false"/>
          <w:i w:val="false"/>
          <w:color w:val="000000"/>
          <w:sz w:val="28"/>
        </w:rPr>
        <w:t>
      (Қазақстан Республикасының бейрезидент банкі атынан осы өтінішті беруге өтініш берушінің өкілеттігін растайтын нотариат немесе өзге түрде куәландырылған құжатқа сілтеме)</w:t>
      </w:r>
    </w:p>
    <w:bookmarkEnd w:id="291"/>
    <w:bookmarkStart w:name="z306" w:id="292"/>
    <w:p>
      <w:pPr>
        <w:spacing w:after="0"/>
        <w:ind w:left="0"/>
        <w:jc w:val="both"/>
      </w:pPr>
      <w:r>
        <w:rPr>
          <w:rFonts w:ascii="Times New Roman"/>
          <w:b w:val="false"/>
          <w:i w:val="false"/>
          <w:color w:val="000000"/>
          <w:sz w:val="28"/>
        </w:rPr>
        <w:t>
      ___________________________________________________________________</w:t>
      </w:r>
    </w:p>
    <w:bookmarkEnd w:id="292"/>
    <w:bookmarkStart w:name="z307" w:id="293"/>
    <w:p>
      <w:pPr>
        <w:spacing w:after="0"/>
        <w:ind w:left="0"/>
        <w:jc w:val="both"/>
      </w:pPr>
      <w:r>
        <w:rPr>
          <w:rFonts w:ascii="Times New Roman"/>
          <w:b w:val="false"/>
          <w:i w:val="false"/>
          <w:color w:val="000000"/>
          <w:sz w:val="28"/>
        </w:rPr>
        <w:t>
      ___________________________________________________________________</w:t>
      </w:r>
    </w:p>
    <w:bookmarkEnd w:id="293"/>
    <w:bookmarkStart w:name="z308" w:id="294"/>
    <w:p>
      <w:pPr>
        <w:spacing w:after="0"/>
        <w:ind w:left="0"/>
        <w:jc w:val="both"/>
      </w:pPr>
      <w:r>
        <w:rPr>
          <w:rFonts w:ascii="Times New Roman"/>
          <w:b w:val="false"/>
          <w:i w:val="false"/>
          <w:color w:val="000000"/>
          <w:sz w:val="28"/>
        </w:rPr>
        <w:t>
      (өтініш берушінің жұмыс орны және ол атқаратын лауазымы, тұрғылықты жері, заңды мекенжайы)</w:t>
      </w:r>
    </w:p>
    <w:bookmarkEnd w:id="294"/>
    <w:bookmarkStart w:name="z309" w:id="295"/>
    <w:p>
      <w:pPr>
        <w:spacing w:after="0"/>
        <w:ind w:left="0"/>
        <w:jc w:val="both"/>
      </w:pPr>
      <w:r>
        <w:rPr>
          <w:rFonts w:ascii="Times New Roman"/>
          <w:b w:val="false"/>
          <w:i w:val="false"/>
          <w:color w:val="000000"/>
          <w:sz w:val="28"/>
        </w:rPr>
        <w:t>
      Соңғы күнтізбелік 3 (үш) жыл ішінде Қазақстан Республикасының бейрезидент банкінде ірі қаржылық проблемалар, оның ішінде Қазақстан Республикасының бейрезидент банкіне қатысты банкроттық, консервация, санация рәсімдерін қолдану туындады ма:</w:t>
      </w:r>
    </w:p>
    <w:bookmarkEnd w:id="295"/>
    <w:bookmarkStart w:name="z310" w:id="296"/>
    <w:p>
      <w:pPr>
        <w:spacing w:after="0"/>
        <w:ind w:left="0"/>
        <w:jc w:val="both"/>
      </w:pPr>
      <w:r>
        <w:rPr>
          <w:rFonts w:ascii="Times New Roman"/>
          <w:b w:val="false"/>
          <w:i w:val="false"/>
          <w:color w:val="000000"/>
          <w:sz w:val="28"/>
        </w:rPr>
        <w:t>
      ___________________________________________________________________</w:t>
      </w:r>
    </w:p>
    <w:bookmarkEnd w:id="296"/>
    <w:bookmarkStart w:name="z311" w:id="297"/>
    <w:p>
      <w:pPr>
        <w:spacing w:after="0"/>
        <w:ind w:left="0"/>
        <w:jc w:val="both"/>
      </w:pPr>
      <w:r>
        <w:rPr>
          <w:rFonts w:ascii="Times New Roman"/>
          <w:b w:val="false"/>
          <w:i w:val="false"/>
          <w:color w:val="000000"/>
          <w:sz w:val="28"/>
        </w:rPr>
        <w:t>
      ___________________________________________________________________.</w:t>
      </w:r>
    </w:p>
    <w:bookmarkEnd w:id="297"/>
    <w:bookmarkStart w:name="z312" w:id="298"/>
    <w:p>
      <w:pPr>
        <w:spacing w:after="0"/>
        <w:ind w:left="0"/>
        <w:jc w:val="both"/>
      </w:pPr>
      <w:r>
        <w:rPr>
          <w:rFonts w:ascii="Times New Roman"/>
          <w:b w:val="false"/>
          <w:i w:val="false"/>
          <w:color w:val="000000"/>
          <w:sz w:val="28"/>
        </w:rPr>
        <w:t xml:space="preserve">
      (олардың туындау себептері, осы проблемаларды шешу нәтижелері) </w:t>
      </w:r>
    </w:p>
    <w:bookmarkEnd w:id="298"/>
    <w:bookmarkStart w:name="z313" w:id="299"/>
    <w:p>
      <w:pPr>
        <w:spacing w:after="0"/>
        <w:ind w:left="0"/>
        <w:jc w:val="both"/>
      </w:pPr>
      <w:r>
        <w:rPr>
          <w:rFonts w:ascii="Times New Roman"/>
          <w:b w:val="false"/>
          <w:i w:val="false"/>
          <w:color w:val="000000"/>
          <w:sz w:val="28"/>
        </w:rPr>
        <w:t>
      Қазақстан Республикасы бейрезидент банкінің ______ жылға қаржылық есептілігі мына сілтеме бойынша орналастырылған:*</w:t>
      </w:r>
    </w:p>
    <w:bookmarkEnd w:id="299"/>
    <w:bookmarkStart w:name="z314" w:id="300"/>
    <w:p>
      <w:pPr>
        <w:spacing w:after="0"/>
        <w:ind w:left="0"/>
        <w:jc w:val="both"/>
      </w:pPr>
      <w:r>
        <w:rPr>
          <w:rFonts w:ascii="Times New Roman"/>
          <w:b w:val="false"/>
          <w:i w:val="false"/>
          <w:color w:val="000000"/>
          <w:sz w:val="28"/>
        </w:rPr>
        <w:t xml:space="preserve">
      _________________________________________ </w:t>
      </w:r>
    </w:p>
    <w:bookmarkEnd w:id="300"/>
    <w:bookmarkStart w:name="z315" w:id="301"/>
    <w:p>
      <w:pPr>
        <w:spacing w:after="0"/>
        <w:ind w:left="0"/>
        <w:jc w:val="both"/>
      </w:pPr>
      <w:r>
        <w:rPr>
          <w:rFonts w:ascii="Times New Roman"/>
          <w:b w:val="false"/>
          <w:i w:val="false"/>
          <w:color w:val="000000"/>
          <w:sz w:val="28"/>
        </w:rPr>
        <w:t>
      Қазақстан Республикасы бейрезидент банкінің ______ жылға қаржылық есептілігі мына сілтеме бойынша орналастырылған:*</w:t>
      </w:r>
    </w:p>
    <w:bookmarkEnd w:id="301"/>
    <w:bookmarkStart w:name="z316" w:id="302"/>
    <w:p>
      <w:pPr>
        <w:spacing w:after="0"/>
        <w:ind w:left="0"/>
        <w:jc w:val="both"/>
      </w:pPr>
      <w:r>
        <w:rPr>
          <w:rFonts w:ascii="Times New Roman"/>
          <w:b w:val="false"/>
          <w:i w:val="false"/>
          <w:color w:val="000000"/>
          <w:sz w:val="28"/>
        </w:rPr>
        <w:t xml:space="preserve">
      ________________________________________ </w:t>
      </w:r>
    </w:p>
    <w:bookmarkEnd w:id="302"/>
    <w:bookmarkStart w:name="z317" w:id="303"/>
    <w:p>
      <w:pPr>
        <w:spacing w:after="0"/>
        <w:ind w:left="0"/>
        <w:jc w:val="both"/>
      </w:pPr>
      <w:r>
        <w:rPr>
          <w:rFonts w:ascii="Times New Roman"/>
          <w:b w:val="false"/>
          <w:i w:val="false"/>
          <w:color w:val="000000"/>
          <w:sz w:val="28"/>
        </w:rPr>
        <w:t>
      Қазақстан Республикасы бейрезидент банкінің ______ тоқсанға қаржылық есептілігі мына сілтеме бойынша орналастырылған:*</w:t>
      </w:r>
    </w:p>
    <w:bookmarkEnd w:id="303"/>
    <w:bookmarkStart w:name="z318" w:id="304"/>
    <w:p>
      <w:pPr>
        <w:spacing w:after="0"/>
        <w:ind w:left="0"/>
        <w:jc w:val="both"/>
      </w:pPr>
      <w:r>
        <w:rPr>
          <w:rFonts w:ascii="Times New Roman"/>
          <w:b w:val="false"/>
          <w:i w:val="false"/>
          <w:color w:val="000000"/>
          <w:sz w:val="28"/>
        </w:rPr>
        <w:t>
      _________________________________________</w:t>
      </w:r>
    </w:p>
    <w:bookmarkEnd w:id="304"/>
    <w:bookmarkStart w:name="z319" w:id="305"/>
    <w:p>
      <w:pPr>
        <w:spacing w:after="0"/>
        <w:ind w:left="0"/>
        <w:jc w:val="both"/>
      </w:pPr>
      <w:r>
        <w:rPr>
          <w:rFonts w:ascii="Times New Roman"/>
          <w:b w:val="false"/>
          <w:i w:val="false"/>
          <w:color w:val="000000"/>
          <w:sz w:val="28"/>
        </w:rPr>
        <w:t>
      Қазақстан Республикасының бейрезидент банкі:</w:t>
      </w:r>
    </w:p>
    <w:bookmarkEnd w:id="305"/>
    <w:bookmarkStart w:name="z320" w:id="306"/>
    <w:p>
      <w:pPr>
        <w:spacing w:after="0"/>
        <w:ind w:left="0"/>
        <w:jc w:val="both"/>
      </w:pPr>
      <w:r>
        <w:rPr>
          <w:rFonts w:ascii="Times New Roman"/>
          <w:b w:val="false"/>
          <w:i w:val="false"/>
          <w:color w:val="000000"/>
          <w:sz w:val="28"/>
        </w:rPr>
        <w:t>
      - өзі резиденті болып табылатын мемлекеттің заңнамасына сәйкес заңды тұлға болып табылатынын;</w:t>
      </w:r>
    </w:p>
    <w:bookmarkEnd w:id="306"/>
    <w:bookmarkStart w:name="z321" w:id="307"/>
    <w:p>
      <w:pPr>
        <w:spacing w:after="0"/>
        <w:ind w:left="0"/>
        <w:jc w:val="both"/>
      </w:pPr>
      <w:r>
        <w:rPr>
          <w:rFonts w:ascii="Times New Roman"/>
          <w:b w:val="false"/>
          <w:i w:val="false"/>
          <w:color w:val="000000"/>
          <w:sz w:val="28"/>
        </w:rPr>
        <w:t>
      - Қазақстан Республикасының аумағында қызметті жүзеге асыруды жоспарлайтын өз филиалының міндеттемелері бойынша өзіне толық жауапкершілік алатынын;</w:t>
      </w:r>
    </w:p>
    <w:bookmarkEnd w:id="307"/>
    <w:bookmarkStart w:name="z322" w:id="308"/>
    <w:p>
      <w:pPr>
        <w:spacing w:after="0"/>
        <w:ind w:left="0"/>
        <w:jc w:val="both"/>
      </w:pPr>
      <w:r>
        <w:rPr>
          <w:rFonts w:ascii="Times New Roman"/>
          <w:b w:val="false"/>
          <w:i w:val="false"/>
          <w:color w:val="000000"/>
          <w:sz w:val="28"/>
        </w:rPr>
        <w:t>
      - Қазақстан Республикасының аумағында филиал ашуға рұқсат алу үшін осы өтініш берілген күннің алдындағы соңғы он екі ай ішінде резиденті Қазақстан Республикасының бейрезидент банкі болып табылатын мемлекеттің заңнамасында белгіленген меншікті капиталдың жеткіліктілік коэффициенттерін және өтімділік коэффициенттерін бұзушылықтардың болмауын;</w:t>
      </w:r>
    </w:p>
    <w:bookmarkEnd w:id="308"/>
    <w:bookmarkStart w:name="z323" w:id="309"/>
    <w:p>
      <w:pPr>
        <w:spacing w:after="0"/>
        <w:ind w:left="0"/>
        <w:jc w:val="both"/>
      </w:pPr>
      <w:r>
        <w:rPr>
          <w:rFonts w:ascii="Times New Roman"/>
          <w:b w:val="false"/>
          <w:i w:val="false"/>
          <w:color w:val="000000"/>
          <w:sz w:val="28"/>
        </w:rPr>
        <w:t>
      - құрылтай құжаттарына, Қазақстан Республикасы бейрезидент банкінің ішкі саясатына және (немесе) өзі резиденті болып табылатын мемлекеттің заңнамасына сәйкес талап етілетін барлық қажетті шешімдер мен келісімдерге ие екенін, мыналарға:</w:t>
      </w:r>
    </w:p>
    <w:bookmarkEnd w:id="309"/>
    <w:bookmarkStart w:name="z324" w:id="310"/>
    <w:p>
      <w:pPr>
        <w:spacing w:after="0"/>
        <w:ind w:left="0"/>
        <w:jc w:val="both"/>
      </w:pPr>
      <w:r>
        <w:rPr>
          <w:rFonts w:ascii="Times New Roman"/>
          <w:b w:val="false"/>
          <w:i w:val="false"/>
          <w:color w:val="000000"/>
          <w:sz w:val="28"/>
        </w:rPr>
        <w:t>
      - Қазақстан Республикасының аумағында филиал ашуға;</w:t>
      </w:r>
    </w:p>
    <w:bookmarkEnd w:id="310"/>
    <w:bookmarkStart w:name="z325" w:id="311"/>
    <w:p>
      <w:pPr>
        <w:spacing w:after="0"/>
        <w:ind w:left="0"/>
        <w:jc w:val="both"/>
      </w:pPr>
      <w:r>
        <w:rPr>
          <w:rFonts w:ascii="Times New Roman"/>
          <w:b w:val="false"/>
          <w:i w:val="false"/>
          <w:color w:val="000000"/>
          <w:sz w:val="28"/>
        </w:rPr>
        <w:t>
      - Қазақстан Республикасының бейрезидент банкі қызметін Қазақстан Республикасының аумағында жүзеге асыруды жоспарлайтын өзінің филиалының міндеттемелері бойынша толық жауапкершілікті қабылдауға қатысты растайды.</w:t>
      </w:r>
    </w:p>
    <w:bookmarkEnd w:id="311"/>
    <w:bookmarkStart w:name="z326" w:id="312"/>
    <w:p>
      <w:pPr>
        <w:spacing w:after="0"/>
        <w:ind w:left="0"/>
        <w:jc w:val="both"/>
      </w:pPr>
      <w:r>
        <w:rPr>
          <w:rFonts w:ascii="Times New Roman"/>
          <w:b w:val="false"/>
          <w:i w:val="false"/>
          <w:color w:val="000000"/>
          <w:sz w:val="28"/>
        </w:rPr>
        <w:t>
      Қазақстан Республикасының бейрезидент банкі осы ақпаратты Қазақстан Республикасының бейрезидент банкі тексергенін және дұрыс әрі толық болып табылатынын растайды.</w:t>
      </w:r>
    </w:p>
    <w:bookmarkEnd w:id="312"/>
    <w:bookmarkStart w:name="z327" w:id="313"/>
    <w:p>
      <w:pPr>
        <w:spacing w:after="0"/>
        <w:ind w:left="0"/>
        <w:jc w:val="both"/>
      </w:pPr>
      <w:r>
        <w:rPr>
          <w:rFonts w:ascii="Times New Roman"/>
          <w:b w:val="false"/>
          <w:i w:val="false"/>
          <w:color w:val="000000"/>
          <w:sz w:val="28"/>
        </w:rPr>
        <w:t>
      Қазақстан Республикасының бейрезидент банкі өтінішке қоса берілген құжаттар мен мәліметтердің дәйектілігін, сондай-ақ қаржы нарығы мен қаржы ұйымдарын реттеу, бақылау және қадағалау жөніндегі уәкілетті органға осы өтінішті қарауға байланысты сұратылған ақпараттың уақтылы ұсынылғанын растайды.</w:t>
      </w:r>
    </w:p>
    <w:bookmarkEnd w:id="313"/>
    <w:bookmarkStart w:name="z328" w:id="314"/>
    <w:p>
      <w:pPr>
        <w:spacing w:after="0"/>
        <w:ind w:left="0"/>
        <w:jc w:val="both"/>
      </w:pPr>
      <w:r>
        <w:rPr>
          <w:rFonts w:ascii="Times New Roman"/>
          <w:b w:val="false"/>
          <w:i w:val="false"/>
          <w:color w:val="000000"/>
          <w:sz w:val="28"/>
        </w:rPr>
        <w:t>
      Дербес деректерді жинауға және өңдеуге және цифрлық жүйелерде қамтылған, заңмен қорғалатын құпияны құрайтын мәліметтерді пайдалануға келісім беремін.</w:t>
      </w:r>
    </w:p>
    <w:bookmarkEnd w:id="314"/>
    <w:bookmarkStart w:name="z329" w:id="315"/>
    <w:p>
      <w:pPr>
        <w:spacing w:after="0"/>
        <w:ind w:left="0"/>
        <w:jc w:val="both"/>
      </w:pPr>
      <w:r>
        <w:rPr>
          <w:rFonts w:ascii="Times New Roman"/>
          <w:b w:val="false"/>
          <w:i w:val="false"/>
          <w:color w:val="000000"/>
          <w:sz w:val="28"/>
        </w:rPr>
        <w:t>
      Қосымша (жіберілген құжаттар мен мәліметтердің тізбесін, олардың әрқайсысы бойынша парақтар санын көрсету):</w:t>
      </w:r>
    </w:p>
    <w:bookmarkEnd w:id="315"/>
    <w:bookmarkStart w:name="z330" w:id="316"/>
    <w:p>
      <w:pPr>
        <w:spacing w:after="0"/>
        <w:ind w:left="0"/>
        <w:jc w:val="both"/>
      </w:pPr>
      <w:r>
        <w:rPr>
          <w:rFonts w:ascii="Times New Roman"/>
          <w:b w:val="false"/>
          <w:i w:val="false"/>
          <w:color w:val="000000"/>
          <w:sz w:val="28"/>
        </w:rPr>
        <w:t>
      __________________________________________</w:t>
      </w:r>
    </w:p>
    <w:bookmarkEnd w:id="316"/>
    <w:bookmarkStart w:name="z331" w:id="317"/>
    <w:p>
      <w:pPr>
        <w:spacing w:after="0"/>
        <w:ind w:left="0"/>
        <w:jc w:val="both"/>
      </w:pPr>
      <w:r>
        <w:rPr>
          <w:rFonts w:ascii="Times New Roman"/>
          <w:b w:val="false"/>
          <w:i w:val="false"/>
          <w:color w:val="000000"/>
          <w:sz w:val="28"/>
        </w:rPr>
        <w:t>
      (өтініш берушінің электрондық цифрлық қолтаңбасы, күні)</w:t>
      </w:r>
    </w:p>
    <w:bookmarkEnd w:id="317"/>
    <w:bookmarkStart w:name="z332" w:id="318"/>
    <w:p>
      <w:pPr>
        <w:spacing w:after="0"/>
        <w:ind w:left="0"/>
        <w:jc w:val="both"/>
      </w:pPr>
      <w:r>
        <w:rPr>
          <w:rFonts w:ascii="Times New Roman"/>
          <w:b w:val="false"/>
          <w:i w:val="false"/>
          <w:color w:val="000000"/>
          <w:sz w:val="28"/>
        </w:rPr>
        <w:t xml:space="preserve">
      * интернет-ресурсқа сілтеме "Қазақстан Республикасындағы банктер және банк қызметі туралы" Қазақстан Республикасы Заңының 16-бабы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жағдайда көрсетіледі</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Республикасының</w:t>
            </w:r>
            <w:r>
              <w:br/>
            </w:r>
            <w:r>
              <w:rPr>
                <w:rFonts w:ascii="Times New Roman"/>
                <w:b w:val="false"/>
                <w:i w:val="false"/>
                <w:color w:val="000000"/>
                <w:sz w:val="20"/>
              </w:rPr>
              <w:t>бейрезидент банкінің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bl>
    <w:bookmarkStart w:name="z334" w:id="319"/>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филиалын</w:t>
            </w:r>
            <w:r>
              <w:rPr>
                <w:rFonts w:ascii="Times New Roman"/>
                <w:b w:val="false"/>
                <w:i w:val="false"/>
                <w:color w:val="000000"/>
                <w:sz w:val="20"/>
              </w:rPr>
              <w:t xml:space="preserve"> </w:t>
            </w:r>
            <w:r>
              <w:rPr>
                <w:rFonts w:ascii="Times New Roman"/>
                <w:b/>
                <w:i w:val="false"/>
                <w:color w:val="000000"/>
                <w:sz w:val="20"/>
              </w:rPr>
              <w:t>ашуға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r>
              <w:rPr>
                <w:rFonts w:ascii="Times New Roman"/>
                <w:b w:val="false"/>
                <w:i w:val="false"/>
                <w:color w:val="000000"/>
                <w:sz w:val="20"/>
              </w:rPr>
              <w:t>
Банкті ашуға рұқсат алу үшін;</w:t>
            </w:r>
          </w:p>
          <w:bookmarkEnd w:id="320"/>
          <w:p>
            <w:pPr>
              <w:spacing w:after="20"/>
              <w:ind w:left="20"/>
              <w:jc w:val="both"/>
            </w:pPr>
            <w:r>
              <w:rPr>
                <w:rFonts w:ascii="Times New Roman"/>
                <w:b w:val="false"/>
                <w:i w:val="false"/>
                <w:color w:val="000000"/>
                <w:sz w:val="20"/>
              </w:rPr>
              <w:t>
Қазақстан Республикасының бейрезидент банкінің филиалын ашуға рұқсат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уәкiлеттi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Мемлекеттік көрсетілетін қызметтің барлық кіші түрлері бойынша порталға өтініш берген күннен бастап 65 (алпыс бес) жұмыс күні ішінде.</w:t>
            </w:r>
          </w:p>
          <w:bookmarkEnd w:id="321"/>
          <w:p>
            <w:pPr>
              <w:spacing w:after="20"/>
              <w:ind w:left="20"/>
              <w:jc w:val="both"/>
            </w:pPr>
            <w:r>
              <w:rPr>
                <w:rFonts w:ascii="Times New Roman"/>
                <w:b w:val="false"/>
                <w:i w:val="false"/>
                <w:color w:val="000000"/>
                <w:sz w:val="20"/>
              </w:rPr>
              <w:t xml:space="preserve">
Бұл мерзім "Қазақстан Республикасындағы банктер және банк қызметі туралы" Қазақстан Республикасының Заңы (бұдан әрі – Банктер туралы заң) 10-бабының </w:t>
            </w:r>
            <w:r>
              <w:rPr>
                <w:rFonts w:ascii="Times New Roman"/>
                <w:b w:val="false"/>
                <w:i w:val="false"/>
                <w:color w:val="000000"/>
                <w:sz w:val="20"/>
              </w:rPr>
              <w:t>8-тармағында</w:t>
            </w:r>
            <w:r>
              <w:rPr>
                <w:rFonts w:ascii="Times New Roman"/>
                <w:b w:val="false"/>
                <w:i w:val="false"/>
                <w:color w:val="000000"/>
                <w:sz w:val="20"/>
              </w:rPr>
              <w:t xml:space="preserve">, 16-бабының </w:t>
            </w:r>
            <w:r>
              <w:rPr>
                <w:rFonts w:ascii="Times New Roman"/>
                <w:b w:val="false"/>
                <w:i w:val="false"/>
                <w:color w:val="000000"/>
                <w:sz w:val="20"/>
              </w:rPr>
              <w:t>6-тармағында</w:t>
            </w:r>
            <w:r>
              <w:rPr>
                <w:rFonts w:ascii="Times New Roman"/>
                <w:b w:val="false"/>
                <w:i w:val="false"/>
                <w:color w:val="000000"/>
                <w:sz w:val="20"/>
              </w:rPr>
              <w:t xml:space="preserve"> көзделген жағдайларда тоқтатыла тұрады.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4-қосымшаға сәйкес нысан бойынша банкті, Қазақстан Республикасының бейрезидент банкінің филиалын ашуға рұқсатты қоса бере отырып, банкті, Қазақстан Республикасының бейрезидент банкінің филиалын ашуға рұқсат беру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322"/>
          <w:p>
            <w:pPr>
              <w:spacing w:after="20"/>
              <w:ind w:left="20"/>
              <w:jc w:val="both"/>
            </w:pPr>
            <w:r>
              <w:rPr>
                <w:rFonts w:ascii="Times New Roman"/>
                <w:b w:val="false"/>
                <w:i w:val="false"/>
                <w:color w:val="000000"/>
                <w:sz w:val="20"/>
              </w:rPr>
              <w:t xml:space="preserve">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3"/>
          <w:p>
            <w:pPr>
              <w:spacing w:after="20"/>
              <w:ind w:left="20"/>
              <w:jc w:val="both"/>
            </w:pPr>
            <w:r>
              <w:rPr>
                <w:rFonts w:ascii="Times New Roman"/>
                <w:b w:val="false"/>
                <w:i w:val="false"/>
                <w:color w:val="000000"/>
                <w:sz w:val="20"/>
              </w:rPr>
              <w:t>
Көрсетілетін қызметті алушы банк ашуға рұқсат алу үшін жүгінген кезде:</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өтініш берушінің электрондық цифрлық қолтаңбасымен (бұдан әрі – ЭЦҚ) куәландырылған электрондық құжат түріндегі банк ашуға рұқсат беру туралы өтініш (өтініш берушінің осы өтінішті беруге өкілеттіктерін растайтын құжаттардың электрондық көшірмелерін және оған қоса берілетін құжаттарды қоса ұсыну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құрылтай жиналысының Қазақстан Республикасының заңнамасында белгіленген тәртіппен ресімделген жиналысы хаттасының (жалғыз құрылтайшысының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Мемлекеттік қызмет көрсетуге қойылатын негізгі талаптар тізбесіне (бұдан әрі – Тізбе) 1-қосымшаға сәйкес нысан бойынша банктің жарғылық капиталындағы үлесі 10 (он) пайыздан аз құрылтайшы-жеке тұлға туралы мәліметтердің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Тізбеге 2-қосымшаға сәйкес нысан бойынша банктің жарғылық капиталындағы үлесі 10 (он) пайыздан аз құрылтайшы-заңды тұлға туралы мәліметтердің электрондық көшірмелері, оның ішінде құрылтайшы-заңды тұлғаның аудиторлық есептермен расталған соңғы екі қаржы жылындағы жылдық қаржылық есептілігінің (құрылтайшы-заңды тұлғада еншілес ұйымдар болған жағдайда шоғырландырылған қаржылық есептіліктің) көшірмелері, сондай-ақ өтініш беру күнінің алдындағы соңғы аяқталған тоқсандағы құрылтайшы-заңды тұлғаның қаржылық есептілігінің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жылғы 1 қаңтардан бастап 1 маусым аралығындағы кезеңде соңғы аяқталған қаржы жылындағы қаржылық есептілікті растайтын аудиторлық есеп болмаған жағдайда, құрылтайшы-заңды тұлға өтініш беру күнінің алдындағы соңғы аяқталған қаржы жылындағы және соңғы аяқталған тоқсандағы қаржылық есептіліктің (құрылтайшы-заңды тұлғада еншілес ұйымдар болған жағдайда шоғырландырылған қаржылық есептіліктің) көшірмелерін, сондай-ақ соңғы аяқталған қаржы жылының алдындағы аудиторлық есептермен расталған екі жылдағы жылдық қаржылық есептіліктің (құрылтайшы-заңды тұлғада еншілес ұйымдар болған жағдайда шоғырландырылған қаржылық есептіліктің)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тармақшада көрсетілген қаржылық есептілік мынадай жағдайларда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қаржылық есептілік қаржылық есептілік депозитарийінің интернет-ресурсында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құрылтайшы-заңды тұлға Қазақстан Республикасының бейрезидент қаржы ұйымы болып табылса және осы қаржылық есептілік Қазақстан Республикасының бейрезидент қаржы ұйымының немесе шетелдік қор биржасының интернет-ресурсында қазақ, орыс немесе ағылшын тілінде орналастырылса және қолжетімді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w:t>
            </w:r>
            <w:r>
              <w:rPr>
                <w:rFonts w:ascii="Times New Roman"/>
                <w:b w:val="false"/>
                <w:i w:val="false"/>
                <w:color w:val="000000"/>
                <w:sz w:val="20"/>
              </w:rPr>
              <w:t>9-6-бабына</w:t>
            </w:r>
            <w:r>
              <w:rPr>
                <w:rFonts w:ascii="Times New Roman"/>
                <w:b w:val="false"/>
                <w:i w:val="false"/>
                <w:color w:val="000000"/>
                <w:sz w:val="20"/>
              </w:rPr>
              <w:t xml:space="preserve"> сәйкес банк еншілес банк құруға немесе басқа банктің капиталына елеулі қатысуға рұқсат алған жағдайда, еншілес ұйым құруға, иеленуге немесе ұйымның капиталына елеулі қатысуға рұқсат алуға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Мемлекеттік реттеу туралы заңның 9-5-бабы </w:t>
            </w:r>
            <w:r>
              <w:rPr>
                <w:rFonts w:ascii="Times New Roman"/>
                <w:b w:val="false"/>
                <w:i w:val="false"/>
                <w:color w:val="000000"/>
                <w:sz w:val="20"/>
              </w:rPr>
              <w:t>8-тармағының</w:t>
            </w:r>
            <w:r>
              <w:rPr>
                <w:rFonts w:ascii="Times New Roman"/>
                <w:b w:val="false"/>
                <w:i w:val="false"/>
                <w:color w:val="000000"/>
                <w:sz w:val="20"/>
              </w:rPr>
              <w:t xml:space="preserve"> 1) тармақшасында, </w:t>
            </w:r>
            <w:r>
              <w:rPr>
                <w:rFonts w:ascii="Times New Roman"/>
                <w:b w:val="false"/>
                <w:i w:val="false"/>
                <w:color w:val="000000"/>
                <w:sz w:val="20"/>
              </w:rPr>
              <w:t>10-тармағының</w:t>
            </w:r>
            <w:r>
              <w:rPr>
                <w:rFonts w:ascii="Times New Roman"/>
                <w:b w:val="false"/>
                <w:i w:val="false"/>
                <w:color w:val="000000"/>
                <w:sz w:val="20"/>
              </w:rPr>
              <w:t xml:space="preserve"> 1) тармақшасында және </w:t>
            </w:r>
            <w:r>
              <w:rPr>
                <w:rFonts w:ascii="Times New Roman"/>
                <w:b w:val="false"/>
                <w:i w:val="false"/>
                <w:color w:val="000000"/>
                <w:sz w:val="20"/>
              </w:rPr>
              <w:t>14-тармағында</w:t>
            </w:r>
            <w:r>
              <w:rPr>
                <w:rFonts w:ascii="Times New Roman"/>
                <w:b w:val="false"/>
                <w:i w:val="false"/>
                <w:color w:val="000000"/>
                <w:sz w:val="20"/>
              </w:rPr>
              <w:t xml:space="preserve"> көзделген құжаттар мен мәліметтерді қоспағанда, өтініш беруші банктің ірі қатысушысы немесе банк холдингі мәртебесін алған жағдайда Мемлекеттік реттеу туралы заңның </w:t>
            </w:r>
            <w:r>
              <w:rPr>
                <w:rFonts w:ascii="Times New Roman"/>
                <w:b w:val="false"/>
                <w:i w:val="false"/>
                <w:color w:val="000000"/>
                <w:sz w:val="20"/>
              </w:rPr>
              <w:t>9-5-бабында</w:t>
            </w:r>
            <w:r>
              <w:rPr>
                <w:rFonts w:ascii="Times New Roman"/>
                <w:b w:val="false"/>
                <w:i w:val="false"/>
                <w:color w:val="000000"/>
                <w:sz w:val="20"/>
              </w:rPr>
              <w:t xml:space="preserve"> айқындалған тәртіптен құжаттар мен мәліметтердің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құрылатын банктің акцияларын иелену (жарғылық капиталын төлеу) үшін жеке тұлға пайдаланатын қаражат көздерін (шығу тегін)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тұлға құрылатын банктің акцияларын иелену (жарғылық капиталын төлеу) үшін пайдалануы мүмкін қаражат көздері Мемлекеттік реттеу туралы заңның 9-5-бабының </w:t>
            </w:r>
            <w:r>
              <w:rPr>
                <w:rFonts w:ascii="Times New Roman"/>
                <w:b w:val="false"/>
                <w:i w:val="false"/>
                <w:color w:val="000000"/>
                <w:sz w:val="20"/>
              </w:rPr>
              <w:t>7-тармағында</w:t>
            </w:r>
            <w:r>
              <w:rPr>
                <w:rFonts w:ascii="Times New Roman"/>
                <w:b w:val="false"/>
                <w:i w:val="false"/>
                <w:color w:val="000000"/>
                <w:sz w:val="20"/>
              </w:rPr>
              <w:t xml:space="preserve"> айқындалған;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резиденті көрсетілетін қызметті алушы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электрондық көшірмесі не резиденті көрсетілетін қызметті алушы болып табылатын мемлекеттің қаржылық қадағалау органынан мұндай келісімнің (рұқсаттың) талап етілмейтіні туралы растаманың көшірмесі (Қазақстан Республикасының бейрезидент заңды тұлғалары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белгіленген тәртіппен ресімделген құрылтай шартының электрондық көшірмесі (салыстырып тексеру үшін түпнұсқа ұсынылған жағдайда нотариат куәландырған).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бейрезидент банкінің филиалын ашуға рұқсат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ЭЦҚ-мен куәландырылған электрондық құжат түріндегі Қағидаларға 2-қосымшаға сәйкес нысан бойынша (өтініш берушінің осы өтінішті беруге өкілеттігін растайтын құжаттардың және оған қоса берілетін құжаттардың электрондық көшірмелерін қоса бере отырып) Қазақстан Республикасының бейрезидент банкінің филиалын ашуға рұқсат беру туралы қазақ немесе орыс тілдеріндегі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Қазақстан Республикасының аумағында филиал ашу туралы шешімінің электрондық көшірмесі, ол сондай-ақ мынадай мәселелер бойынша шешімдерді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 бейрезидент 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қабылдауы туралы және осындай міндеттемелерді Қазақстан Республикасының бейрезидент банкінің балансында есепке алу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Банктер туралы заңның 72-бабының </w:t>
            </w:r>
            <w:r>
              <w:rPr>
                <w:rFonts w:ascii="Times New Roman"/>
                <w:b w:val="false"/>
                <w:i w:val="false"/>
                <w:color w:val="000000"/>
                <w:sz w:val="20"/>
              </w:rPr>
              <w:t>4-тармағына</w:t>
            </w:r>
            <w:r>
              <w:rPr>
                <w:rFonts w:ascii="Times New Roman"/>
                <w:b w:val="false"/>
                <w:i w:val="false"/>
                <w:color w:val="000000"/>
                <w:sz w:val="20"/>
              </w:rPr>
              <w:t xml:space="preserve"> сәйкес резерв ретінде қабылданатын Қазақстан Республикасының бейрезидент банкі филиалының активтерінің мөлшерін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бейрезидент банкінің құрылтай құжаттарының нотариат куәландырған көшірмелерінің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резиденті Қазақстан Республикасының бейрезидент банкі болып табылатын мемлекеттің қаржылық қадағалау органы берген Қазақстан Республикасының аумағында Қазақстан Республикасының бейрезидент банкінің филиалын ашуға келісімнің (рұқсаттың) электрондық көшірмесі не резиденті Қазақстан Республикасының бейрезидент банкі болып табылатын мемлекеттің қаржылық қадағалау органынан осындай келісімнің (рұқсаттың) талап етілмейтіні туралы растаманың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резиденті Қазақстан Республикасының бейрезидент банкі болып табылатын мемлекеттің қаржылық қадағалау органы берген, лицензия (рұқсат) шеңберінде рұқсат етілген банк операцияларының және өзге де операциялардың тізбесін көрсете отырып, Қазақстан Республикасының бейрезидент банкінің банк қызметін жүзеге асыруға арналған қолданыстағы лицензиясының (қолданыстағы рұқсатының)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аудиторлық есептермен расталған соңғы екі қаржы жылындағы Қазақстан Республикасының бейрезидент банкінің жылдық қаржылық есептілігінің (Қазақстан Республикасының бейрезидент банкінде еншілес ұйымдар болған жағдайда шоғырландырылған қаржылық есептіліктің) электрондық көшірмелері, сондай-ақ өтініш беру алдындағы соңғы аяқталған тоқсандағы Қазақстан Республикасының бейрезидент банкінің қаржылық есептілігінің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жылғы 1 қаңтардан 1 маусымға дейінгі кезеңде соңғы аяқталған қаржы жылындағы қаржылық есептілікті растайтын аудиторлық есеп болмаған жағдайда, Қазақстан Республикасының бейрезидент банкі соңғы аяқталған қаржы жылындағы және өтініш беру алдындағы соңғы аяқталған тоқсандағы қаржылық есептіліктің (Қазақстан Республикасының бейрезидент банкінде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(Қазақстан Республикасының бейрезидент банкінде еншілес ұйымдар болған жағдайда шоғырландырылған қаржылық есептіліктің)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тармақшада көрсетілген қаржылық есептілік осы қаржылық есептілік Қазақстан Республикасының бейрезидент банкінің немесе шетелдік қор биржасының интернет-ресурсында қазақ, орыс немесе ағылшын тілінде орналастырылған және қолжетімді болған жағдайларда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бейрезидент банкі акцияларының (жарғылық капиталға қатысу үлестерінің) он немесе одан да көп пайызын тікелей немесе жанама иеленетін тұлғалар және Қазақстан Республикасының бейрезидент банкіне қатысты бақылауды жүзеге асыратын тұлғалар туралы мәліметтер, сондай-ақ осы мәліметтерді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банкі акцияларының (жарғылық капиталға қатысу үлестерінің) он немесе одан да көп пайызын тікелей немесе жанама иеленетін тұлғалар және Қазақстан Республикасының бейрезидент банкіне қатысты бақылауды жүзеге асыратын тұлғалар туралы мәліметтер мынадай ақпаратты қамтуға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және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(қайта тіркеу) туралы деректер, заңды тұлға қызметінің жарғылық түрлері (қызметтің негізгі түрлерін атап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капиталға қатысу сомасы (сатып алынған акциялардың құны (мың теңгемен);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 санының дауыс беретін акциялардың жалпы санына арақатынасы немесе жарғылық капиталға қатысу үлесі (пайызбен): жеке (тікелей немесе жанама) немесе бірлескен иелену (пайыз, заңды тұлғаның атауы (тегі, аты, 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(ол бар болса), тіркелген және тұратын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немесе резиденті жеке тұлға болып табылатын мемлекетте жеке тұлға үшін қалыптастырылатын өзге де бірегей нөмір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капиталға қатысу сомасы (сатып алынған акциялардың құны (мың теңгемен);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 санының дауыс беретін акциялардың жалпы санына қатынасы немесе жарғылық капиталға қатысу үлесі (пайызбен):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(тікелей немесе жанама) немесе бірлескен иелену (пайыз, заңды тұлғаның атауы (тегі, аты, әкесінің аты (ол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Тізбеге 3-қосымшаға сәйкес Қазақстан Республикасының бейрезидент банкінің басшы қызметкерлері туралы қысқаша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мақсаттары үшін Қазақстан Республикасының бейрезидент банкінің басшы қызметкерлері деп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танылады.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тармақтың екінші бөлігінің 7) тармақшасында көрсетілген мәліметтерді растайтын құжаттарды, сондай-ақ осы тармақтың екінші бөлігінің 8) тармақшасында көзделген құжаттарды ұсыну туралы талаптар тізбесін Банктер туралы заңның 16-бабының </w:t>
            </w:r>
            <w:r>
              <w:rPr>
                <w:rFonts w:ascii="Times New Roman"/>
                <w:b w:val="false"/>
                <w:i w:val="false"/>
                <w:color w:val="000000"/>
                <w:sz w:val="20"/>
              </w:rPr>
              <w:t>3-тармағына</w:t>
            </w:r>
            <w:r>
              <w:rPr>
                <w:rFonts w:ascii="Times New Roman"/>
                <w:b w:val="false"/>
                <w:i w:val="false"/>
                <w:color w:val="000000"/>
                <w:sz w:val="20"/>
              </w:rPr>
              <w:t xml:space="preserve"> сәйкес уәкілетті орган белгілейтін рейтингтік агенттіктердің бірінің "А-"-тен төмен емес кредиттік рейтингі болған кезде Қазақстан Республикасының бейрезидент банкіне қолданылмайды. </w:t>
            </w:r>
          </w:p>
          <w:p>
            <w:pPr>
              <w:spacing w:after="20"/>
              <w:ind w:left="20"/>
              <w:jc w:val="both"/>
            </w:pPr>
            <w:r>
              <w:rPr>
                <w:rFonts w:ascii="Times New Roman"/>
                <w:b w:val="false"/>
                <w:i w:val="false"/>
                <w:color w:val="000000"/>
                <w:sz w:val="20"/>
              </w:rPr>
              <w:t>
Уәкілетті орган банкті, Қазақстан Республикасының бейрезидент банкінің филиалын ашуға рұқсат беру туралы шешім қабылдау үшін қажетті қосымша ақпарат немесе құжаттарды сұратуға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4"/>
          <w:p>
            <w:pPr>
              <w:spacing w:after="20"/>
              <w:ind w:left="20"/>
              <w:jc w:val="both"/>
            </w:pPr>
            <w:r>
              <w:rPr>
                <w:rFonts w:ascii="Times New Roman"/>
                <w:b w:val="false"/>
                <w:i w:val="false"/>
                <w:color w:val="000000"/>
                <w:sz w:val="20"/>
              </w:rPr>
              <w:t>
Банк ашуға рұқсат беру кезінде:</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банк атауының Банктер туралы заңның 7-бабы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 құрылтайшысының қаржылық жағдайының орнықсыздығы.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Қаржылық жағдайдың орнықсыздығы деп Банктер туралы заңның 11-бабы 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белгіленген белгілердің болуы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құрылтайшысы – жеке тұлға не құрылтайшы – заңды тұлғаның атқарушы органының және (немесе) басқару органының бірінші басшысының (атқарушы органның функцияларын жеке дара жүзеге асыратын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заңда белгіленген тәртіппен өтелмеген немесе алынбаған соттылығы бар болған жағдайларда;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немесе резиденті Қазақстан Республикасының бейрезидент 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 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 қаржы ұйымы болып табылатын мемлекеттің заңнамасында белгіленген тәртіппен төлемге қабілетсіз (банкрот) деп тануға әкеп соққан банкке реттеу режимін қолдану, қаржы ұйымын, оның ішінде Қазақстан Республикасының бейрезидент қаржы ұйымын лицензиясынан айыру туралы шешім қабылдағанға дейін бір жылдан аспайтын кезеңде қаржы ұйымының, оның ішінде Қазақстан Республикасының бейрезидент қаржы ұйымының басқару органының бірінші басшысы, атқарушы органның бірінші басшысы немесе оның орынбасары, бас бухгалтері, бас бухгалтердің орынбасары қызметінде болған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үшінші абзацында көзделген банкті ашуға рұқсат беруден бас тарту үшін негіз Қазақстан Республикасының бейрезидент қаржы ұйымы резиденті болып табылатын мемлекеттің уәкілетті органы немесе қаржылық қадағалау органы тиісті шешім қабылдағаннан кейін немесе тиісті сот актісі заңды күшіне енгеннен кейін он жыл ішінде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мақсаттары үшін қаржы ұйымы деп сондай-ақ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Банктер туралы заңның </w:t>
            </w:r>
            <w:r>
              <w:rPr>
                <w:rFonts w:ascii="Times New Roman"/>
                <w:b w:val="false"/>
                <w:i w:val="false"/>
                <w:color w:val="000000"/>
                <w:sz w:val="20"/>
              </w:rPr>
              <w:t>9-бабының</w:t>
            </w:r>
            <w:r>
              <w:rPr>
                <w:rFonts w:ascii="Times New Roman"/>
                <w:b w:val="false"/>
                <w:i w:val="false"/>
                <w:color w:val="000000"/>
                <w:sz w:val="20"/>
              </w:rPr>
              <w:t xml:space="preserve"> талаптарын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Банктер туралы заңның </w:t>
            </w:r>
            <w:r>
              <w:rPr>
                <w:rFonts w:ascii="Times New Roman"/>
                <w:b w:val="false"/>
                <w:i w:val="false"/>
                <w:color w:val="000000"/>
                <w:sz w:val="20"/>
              </w:rPr>
              <w:t>10-бабында</w:t>
            </w:r>
            <w:r>
              <w:rPr>
                <w:rFonts w:ascii="Times New Roman"/>
                <w:b w:val="false"/>
                <w:i w:val="false"/>
                <w:color w:val="000000"/>
                <w:sz w:val="20"/>
              </w:rPr>
              <w:t xml:space="preserve"> және Мемлекеттік реттеу туралы заңның </w:t>
            </w:r>
            <w:r>
              <w:rPr>
                <w:rFonts w:ascii="Times New Roman"/>
                <w:b w:val="false"/>
                <w:i w:val="false"/>
                <w:color w:val="000000"/>
                <w:sz w:val="20"/>
              </w:rPr>
              <w:t>9-5-бабында</w:t>
            </w:r>
            <w:r>
              <w:rPr>
                <w:rFonts w:ascii="Times New Roman"/>
                <w:b w:val="false"/>
                <w:i w:val="false"/>
                <w:color w:val="000000"/>
                <w:sz w:val="20"/>
              </w:rPr>
              <w:t xml:space="preserve"> белгіленген талаптарды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уәкілетті органның банктің (банк холдингінің) ірі қатысушысы мәртебесін алуға келісім беруден бас тартуы; </w:t>
            </w:r>
          </w:p>
          <w:p>
            <w:pPr>
              <w:spacing w:after="20"/>
              <w:ind w:left="20"/>
              <w:jc w:val="both"/>
            </w:pPr>
            <w:r>
              <w:rPr>
                <w:rFonts w:ascii="Times New Roman"/>
                <w:b w:val="false"/>
                <w:i w:val="false"/>
                <w:color w:val="000000"/>
                <w:sz w:val="20"/>
              </w:rPr>
              <w:t>
</w:t>
            </w:r>
            <w:r>
              <w:rPr>
                <w:rFonts w:ascii="Times New Roman"/>
                <w:b w:val="false"/>
                <w:i w:val="false"/>
                <w:color w:val="000000"/>
                <w:sz w:val="20"/>
              </w:rPr>
              <w:t>7) уәкілетті органның еншілес банкті құруға немесе басқа банктің капиталына қомақты қатысуға рұқсат беруден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Банктер туралы заңның 10-бабы </w:t>
            </w:r>
            <w:r>
              <w:rPr>
                <w:rFonts w:ascii="Times New Roman"/>
                <w:b w:val="false"/>
                <w:i w:val="false"/>
                <w:color w:val="000000"/>
                <w:sz w:val="20"/>
              </w:rPr>
              <w:t xml:space="preserve">8-тармағының </w:t>
            </w:r>
            <w:r>
              <w:rPr>
                <w:rFonts w:ascii="Times New Roman"/>
                <w:b w:val="false"/>
                <w:i w:val="false"/>
                <w:color w:val="000000"/>
                <w:sz w:val="20"/>
              </w:rPr>
              <w:t xml:space="preserve"> үшінші бөлігінде көзделген мерзімде ұсынылған құжаттар және (немесе) мәліметтер бойынша уәкілетті органның ескертулерін жоймау;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қызметті алушы рұқсат алу үшін ұсынған құжаттардағы және (немесе) мәліметтердегі деректердің (мәліметтердің) дәйексіздігі;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"Дербес деректер және оларды қорғау туралы" Қазақстан Республикасы Заңының (бұдан әрі – Дербес деректер туралы заң)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ұсынылатын көрсетілетін қызметті алушының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банкінің филиалын ашуға рұқсат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бейрезидент банкі филиалы атауының Банктер туралы заңның 14-бабының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филиал ашатын Қазақстан Республикасы бейрезидент банкінің басшы қызметкерінде мінсіз іскерлік беделдің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Банктер туралы заңның </w:t>
            </w:r>
            <w:r>
              <w:rPr>
                <w:rFonts w:ascii="Times New Roman"/>
                <w:b w:val="false"/>
                <w:i w:val="false"/>
                <w:color w:val="000000"/>
                <w:sz w:val="20"/>
              </w:rPr>
              <w:t>15-бабында</w:t>
            </w:r>
            <w:r>
              <w:rPr>
                <w:rFonts w:ascii="Times New Roman"/>
                <w:b w:val="false"/>
                <w:i w:val="false"/>
                <w:color w:val="000000"/>
                <w:sz w:val="20"/>
              </w:rPr>
              <w:t xml:space="preserve"> белгіленген талаптарды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Банктер туралы заңның 16-бабы </w:t>
            </w:r>
            <w:r>
              <w:rPr>
                <w:rFonts w:ascii="Times New Roman"/>
                <w:b w:val="false"/>
                <w:i w:val="false"/>
                <w:color w:val="000000"/>
                <w:sz w:val="20"/>
              </w:rPr>
              <w:t>6-тармағының</w:t>
            </w:r>
            <w:r>
              <w:rPr>
                <w:rFonts w:ascii="Times New Roman"/>
                <w:b w:val="false"/>
                <w:i w:val="false"/>
                <w:color w:val="000000"/>
                <w:sz w:val="20"/>
              </w:rPr>
              <w:t xml:space="preserve"> үшінші бөлігінде көзделген мерзімде ұсынылған құжаттар және (немесе) мәліметтер бойынша уәкілетті органның ескертулерін жоймау;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алу үшін ұсынылған құжаттардағы және (немесе) мәліметтердегі деректердің (мәліметтердің) дәйексіздігі;</w:t>
            </w:r>
          </w:p>
          <w:p>
            <w:pPr>
              <w:spacing w:after="20"/>
              <w:ind w:left="20"/>
              <w:jc w:val="both"/>
            </w:pPr>
            <w:r>
              <w:rPr>
                <w:rFonts w:ascii="Times New Roman"/>
                <w:b w:val="false"/>
                <w:i w:val="false"/>
                <w:color w:val="000000"/>
                <w:sz w:val="20"/>
              </w:rPr>
              <w:t xml:space="preserve">
6) Дербес деректер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ұсынылатын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5"/>
          <w:p>
            <w:pPr>
              <w:spacing w:after="20"/>
              <w:ind w:left="20"/>
              <w:jc w:val="both"/>
            </w:pPr>
            <w:r>
              <w:rPr>
                <w:rFonts w:ascii="Times New Roman"/>
                <w:b w:val="false"/>
                <w:i w:val="false"/>
                <w:color w:val="000000"/>
                <w:sz w:val="20"/>
              </w:rPr>
              <w:t>
Мемлекеттік қызметтер көрсету орындарының мекенжайы көрсетілетін қызметті берушінің ресми интернет-ресурсында орналастырылған.</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қызмет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 xml:space="preserve">1-қосымша </w:t>
            </w:r>
            <w:r>
              <w:br/>
            </w:r>
            <w:r>
              <w:rPr>
                <w:rFonts w:ascii="Times New Roman"/>
                <w:b w:val="false"/>
                <w:i w:val="false"/>
                <w:color w:val="000000"/>
                <w:sz w:val="20"/>
              </w:rPr>
              <w:t xml:space="preserve">Нысан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bookmarkStart w:name="z405" w:id="326"/>
    <w:p>
      <w:pPr>
        <w:spacing w:after="0"/>
        <w:ind w:left="0"/>
        <w:jc w:val="left"/>
      </w:pPr>
      <w:r>
        <w:rPr>
          <w:rFonts w:ascii="Times New Roman"/>
          <w:b/>
          <w:i w:val="false"/>
          <w:color w:val="000000"/>
        </w:rPr>
        <w:t xml:space="preserve"> Банктің жарғылық капиталына қатысу үлесі 10 (он) пайыздан аз құрылтайшы – жеке тұлға туралы мәліметтер </w:t>
      </w:r>
      <w:r>
        <w:br/>
      </w:r>
      <w:r>
        <w:rPr>
          <w:rFonts w:ascii="Times New Roman"/>
          <w:b/>
          <w:i w:val="false"/>
          <w:color w:val="000000"/>
        </w:rPr>
        <w:t xml:space="preserve">_____________________________________________________________________ </w:t>
      </w:r>
      <w:r>
        <w:br/>
      </w:r>
      <w:r>
        <w:rPr>
          <w:rFonts w:ascii="Times New Roman"/>
          <w:b/>
          <w:i w:val="false"/>
          <w:color w:val="000000"/>
        </w:rPr>
        <w:t>(банктің атауы) 20___ жылғы "___" _____________________</w:t>
      </w:r>
    </w:p>
    <w:bookmarkEnd w:id="326"/>
    <w:bookmarkStart w:name="z406" w:id="327"/>
    <w:p>
      <w:pPr>
        <w:spacing w:after="0"/>
        <w:ind w:left="0"/>
        <w:jc w:val="both"/>
      </w:pPr>
      <w:r>
        <w:rPr>
          <w:rFonts w:ascii="Times New Roman"/>
          <w:b w:val="false"/>
          <w:i w:val="false"/>
          <w:color w:val="000000"/>
          <w:sz w:val="28"/>
        </w:rPr>
        <w:t>
      1. Құрылтайшы</w:t>
      </w:r>
    </w:p>
    <w:bookmarkEnd w:id="327"/>
    <w:bookmarkStart w:name="z407" w:id="328"/>
    <w:p>
      <w:pPr>
        <w:spacing w:after="0"/>
        <w:ind w:left="0"/>
        <w:jc w:val="both"/>
      </w:pPr>
      <w:r>
        <w:rPr>
          <w:rFonts w:ascii="Times New Roman"/>
          <w:b w:val="false"/>
          <w:i w:val="false"/>
          <w:color w:val="000000"/>
          <w:sz w:val="28"/>
        </w:rPr>
        <w:t>
      ____________________________________________________________________</w:t>
      </w:r>
    </w:p>
    <w:bookmarkEnd w:id="328"/>
    <w:bookmarkStart w:name="z408" w:id="329"/>
    <w:p>
      <w:pPr>
        <w:spacing w:after="0"/>
        <w:ind w:left="0"/>
        <w:jc w:val="both"/>
      </w:pPr>
      <w:r>
        <w:rPr>
          <w:rFonts w:ascii="Times New Roman"/>
          <w:b w:val="false"/>
          <w:i w:val="false"/>
          <w:color w:val="000000"/>
          <w:sz w:val="28"/>
        </w:rPr>
        <w:t>
      (тегі, аты, әкесінің аты (ол бар болса)</w:t>
      </w:r>
    </w:p>
    <w:bookmarkEnd w:id="329"/>
    <w:bookmarkStart w:name="z409" w:id="330"/>
    <w:p>
      <w:pPr>
        <w:spacing w:after="0"/>
        <w:ind w:left="0"/>
        <w:jc w:val="both"/>
      </w:pPr>
      <w:r>
        <w:rPr>
          <w:rFonts w:ascii="Times New Roman"/>
          <w:b w:val="false"/>
          <w:i w:val="false"/>
          <w:color w:val="000000"/>
          <w:sz w:val="28"/>
        </w:rPr>
        <w:t>
      2. Туған күні ____________________________________________________</w:t>
      </w:r>
    </w:p>
    <w:bookmarkEnd w:id="330"/>
    <w:bookmarkStart w:name="z410" w:id="331"/>
    <w:p>
      <w:pPr>
        <w:spacing w:after="0"/>
        <w:ind w:left="0"/>
        <w:jc w:val="both"/>
      </w:pPr>
      <w:r>
        <w:rPr>
          <w:rFonts w:ascii="Times New Roman"/>
          <w:b w:val="false"/>
          <w:i w:val="false"/>
          <w:color w:val="000000"/>
          <w:sz w:val="28"/>
        </w:rPr>
        <w:t>
      3. Туған жері ____________________________________________________</w:t>
      </w:r>
    </w:p>
    <w:bookmarkEnd w:id="331"/>
    <w:bookmarkStart w:name="z411" w:id="332"/>
    <w:p>
      <w:pPr>
        <w:spacing w:after="0"/>
        <w:ind w:left="0"/>
        <w:jc w:val="both"/>
      </w:pPr>
      <w:r>
        <w:rPr>
          <w:rFonts w:ascii="Times New Roman"/>
          <w:b w:val="false"/>
          <w:i w:val="false"/>
          <w:color w:val="000000"/>
          <w:sz w:val="28"/>
        </w:rPr>
        <w:t>
      ____________________________________________________________________</w:t>
      </w:r>
    </w:p>
    <w:bookmarkEnd w:id="332"/>
    <w:bookmarkStart w:name="z412" w:id="333"/>
    <w:p>
      <w:pPr>
        <w:spacing w:after="0"/>
        <w:ind w:left="0"/>
        <w:jc w:val="both"/>
      </w:pPr>
      <w:r>
        <w:rPr>
          <w:rFonts w:ascii="Times New Roman"/>
          <w:b w:val="false"/>
          <w:i w:val="false"/>
          <w:color w:val="000000"/>
          <w:sz w:val="28"/>
        </w:rPr>
        <w:t>
      4. Азаматтығы __________________________________________________</w:t>
      </w:r>
    </w:p>
    <w:bookmarkEnd w:id="333"/>
    <w:bookmarkStart w:name="z413" w:id="334"/>
    <w:p>
      <w:pPr>
        <w:spacing w:after="0"/>
        <w:ind w:left="0"/>
        <w:jc w:val="both"/>
      </w:pPr>
      <w:r>
        <w:rPr>
          <w:rFonts w:ascii="Times New Roman"/>
          <w:b w:val="false"/>
          <w:i w:val="false"/>
          <w:color w:val="000000"/>
          <w:sz w:val="28"/>
        </w:rPr>
        <w:t>
      5. Жеке басын куәландыратын құжаттың деректері ____________________</w:t>
      </w:r>
    </w:p>
    <w:bookmarkEnd w:id="334"/>
    <w:bookmarkStart w:name="z414"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415" w:id="336"/>
    <w:p>
      <w:pPr>
        <w:spacing w:after="0"/>
        <w:ind w:left="0"/>
        <w:jc w:val="both"/>
      </w:pPr>
      <w:r>
        <w:rPr>
          <w:rFonts w:ascii="Times New Roman"/>
          <w:b w:val="false"/>
          <w:i w:val="false"/>
          <w:color w:val="000000"/>
          <w:sz w:val="28"/>
        </w:rPr>
        <w:t>
      6. Жеке сәйкестендіру нөмірі немесе резиденті жеке тұлға болып табылатын мемлекетте жеке тұлға үшін қалыптастырылатын өзге де бірегей нөмір (болған кезде) ____________________________</w:t>
      </w:r>
    </w:p>
    <w:bookmarkEnd w:id="336"/>
    <w:bookmarkStart w:name="z416" w:id="337"/>
    <w:p>
      <w:pPr>
        <w:spacing w:after="0"/>
        <w:ind w:left="0"/>
        <w:jc w:val="both"/>
      </w:pPr>
      <w:r>
        <w:rPr>
          <w:rFonts w:ascii="Times New Roman"/>
          <w:b w:val="false"/>
          <w:i w:val="false"/>
          <w:color w:val="000000"/>
          <w:sz w:val="28"/>
        </w:rPr>
        <w:t>
      ____________________________________________________________________</w:t>
      </w:r>
    </w:p>
    <w:bookmarkEnd w:id="337"/>
    <w:bookmarkStart w:name="z417" w:id="338"/>
    <w:p>
      <w:pPr>
        <w:spacing w:after="0"/>
        <w:ind w:left="0"/>
        <w:jc w:val="both"/>
      </w:pPr>
      <w:r>
        <w:rPr>
          <w:rFonts w:ascii="Times New Roman"/>
          <w:b w:val="false"/>
          <w:i w:val="false"/>
          <w:color w:val="000000"/>
          <w:sz w:val="28"/>
        </w:rPr>
        <w:t>
      7. Тұрғылықты жері және заңды мекенжайы</w:t>
      </w:r>
    </w:p>
    <w:bookmarkEnd w:id="338"/>
    <w:bookmarkStart w:name="z418" w:id="339"/>
    <w:p>
      <w:pPr>
        <w:spacing w:after="0"/>
        <w:ind w:left="0"/>
        <w:jc w:val="both"/>
      </w:pPr>
      <w:r>
        <w:rPr>
          <w:rFonts w:ascii="Times New Roman"/>
          <w:b w:val="false"/>
          <w:i w:val="false"/>
          <w:color w:val="000000"/>
          <w:sz w:val="28"/>
        </w:rPr>
        <w:t>
      ____________________________________________________________________</w:t>
      </w:r>
    </w:p>
    <w:bookmarkEnd w:id="339"/>
    <w:bookmarkStart w:name="z419" w:id="340"/>
    <w:p>
      <w:pPr>
        <w:spacing w:after="0"/>
        <w:ind w:left="0"/>
        <w:jc w:val="both"/>
      </w:pPr>
      <w:r>
        <w:rPr>
          <w:rFonts w:ascii="Times New Roman"/>
          <w:b w:val="false"/>
          <w:i w:val="false"/>
          <w:color w:val="000000"/>
          <w:sz w:val="28"/>
        </w:rPr>
        <w:t>
      ____________________________________________________________________</w:t>
      </w:r>
    </w:p>
    <w:bookmarkEnd w:id="340"/>
    <w:bookmarkStart w:name="z420" w:id="341"/>
    <w:p>
      <w:pPr>
        <w:spacing w:after="0"/>
        <w:ind w:left="0"/>
        <w:jc w:val="both"/>
      </w:pPr>
      <w:r>
        <w:rPr>
          <w:rFonts w:ascii="Times New Roman"/>
          <w:b w:val="false"/>
          <w:i w:val="false"/>
          <w:color w:val="000000"/>
          <w:sz w:val="28"/>
        </w:rPr>
        <w:t>
      8. Телефон нөмірі (қаланың коды, жұмыс және үй) ___________________</w:t>
      </w:r>
    </w:p>
    <w:bookmarkEnd w:id="341"/>
    <w:bookmarkStart w:name="z421" w:id="342"/>
    <w:p>
      <w:pPr>
        <w:spacing w:after="0"/>
        <w:ind w:left="0"/>
        <w:jc w:val="both"/>
      </w:pPr>
      <w:r>
        <w:rPr>
          <w:rFonts w:ascii="Times New Roman"/>
          <w:b w:val="false"/>
          <w:i w:val="false"/>
          <w:color w:val="000000"/>
          <w:sz w:val="28"/>
        </w:rPr>
        <w:t>
      ____________________________________________________________________</w:t>
      </w:r>
    </w:p>
    <w:bookmarkEnd w:id="342"/>
    <w:bookmarkStart w:name="z422" w:id="343"/>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44"/>
    <w:p>
      <w:pPr>
        <w:spacing w:after="0"/>
        <w:ind w:left="0"/>
        <w:jc w:val="both"/>
      </w:pPr>
      <w:r>
        <w:rPr>
          <w:rFonts w:ascii="Times New Roman"/>
          <w:b w:val="false"/>
          <w:i w:val="false"/>
          <w:color w:val="000000"/>
          <w:sz w:val="28"/>
        </w:rPr>
        <w:t>
      10. Еңбек қызметі туралы мәліметтер</w:t>
      </w:r>
    </w:p>
    <w:bookmarkEnd w:id="344"/>
    <w:bookmarkStart w:name="z424" w:id="345"/>
    <w:p>
      <w:pPr>
        <w:spacing w:after="0"/>
        <w:ind w:left="0"/>
        <w:jc w:val="both"/>
      </w:pPr>
      <w:r>
        <w:rPr>
          <w:rFonts w:ascii="Times New Roman"/>
          <w:b w:val="false"/>
          <w:i w:val="false"/>
          <w:color w:val="000000"/>
          <w:sz w:val="28"/>
        </w:rPr>
        <w:t xml:space="preserve">
      Бұл тармақта құрылтайшы – жеке тұлғаның еңбек қызметі, сондай-ақ ұйымның басқару органына мүше болуы туралы, оның ішінде жоғарғы оқу орнын аяқтаған кезден бастап, сондай-ақ құрылтайшы - жеке тұлға еңбек қызметін жүзеге асырмаған кезең туралы мәліметтер көрсетіледі.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істеген</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елі</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w:t>
            </w:r>
            <w:r>
              <w:rPr>
                <w:rFonts w:ascii="Times New Roman"/>
                <w:b w:val="false"/>
                <w:i w:val="false"/>
                <w:color w:val="000000"/>
                <w:sz w:val="20"/>
              </w:rPr>
              <w:t xml:space="preserve"> </w:t>
            </w:r>
            <w:r>
              <w:rPr>
                <w:rFonts w:ascii="Times New Roman"/>
                <w:b/>
                <w:i w:val="false"/>
                <w:color w:val="000000"/>
                <w:sz w:val="20"/>
              </w:rPr>
              <w:t>жаза</w:t>
            </w:r>
            <w:r>
              <w:rPr>
                <w:rFonts w:ascii="Times New Roman"/>
                <w:b w:val="false"/>
                <w:i w:val="false"/>
                <w:color w:val="000000"/>
                <w:sz w:val="20"/>
              </w:rPr>
              <w:t xml:space="preserve"> </w:t>
            </w:r>
            <w:r>
              <w:rPr>
                <w:rFonts w:ascii="Times New Roman"/>
                <w:b/>
                <w:i w:val="false"/>
                <w:color w:val="000000"/>
                <w:sz w:val="20"/>
              </w:rPr>
              <w:t>қолданудың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шығу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лауазымнан</w:t>
            </w:r>
            <w:r>
              <w:rPr>
                <w:rFonts w:ascii="Times New Roman"/>
                <w:b w:val="false"/>
                <w:i w:val="false"/>
                <w:color w:val="000000"/>
                <w:sz w:val="20"/>
              </w:rPr>
              <w:t xml:space="preserve"> </w:t>
            </w:r>
            <w:r>
              <w:rPr>
                <w:rFonts w:ascii="Times New Roman"/>
                <w:b/>
                <w:i w:val="false"/>
                <w:color w:val="000000"/>
                <w:sz w:val="20"/>
              </w:rPr>
              <w:t>босату</w:t>
            </w:r>
            <w:r>
              <w:rPr>
                <w:rFonts w:ascii="Times New Roman"/>
                <w:b w:val="false"/>
                <w:i w:val="false"/>
                <w:color w:val="000000"/>
                <w:sz w:val="20"/>
              </w:rPr>
              <w:t xml:space="preserve"> </w:t>
            </w:r>
            <w:r>
              <w:rPr>
                <w:rFonts w:ascii="Times New Roman"/>
                <w:b/>
                <w:i w:val="false"/>
                <w:color w:val="000000"/>
                <w:sz w:val="20"/>
              </w:rPr>
              <w:t>себептері</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46"/>
    <w:p>
      <w:pPr>
        <w:spacing w:after="0"/>
        <w:ind w:left="0"/>
        <w:jc w:val="both"/>
      </w:pPr>
      <w:r>
        <w:rPr>
          <w:rFonts w:ascii="Times New Roman"/>
          <w:b w:val="false"/>
          <w:i w:val="false"/>
          <w:color w:val="000000"/>
          <w:sz w:val="28"/>
        </w:rPr>
        <w:t xml:space="preserve">
      11. Оларға қатысты құрылтайшы – жеке тұлға ірі акционер болып табылатын не мүліктегі тиісті үлеске құқығы бар заңды тұлғалар туралы мәліметтер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7"/>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bookmarkEnd w:id="347"/>
          <w:p>
            <w:pPr>
              <w:spacing w:after="20"/>
              <w:ind w:left="20"/>
              <w:jc w:val="both"/>
            </w:pPr>
            <w:r>
              <w:rPr>
                <w:rFonts w:ascii="Times New Roman"/>
                <w:b w:val="false"/>
                <w:i w:val="false"/>
                <w:color w:val="000000"/>
                <w:sz w:val="20"/>
              </w:rPr>
              <w:t>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БСН)</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құрылтайшы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тұлғаға</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val="false"/>
                <w:i w:val="false"/>
                <w:color w:val="000000"/>
                <w:sz w:val="20"/>
              </w:rPr>
              <w:t xml:space="preserve"> </w:t>
            </w:r>
            <w:r>
              <w:rPr>
                <w:rFonts w:ascii="Times New Roman"/>
                <w:b/>
                <w:i w:val="false"/>
                <w:color w:val="000000"/>
                <w:sz w:val="20"/>
              </w:rPr>
              <w:t>акциялар</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rPr>
                <w:rFonts w:ascii="Times New Roman"/>
                <w:b/>
                <w:i w:val="false"/>
                <w:color w:val="000000"/>
                <w:sz w:val="20"/>
              </w:rPr>
              <w:t>акция</w:t>
            </w:r>
            <w:r>
              <w:rPr>
                <w:rFonts w:ascii="Times New Roman"/>
                <w:b/>
                <w:i w:val="false"/>
                <w:color w:val="000000"/>
                <w:sz w:val="20"/>
              </w:rPr>
              <w:t>ларының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артықшылық</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алынғандарын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арақатынасы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пайызбен</w:t>
            </w:r>
            <w:r>
              <w:rPr>
                <w:rFonts w:ascii="Times New Roman"/>
                <w:b/>
                <w:i w:val="false"/>
                <w:color w:val="000000"/>
                <w:sz w:val="20"/>
              </w:rPr>
              <w:t>)</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48"/>
    <w:p>
      <w:pPr>
        <w:spacing w:after="0"/>
        <w:ind w:left="0"/>
        <w:jc w:val="both"/>
      </w:pPr>
      <w:r>
        <w:rPr>
          <w:rFonts w:ascii="Times New Roman"/>
          <w:b w:val="false"/>
          <w:i w:val="false"/>
          <w:color w:val="000000"/>
          <w:sz w:val="28"/>
        </w:rPr>
        <w:t>
      Ескертпе: 4-бағанда құрылтайшы – жеке тұлғаның сенімгерлік басқаруындағы үлесті, сондай-ақ иелену нәтижесінде құрылтайшы – жеке тұлға өзге тұлғалармен бірлесіп ірі қатысушы болып табылатын акциялар (үлестер) санын есептегендегі үлесті көрсету қажет.</w:t>
      </w:r>
    </w:p>
    <w:bookmarkEnd w:id="348"/>
    <w:bookmarkStart w:name="z428" w:id="349"/>
    <w:p>
      <w:pPr>
        <w:spacing w:after="0"/>
        <w:ind w:left="0"/>
        <w:jc w:val="both"/>
      </w:pPr>
      <w:r>
        <w:rPr>
          <w:rFonts w:ascii="Times New Roman"/>
          <w:b w:val="false"/>
          <w:i w:val="false"/>
          <w:color w:val="000000"/>
          <w:sz w:val="28"/>
        </w:rPr>
        <w:t>
      12. Құрылтайшы-жеке тұлғаның уәкілетті орган немесе резиденті Қазақстан Республикасының бейрезидент 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 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 қаржы ұйымы болып табылатын мемлекеттің заңнамасында белгіленген тәртіппен оны төлемге қабілетсіз (банкрот) деп тануға әкеп соққан қаржы ұйымына, оның ішінде Қазақстан Республикасының бейрезидент қаржы ұйымына реттеу режимін қолдану туралы, лицензиядан айыру туралы шешім қабылдағанға дейін бір жылдан аспайтын кезеңде қаржы ұйымының, оның ішінде Қазақстан Республикасының бейрезидент қаржы ұйымының басқару органының бірінші басшысы, атқарушы органының бірінші басшысы немесе оның орынбасары, бас бухгалтері, бас бухгалтердің орынбасары қызметінде болғаны туралы мәліметтер.</w:t>
      </w:r>
    </w:p>
    <w:bookmarkEnd w:id="349"/>
    <w:bookmarkStart w:name="z429" w:id="350"/>
    <w:p>
      <w:pPr>
        <w:spacing w:after="0"/>
        <w:ind w:left="0"/>
        <w:jc w:val="both"/>
      </w:pPr>
      <w:r>
        <w:rPr>
          <w:rFonts w:ascii="Times New Roman"/>
          <w:b w:val="false"/>
          <w:i w:val="false"/>
          <w:color w:val="000000"/>
          <w:sz w:val="28"/>
        </w:rPr>
        <w:t>
      Осы тармақшаның мақсаттары үшін қаржы ұйымы деп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да түсініледі.</w:t>
      </w:r>
    </w:p>
    <w:bookmarkEnd w:id="350"/>
    <w:bookmarkStart w:name="z430" w:id="351"/>
    <w:p>
      <w:pPr>
        <w:spacing w:after="0"/>
        <w:ind w:left="0"/>
        <w:jc w:val="both"/>
      </w:pPr>
      <w:r>
        <w:rPr>
          <w:rFonts w:ascii="Times New Roman"/>
          <w:b w:val="false"/>
          <w:i w:val="false"/>
          <w:color w:val="000000"/>
          <w:sz w:val="28"/>
        </w:rPr>
        <w:t>
      ____________________________________________________________________</w:t>
      </w:r>
    </w:p>
    <w:bookmarkEnd w:id="351"/>
    <w:bookmarkStart w:name="z431" w:id="352"/>
    <w:p>
      <w:pPr>
        <w:spacing w:after="0"/>
        <w:ind w:left="0"/>
        <w:jc w:val="both"/>
      </w:pPr>
      <w:r>
        <w:rPr>
          <w:rFonts w:ascii="Times New Roman"/>
          <w:b w:val="false"/>
          <w:i w:val="false"/>
          <w:color w:val="000000"/>
          <w:sz w:val="28"/>
        </w:rPr>
        <w:t xml:space="preserve">
      (иә (жоқ), ұйымның </w:t>
      </w:r>
    </w:p>
    <w:bookmarkEnd w:id="352"/>
    <w:bookmarkStart w:name="z432" w:id="353"/>
    <w:p>
      <w:pPr>
        <w:spacing w:after="0"/>
        <w:ind w:left="0"/>
        <w:jc w:val="both"/>
      </w:pPr>
      <w:r>
        <w:rPr>
          <w:rFonts w:ascii="Times New Roman"/>
          <w:b w:val="false"/>
          <w:i w:val="false"/>
          <w:color w:val="000000"/>
          <w:sz w:val="28"/>
        </w:rPr>
        <w:t>
      ____________________________________________________________________</w:t>
      </w:r>
    </w:p>
    <w:bookmarkEnd w:id="353"/>
    <w:bookmarkStart w:name="z433" w:id="354"/>
    <w:p>
      <w:pPr>
        <w:spacing w:after="0"/>
        <w:ind w:left="0"/>
        <w:jc w:val="both"/>
      </w:pPr>
      <w:r>
        <w:rPr>
          <w:rFonts w:ascii="Times New Roman"/>
          <w:b w:val="false"/>
          <w:i w:val="false"/>
          <w:color w:val="000000"/>
          <w:sz w:val="28"/>
        </w:rPr>
        <w:t xml:space="preserve">
      атауы, лауазымы, жұмыс істеу кезеңі көрсетілсін) </w:t>
      </w:r>
    </w:p>
    <w:bookmarkEnd w:id="354"/>
    <w:bookmarkStart w:name="z434" w:id="355"/>
    <w:p>
      <w:pPr>
        <w:spacing w:after="0"/>
        <w:ind w:left="0"/>
        <w:jc w:val="both"/>
      </w:pPr>
      <w:r>
        <w:rPr>
          <w:rFonts w:ascii="Times New Roman"/>
          <w:b w:val="false"/>
          <w:i w:val="false"/>
          <w:color w:val="000000"/>
          <w:sz w:val="28"/>
        </w:rPr>
        <w:t>
      13. Төмендегі мән-жайлардың бірі болған кезде:</w:t>
      </w:r>
    </w:p>
    <w:bookmarkEnd w:id="355"/>
    <w:bookmarkStart w:name="z435" w:id="356"/>
    <w:p>
      <w:pPr>
        <w:spacing w:after="0"/>
        <w:ind w:left="0"/>
        <w:jc w:val="both"/>
      </w:pPr>
      <w:r>
        <w:rPr>
          <w:rFonts w:ascii="Times New Roman"/>
          <w:b w:val="false"/>
          <w:i w:val="false"/>
          <w:color w:val="000000"/>
          <w:sz w:val="28"/>
        </w:rPr>
        <w:t>
      қатарынан төрт және одан да көп кезең ішінде шығарылған эмиссиялық бағалы қағаздар бойынша купондық сыйақы төлемеу;</w:t>
      </w:r>
    </w:p>
    <w:bookmarkEnd w:id="356"/>
    <w:bookmarkStart w:name="z436" w:id="357"/>
    <w:p>
      <w:pPr>
        <w:spacing w:after="0"/>
        <w:ind w:left="0"/>
        <w:jc w:val="both"/>
      </w:pPr>
      <w:r>
        <w:rPr>
          <w:rFonts w:ascii="Times New Roman"/>
          <w:b w:val="false"/>
          <w:i w:val="false"/>
          <w:color w:val="000000"/>
          <w:sz w:val="28"/>
        </w:rPr>
        <w:t>
      дефолтқа жол берілген шығарылған эмиссиялық бағалы қағаздар бойынша купондық сыйақы төлеу бойынша берешек сомасының купондық сыйақының төрт еселенген және (немесе) одан да көп мөлшерін құрауы;</w:t>
      </w:r>
    </w:p>
    <w:bookmarkEnd w:id="357"/>
    <w:bookmarkStart w:name="z437" w:id="358"/>
    <w:p>
      <w:pPr>
        <w:spacing w:after="0"/>
        <w:ind w:left="0"/>
        <w:jc w:val="both"/>
      </w:pPr>
      <w:r>
        <w:rPr>
          <w:rFonts w:ascii="Times New Roman"/>
          <w:b w:val="false"/>
          <w:i w:val="false"/>
          <w:color w:val="000000"/>
          <w:sz w:val="28"/>
        </w:rPr>
        <w:t>
      шығарылған эмиссиялық бағалы қағаздар бойынша негізгі борышты төлеу бойынша дефолт мөлшерінің республикалық бюджет туралы заңда төлеу күніне белгіленген айлық есептік көрсеткіштен он мың есе асып түсетін соманы құрауы жағдайында құрылтайшы-жеке тұлғаның бұрын қаржы ұйымының басқару органының басшысы, мүшесі, атқарушы органының басшысы, мүшесі, бас бухгалтері, шығарылған эмиссиялық бағалы қағаздар бойынша купондық сыйақы төлеу бойынша дефолтқа жол берген заңды тұлға – эмитенттің ірі қатысушысының (ірі акционерінің) жеке тұлға – ірі қатысушысы (ірі акционері), басқару органының басшысы, мүшесі, атқарушы органының басшысы, мүшесі, бас бухгалтері болғаны туралы мәліметтер</w:t>
      </w:r>
    </w:p>
    <w:bookmarkEnd w:id="358"/>
    <w:bookmarkStart w:name="z438" w:id="359"/>
    <w:p>
      <w:pPr>
        <w:spacing w:after="0"/>
        <w:ind w:left="0"/>
        <w:jc w:val="both"/>
      </w:pPr>
      <w:r>
        <w:rPr>
          <w:rFonts w:ascii="Times New Roman"/>
          <w:b w:val="false"/>
          <w:i w:val="false"/>
          <w:color w:val="000000"/>
          <w:sz w:val="28"/>
        </w:rPr>
        <w:t>
      ____________________________________________________________________</w:t>
      </w:r>
    </w:p>
    <w:bookmarkEnd w:id="359"/>
    <w:bookmarkStart w:name="z439" w:id="360"/>
    <w:p>
      <w:pPr>
        <w:spacing w:after="0"/>
        <w:ind w:left="0"/>
        <w:jc w:val="both"/>
      </w:pPr>
      <w:r>
        <w:rPr>
          <w:rFonts w:ascii="Times New Roman"/>
          <w:b w:val="false"/>
          <w:i w:val="false"/>
          <w:color w:val="000000"/>
          <w:sz w:val="28"/>
        </w:rPr>
        <w:t xml:space="preserve">
       (иә (жоқ), ұйымның </w:t>
      </w:r>
    </w:p>
    <w:bookmarkEnd w:id="360"/>
    <w:bookmarkStart w:name="z440" w:id="361"/>
    <w:p>
      <w:pPr>
        <w:spacing w:after="0"/>
        <w:ind w:left="0"/>
        <w:jc w:val="both"/>
      </w:pPr>
      <w:r>
        <w:rPr>
          <w:rFonts w:ascii="Times New Roman"/>
          <w:b w:val="false"/>
          <w:i w:val="false"/>
          <w:color w:val="000000"/>
          <w:sz w:val="28"/>
        </w:rPr>
        <w:t>
      ____________________________________________________________________</w:t>
      </w:r>
    </w:p>
    <w:bookmarkEnd w:id="361"/>
    <w:bookmarkStart w:name="z441" w:id="362"/>
    <w:p>
      <w:pPr>
        <w:spacing w:after="0"/>
        <w:ind w:left="0"/>
        <w:jc w:val="both"/>
      </w:pPr>
      <w:r>
        <w:rPr>
          <w:rFonts w:ascii="Times New Roman"/>
          <w:b w:val="false"/>
          <w:i w:val="false"/>
          <w:color w:val="000000"/>
          <w:sz w:val="28"/>
        </w:rPr>
        <w:t xml:space="preserve">
      атауы, лауазымы, жұмыс істеу кезеңі көрсетілсін) </w:t>
      </w:r>
    </w:p>
    <w:bookmarkEnd w:id="362"/>
    <w:bookmarkStart w:name="z442" w:id="363"/>
    <w:p>
      <w:pPr>
        <w:spacing w:after="0"/>
        <w:ind w:left="0"/>
        <w:jc w:val="both"/>
      </w:pPr>
      <w:r>
        <w:rPr>
          <w:rFonts w:ascii="Times New Roman"/>
          <w:b w:val="false"/>
          <w:i w:val="false"/>
          <w:color w:val="000000"/>
          <w:sz w:val="28"/>
        </w:rPr>
        <w:t xml:space="preserve">
      14. Көрсетілетін қызметті алушы банкті ашуға өтініш берген күнге дейін құрылтайшы – жеке тұлға сыбайлас жемқорлық қылмыс жасағаны үшін жауаптылыққа тартылды ма не тағайындау (сайлау), оны келісу үшін құжаттарды беру күніне дейін үш жыл ішінде сыбайлас жемқорлық құқық бұзушылық жасағаны үшін әкімшілік жазаға тартылды ма (Қордың басшы қызметкері лауазымына үміткер толтырмайды) </w:t>
      </w:r>
    </w:p>
    <w:bookmarkEnd w:id="363"/>
    <w:bookmarkStart w:name="z443" w:id="364"/>
    <w:p>
      <w:pPr>
        <w:spacing w:after="0"/>
        <w:ind w:left="0"/>
        <w:jc w:val="both"/>
      </w:pPr>
      <w:r>
        <w:rPr>
          <w:rFonts w:ascii="Times New Roman"/>
          <w:b w:val="false"/>
          <w:i w:val="false"/>
          <w:color w:val="000000"/>
          <w:sz w:val="28"/>
        </w:rPr>
        <w:t>
      ____________________________________________________________________</w:t>
      </w:r>
    </w:p>
    <w:bookmarkEnd w:id="364"/>
    <w:bookmarkStart w:name="z444" w:id="365"/>
    <w:p>
      <w:pPr>
        <w:spacing w:after="0"/>
        <w:ind w:left="0"/>
        <w:jc w:val="both"/>
      </w:pPr>
      <w:r>
        <w:rPr>
          <w:rFonts w:ascii="Times New Roman"/>
          <w:b w:val="false"/>
          <w:i w:val="false"/>
          <w:color w:val="000000"/>
          <w:sz w:val="28"/>
        </w:rPr>
        <w:t>
      (иә (жоқ), құқық бұзушылықтың, қылмыстың қысқаша сипаттамасы, жаза қолдану туралы актінің немесе сот шешімінің деректемелері, жауапкершілікке тарту негіздерін көрсете отырып)</w:t>
      </w:r>
    </w:p>
    <w:bookmarkEnd w:id="365"/>
    <w:bookmarkStart w:name="z445" w:id="366"/>
    <w:p>
      <w:pPr>
        <w:spacing w:after="0"/>
        <w:ind w:left="0"/>
        <w:jc w:val="both"/>
      </w:pPr>
      <w:r>
        <w:rPr>
          <w:rFonts w:ascii="Times New Roman"/>
          <w:b w:val="false"/>
          <w:i w:val="false"/>
          <w:color w:val="000000"/>
          <w:sz w:val="28"/>
        </w:rPr>
        <w:t>
      15. Құрылтайшы – жеке тұлғаға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оның негізінде көрсетілетін қызметті алушы мемлекеттік көрсетілетін қызметті алуға байланысты арнайы құқығынан айырылған сот шешімі бар ма.</w:t>
      </w:r>
    </w:p>
    <w:bookmarkEnd w:id="366"/>
    <w:bookmarkStart w:name="z446" w:id="367"/>
    <w:p>
      <w:pPr>
        <w:spacing w:after="0"/>
        <w:ind w:left="0"/>
        <w:jc w:val="both"/>
      </w:pPr>
      <w:r>
        <w:rPr>
          <w:rFonts w:ascii="Times New Roman"/>
          <w:b w:val="false"/>
          <w:i w:val="false"/>
          <w:color w:val="000000"/>
          <w:sz w:val="28"/>
        </w:rPr>
        <w:t>
      16. Мәліметтерге:</w:t>
      </w:r>
    </w:p>
    <w:bookmarkEnd w:id="367"/>
    <w:bookmarkStart w:name="z447" w:id="368"/>
    <w:p>
      <w:pPr>
        <w:spacing w:after="0"/>
        <w:ind w:left="0"/>
        <w:jc w:val="both"/>
      </w:pPr>
      <w:r>
        <w:rPr>
          <w:rFonts w:ascii="Times New Roman"/>
          <w:b w:val="false"/>
          <w:i w:val="false"/>
          <w:color w:val="000000"/>
          <w:sz w:val="28"/>
        </w:rPr>
        <w:t xml:space="preserve">
      құрылтайшы – жеке тұлғаның жеке басын растайтын құжаттың көшірмесі (азаматтығы жоқ шетелдіктер үшін); </w:t>
      </w:r>
    </w:p>
    <w:bookmarkEnd w:id="368"/>
    <w:bookmarkStart w:name="z448" w:id="369"/>
    <w:p>
      <w:pPr>
        <w:spacing w:after="0"/>
        <w:ind w:left="0"/>
        <w:jc w:val="both"/>
      </w:pPr>
      <w:r>
        <w:rPr>
          <w:rFonts w:ascii="Times New Roman"/>
          <w:b w:val="false"/>
          <w:i w:val="false"/>
          <w:color w:val="000000"/>
          <w:sz w:val="28"/>
        </w:rPr>
        <w:t>
      құрылтайшы – жеке тұлғада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мемлекеттік органы берген құжат қоса беріледі. Егер құрылтайшы-жеке тұлға соңғы 10 (он) жыл ішінде азаматтығы бар елден тыс жерде тұрақты тұрған жағдайда, сондай-ақ құрылтайшы-жеке тұлға соңғы 10 (он) жыл тұрақты тұрған елде қылмыстары үшін алынбаған немесе өтелмеген соттылығының жоқ екендігі туралы құжаттың электрондық көшірмесі ұсынылады. Көрсетілген құжатты беру күні өтініш берілген күннің алдындағы 6 (алты)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хатымен уәкілетті органның атына жіберіледі.</w:t>
      </w:r>
    </w:p>
    <w:bookmarkEnd w:id="369"/>
    <w:bookmarkStart w:name="z449" w:id="370"/>
    <w:p>
      <w:pPr>
        <w:spacing w:after="0"/>
        <w:ind w:left="0"/>
        <w:jc w:val="both"/>
      </w:pPr>
      <w:r>
        <w:rPr>
          <w:rFonts w:ascii="Times New Roman"/>
          <w:b w:val="false"/>
          <w:i w:val="false"/>
          <w:color w:val="000000"/>
          <w:sz w:val="28"/>
        </w:rPr>
        <w:t>
      Осы ақпаратты өзім тексергенімді және оның дәйекті және толық болып табылатынын растаймын, сондай-ақ банк құрылтайшыларына қойылатын талаптарға сәйкестігін растаймын.</w:t>
      </w:r>
    </w:p>
    <w:bookmarkEnd w:id="370"/>
    <w:bookmarkStart w:name="z450" w:id="371"/>
    <w:p>
      <w:pPr>
        <w:spacing w:after="0"/>
        <w:ind w:left="0"/>
        <w:jc w:val="both"/>
      </w:pPr>
      <w:r>
        <w:rPr>
          <w:rFonts w:ascii="Times New Roman"/>
          <w:b w:val="false"/>
          <w:i w:val="false"/>
          <w:color w:val="000000"/>
          <w:sz w:val="28"/>
        </w:rPr>
        <w:t xml:space="preserve">
      Мемлекеттік қызмет көрсетуге қажетті дербес деректерді жинау мен өңдеуге және цифрлық жүйелердегі заңмен қорғалатын құпияны құрайтын мәліметтерді пайдалануға келісімімді беремін. </w:t>
      </w:r>
    </w:p>
    <w:bookmarkEnd w:id="371"/>
    <w:bookmarkStart w:name="z451" w:id="372"/>
    <w:p>
      <w:pPr>
        <w:spacing w:after="0"/>
        <w:ind w:left="0"/>
        <w:jc w:val="both"/>
      </w:pPr>
      <w:r>
        <w:rPr>
          <w:rFonts w:ascii="Times New Roman"/>
          <w:b w:val="false"/>
          <w:i w:val="false"/>
          <w:color w:val="000000"/>
          <w:sz w:val="28"/>
        </w:rPr>
        <w:t>
      Тегі, аты, әкесінің аты (ол бар болса)</w:t>
      </w:r>
    </w:p>
    <w:bookmarkEnd w:id="372"/>
    <w:bookmarkStart w:name="z452" w:id="373"/>
    <w:p>
      <w:pPr>
        <w:spacing w:after="0"/>
        <w:ind w:left="0"/>
        <w:jc w:val="both"/>
      </w:pPr>
      <w:r>
        <w:rPr>
          <w:rFonts w:ascii="Times New Roman"/>
          <w:b w:val="false"/>
          <w:i w:val="false"/>
          <w:color w:val="000000"/>
          <w:sz w:val="28"/>
        </w:rPr>
        <w:t>
      ____________________________________________________________________</w:t>
      </w:r>
    </w:p>
    <w:bookmarkEnd w:id="373"/>
    <w:bookmarkStart w:name="z453" w:id="374"/>
    <w:p>
      <w:pPr>
        <w:spacing w:after="0"/>
        <w:ind w:left="0"/>
        <w:jc w:val="both"/>
      </w:pPr>
      <w:r>
        <w:rPr>
          <w:rFonts w:ascii="Times New Roman"/>
          <w:b w:val="false"/>
          <w:i w:val="false"/>
          <w:color w:val="000000"/>
          <w:sz w:val="28"/>
        </w:rPr>
        <w:t xml:space="preserve">
      (құрылтайшы – жеке тұлға өз қолымен баспа әріптерімен толтырады) </w:t>
      </w:r>
    </w:p>
    <w:bookmarkEnd w:id="374"/>
    <w:bookmarkStart w:name="z454" w:id="375"/>
    <w:p>
      <w:pPr>
        <w:spacing w:after="0"/>
        <w:ind w:left="0"/>
        <w:jc w:val="both"/>
      </w:pPr>
      <w:r>
        <w:rPr>
          <w:rFonts w:ascii="Times New Roman"/>
          <w:b w:val="false"/>
          <w:i w:val="false"/>
          <w:color w:val="000000"/>
          <w:sz w:val="28"/>
        </w:rPr>
        <w:t>
      Қолы ________________________</w:t>
      </w:r>
    </w:p>
    <w:bookmarkEnd w:id="375"/>
    <w:bookmarkStart w:name="z455" w:id="376"/>
    <w:p>
      <w:pPr>
        <w:spacing w:after="0"/>
        <w:ind w:left="0"/>
        <w:jc w:val="both"/>
      </w:pPr>
      <w:r>
        <w:rPr>
          <w:rFonts w:ascii="Times New Roman"/>
          <w:b w:val="false"/>
          <w:i w:val="false"/>
          <w:color w:val="000000"/>
          <w:sz w:val="28"/>
        </w:rPr>
        <w:t>
      Күні _________________________</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 xml:space="preserve">2-қосымша </w:t>
            </w:r>
            <w:r>
              <w:br/>
            </w:r>
            <w:r>
              <w:rPr>
                <w:rFonts w:ascii="Times New Roman"/>
                <w:b w:val="false"/>
                <w:i w:val="false"/>
                <w:color w:val="000000"/>
                <w:sz w:val="20"/>
              </w:rPr>
              <w:t xml:space="preserve">Нысан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w:t>
            </w:r>
            <w:r>
              <w:br/>
            </w:r>
            <w:r>
              <w:rPr>
                <w:rFonts w:ascii="Times New Roman"/>
                <w:b w:val="false"/>
                <w:i w:val="false"/>
                <w:color w:val="000000"/>
                <w:sz w:val="20"/>
              </w:rPr>
              <w:t xml:space="preserve">(БСН 191240019852) </w:t>
            </w:r>
          </w:p>
        </w:tc>
      </w:tr>
    </w:tbl>
    <w:bookmarkStart w:name="z457" w:id="377"/>
    <w:p>
      <w:pPr>
        <w:spacing w:after="0"/>
        <w:ind w:left="0"/>
        <w:jc w:val="left"/>
      </w:pPr>
      <w:r>
        <w:rPr>
          <w:rFonts w:ascii="Times New Roman"/>
          <w:b/>
          <w:i w:val="false"/>
          <w:color w:val="000000"/>
        </w:rPr>
        <w:t xml:space="preserve"> Банктің жарғылық капиталына қатысу үлесі 10 (он) пайыздан аз құрылтайшы – заңды тұлға туралы мәліметтер </w:t>
      </w:r>
      <w:r>
        <w:br/>
      </w:r>
      <w:r>
        <w:rPr>
          <w:rFonts w:ascii="Times New Roman"/>
          <w:b/>
          <w:i w:val="false"/>
          <w:color w:val="000000"/>
        </w:rPr>
        <w:t>_______________________________________________________________</w:t>
      </w:r>
      <w:r>
        <w:br/>
      </w:r>
      <w:r>
        <w:rPr>
          <w:rFonts w:ascii="Times New Roman"/>
          <w:b/>
          <w:i w:val="false"/>
          <w:color w:val="000000"/>
        </w:rPr>
        <w:t xml:space="preserve"> (банктің атауы) 20___ жылғы "___" ___________________</w:t>
      </w:r>
    </w:p>
    <w:bookmarkEnd w:id="377"/>
    <w:bookmarkStart w:name="z458" w:id="378"/>
    <w:p>
      <w:pPr>
        <w:spacing w:after="0"/>
        <w:ind w:left="0"/>
        <w:jc w:val="both"/>
      </w:pPr>
      <w:r>
        <w:rPr>
          <w:rFonts w:ascii="Times New Roman"/>
          <w:b w:val="false"/>
          <w:i w:val="false"/>
          <w:color w:val="000000"/>
          <w:sz w:val="28"/>
        </w:rPr>
        <w:t>
      1. Құрылтайшы</w:t>
      </w:r>
    </w:p>
    <w:bookmarkEnd w:id="378"/>
    <w:bookmarkStart w:name="z459" w:id="379"/>
    <w:p>
      <w:pPr>
        <w:spacing w:after="0"/>
        <w:ind w:left="0"/>
        <w:jc w:val="both"/>
      </w:pPr>
      <w:r>
        <w:rPr>
          <w:rFonts w:ascii="Times New Roman"/>
          <w:b w:val="false"/>
          <w:i w:val="false"/>
          <w:color w:val="000000"/>
          <w:sz w:val="28"/>
        </w:rPr>
        <w:t>
      _____________________________________________________________________</w:t>
      </w:r>
    </w:p>
    <w:bookmarkEnd w:id="379"/>
    <w:bookmarkStart w:name="z460" w:id="380"/>
    <w:p>
      <w:pPr>
        <w:spacing w:after="0"/>
        <w:ind w:left="0"/>
        <w:jc w:val="both"/>
      </w:pPr>
      <w:r>
        <w:rPr>
          <w:rFonts w:ascii="Times New Roman"/>
          <w:b w:val="false"/>
          <w:i w:val="false"/>
          <w:color w:val="000000"/>
          <w:sz w:val="28"/>
        </w:rPr>
        <w:t>
      (атауы)</w:t>
      </w:r>
    </w:p>
    <w:bookmarkEnd w:id="380"/>
    <w:bookmarkStart w:name="z461" w:id="381"/>
    <w:p>
      <w:pPr>
        <w:spacing w:after="0"/>
        <w:ind w:left="0"/>
        <w:jc w:val="both"/>
      </w:pPr>
      <w:r>
        <w:rPr>
          <w:rFonts w:ascii="Times New Roman"/>
          <w:b w:val="false"/>
          <w:i w:val="false"/>
          <w:color w:val="000000"/>
          <w:sz w:val="28"/>
        </w:rPr>
        <w:t>
      2. Орналасқан жері және нақты мекенжайы ___________________________</w:t>
      </w:r>
    </w:p>
    <w:bookmarkEnd w:id="381"/>
    <w:bookmarkStart w:name="z462" w:id="382"/>
    <w:p>
      <w:pPr>
        <w:spacing w:after="0"/>
        <w:ind w:left="0"/>
        <w:jc w:val="both"/>
      </w:pPr>
      <w:r>
        <w:rPr>
          <w:rFonts w:ascii="Times New Roman"/>
          <w:b w:val="false"/>
          <w:i w:val="false"/>
          <w:color w:val="000000"/>
          <w:sz w:val="28"/>
        </w:rPr>
        <w:t>
      _____________________________________________________________________</w:t>
      </w:r>
    </w:p>
    <w:bookmarkEnd w:id="382"/>
    <w:bookmarkStart w:name="z463" w:id="383"/>
    <w:p>
      <w:pPr>
        <w:spacing w:after="0"/>
        <w:ind w:left="0"/>
        <w:jc w:val="both"/>
      </w:pPr>
      <w:r>
        <w:rPr>
          <w:rFonts w:ascii="Times New Roman"/>
          <w:b w:val="false"/>
          <w:i w:val="false"/>
          <w:color w:val="000000"/>
          <w:sz w:val="28"/>
        </w:rPr>
        <w:t>
      (пошта индексі, облыс, қала, көше, телефон нөмірі)</w:t>
      </w:r>
    </w:p>
    <w:bookmarkEnd w:id="383"/>
    <w:bookmarkStart w:name="z464" w:id="384"/>
    <w:p>
      <w:pPr>
        <w:spacing w:after="0"/>
        <w:ind w:left="0"/>
        <w:jc w:val="both"/>
      </w:pPr>
      <w:r>
        <w:rPr>
          <w:rFonts w:ascii="Times New Roman"/>
          <w:b w:val="false"/>
          <w:i w:val="false"/>
          <w:color w:val="000000"/>
          <w:sz w:val="28"/>
        </w:rPr>
        <w:t>
      3. Мемлекеттік тіркелуі (қайта тіркелуі) туралы мәліметтер _____________</w:t>
      </w:r>
    </w:p>
    <w:bookmarkEnd w:id="384"/>
    <w:bookmarkStart w:name="z465" w:id="385"/>
    <w:p>
      <w:pPr>
        <w:spacing w:after="0"/>
        <w:ind w:left="0"/>
        <w:jc w:val="both"/>
      </w:pPr>
      <w:r>
        <w:rPr>
          <w:rFonts w:ascii="Times New Roman"/>
          <w:b w:val="false"/>
          <w:i w:val="false"/>
          <w:color w:val="000000"/>
          <w:sz w:val="28"/>
        </w:rPr>
        <w:t>
      _____________________________________________________________________</w:t>
      </w:r>
    </w:p>
    <w:bookmarkEnd w:id="385"/>
    <w:bookmarkStart w:name="z466" w:id="386"/>
    <w:p>
      <w:pPr>
        <w:spacing w:after="0"/>
        <w:ind w:left="0"/>
        <w:jc w:val="both"/>
      </w:pPr>
      <w:r>
        <w:rPr>
          <w:rFonts w:ascii="Times New Roman"/>
          <w:b w:val="false"/>
          <w:i w:val="false"/>
          <w:color w:val="000000"/>
          <w:sz w:val="28"/>
        </w:rPr>
        <w:t>
      (құжаттың атауы, берілген күні мен нөмірі, кім берді)</w:t>
      </w:r>
    </w:p>
    <w:bookmarkEnd w:id="386"/>
    <w:bookmarkStart w:name="z467" w:id="387"/>
    <w:p>
      <w:pPr>
        <w:spacing w:after="0"/>
        <w:ind w:left="0"/>
        <w:jc w:val="both"/>
      </w:pPr>
      <w:r>
        <w:rPr>
          <w:rFonts w:ascii="Times New Roman"/>
          <w:b w:val="false"/>
          <w:i w:val="false"/>
          <w:color w:val="000000"/>
          <w:sz w:val="28"/>
        </w:rPr>
        <w:t>
      4. Бизнес сәйкестендіру нөмірі немесе резиденті Қазақстан Республикасының бейрезидент заңды тұлғасы болып табылатын мемлекетте заңды тұлға үшін қалыптастырылатын өзге де бірегей нөмір (болған кезде)</w:t>
      </w:r>
    </w:p>
    <w:bookmarkEnd w:id="387"/>
    <w:bookmarkStart w:name="z468" w:id="388"/>
    <w:p>
      <w:pPr>
        <w:spacing w:after="0"/>
        <w:ind w:left="0"/>
        <w:jc w:val="both"/>
      </w:pPr>
      <w:r>
        <w:rPr>
          <w:rFonts w:ascii="Times New Roman"/>
          <w:b w:val="false"/>
          <w:i w:val="false"/>
          <w:color w:val="000000"/>
          <w:sz w:val="28"/>
        </w:rPr>
        <w:t>
      _____________________________________________________________________</w:t>
      </w:r>
    </w:p>
    <w:bookmarkEnd w:id="388"/>
    <w:bookmarkStart w:name="z469" w:id="389"/>
    <w:p>
      <w:pPr>
        <w:spacing w:after="0"/>
        <w:ind w:left="0"/>
        <w:jc w:val="both"/>
      </w:pPr>
      <w:r>
        <w:rPr>
          <w:rFonts w:ascii="Times New Roman"/>
          <w:b w:val="false"/>
          <w:i w:val="false"/>
          <w:color w:val="000000"/>
          <w:sz w:val="28"/>
        </w:rPr>
        <w:t>
      _____________________________________________________________________</w:t>
      </w:r>
    </w:p>
    <w:bookmarkEnd w:id="389"/>
    <w:bookmarkStart w:name="z470" w:id="390"/>
    <w:p>
      <w:pPr>
        <w:spacing w:after="0"/>
        <w:ind w:left="0"/>
        <w:jc w:val="both"/>
      </w:pPr>
      <w:r>
        <w:rPr>
          <w:rFonts w:ascii="Times New Roman"/>
          <w:b w:val="false"/>
          <w:i w:val="false"/>
          <w:color w:val="000000"/>
          <w:sz w:val="28"/>
        </w:rPr>
        <w:t>
      5. Қызмет түрі ___________________________________________________</w:t>
      </w:r>
    </w:p>
    <w:bookmarkEnd w:id="390"/>
    <w:bookmarkStart w:name="z471" w:id="391"/>
    <w:p>
      <w:pPr>
        <w:spacing w:after="0"/>
        <w:ind w:left="0"/>
        <w:jc w:val="both"/>
      </w:pPr>
      <w:r>
        <w:rPr>
          <w:rFonts w:ascii="Times New Roman"/>
          <w:b w:val="false"/>
          <w:i w:val="false"/>
          <w:color w:val="000000"/>
          <w:sz w:val="28"/>
        </w:rPr>
        <w:t>
      _____________________________________________________________________</w:t>
      </w:r>
    </w:p>
    <w:bookmarkEnd w:id="391"/>
    <w:bookmarkStart w:name="z472" w:id="392"/>
    <w:p>
      <w:pPr>
        <w:spacing w:after="0"/>
        <w:ind w:left="0"/>
        <w:jc w:val="both"/>
      </w:pPr>
      <w:r>
        <w:rPr>
          <w:rFonts w:ascii="Times New Roman"/>
          <w:b w:val="false"/>
          <w:i w:val="false"/>
          <w:color w:val="000000"/>
          <w:sz w:val="28"/>
        </w:rPr>
        <w:t>
      (қызметтің негізгі түрлері көрсетіледі)</w:t>
      </w:r>
    </w:p>
    <w:bookmarkEnd w:id="392"/>
    <w:bookmarkStart w:name="z473" w:id="393"/>
    <w:p>
      <w:pPr>
        <w:spacing w:after="0"/>
        <w:ind w:left="0"/>
        <w:jc w:val="both"/>
      </w:pPr>
      <w:r>
        <w:rPr>
          <w:rFonts w:ascii="Times New Roman"/>
          <w:b w:val="false"/>
          <w:i w:val="false"/>
          <w:color w:val="000000"/>
          <w:sz w:val="28"/>
        </w:rPr>
        <w:t>
      6. Қазақстан Республикасының резиденті немесе бейрезиденті</w:t>
      </w:r>
    </w:p>
    <w:bookmarkEnd w:id="393"/>
    <w:bookmarkStart w:name="z474" w:id="394"/>
    <w:p>
      <w:pPr>
        <w:spacing w:after="0"/>
        <w:ind w:left="0"/>
        <w:jc w:val="both"/>
      </w:pPr>
      <w:r>
        <w:rPr>
          <w:rFonts w:ascii="Times New Roman"/>
          <w:b w:val="false"/>
          <w:i w:val="false"/>
          <w:color w:val="000000"/>
          <w:sz w:val="28"/>
        </w:rPr>
        <w:t>
      _____________________________________________________________________</w:t>
      </w:r>
    </w:p>
    <w:bookmarkEnd w:id="394"/>
    <w:bookmarkStart w:name="z475" w:id="395"/>
    <w:p>
      <w:pPr>
        <w:spacing w:after="0"/>
        <w:ind w:left="0"/>
        <w:jc w:val="both"/>
      </w:pPr>
      <w:r>
        <w:rPr>
          <w:rFonts w:ascii="Times New Roman"/>
          <w:b w:val="false"/>
          <w:i w:val="false"/>
          <w:color w:val="000000"/>
          <w:sz w:val="28"/>
        </w:rPr>
        <w:t xml:space="preserve">
      7. Оларға қатысты құрылтайшы – заңды тұлға ірі акционер болып табылатын не мүліктегі тиісті үлеске құқығы бар заңды тұлғалар туралы мәліметтер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6"/>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bookmarkEnd w:id="396"/>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БСН)</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құрылтайшы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тұлғаға</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val="false"/>
                <w:i w:val="false"/>
                <w:color w:val="000000"/>
                <w:sz w:val="20"/>
              </w:rPr>
              <w:t xml:space="preserve"> </w:t>
            </w:r>
            <w:r>
              <w:rPr>
                <w:rFonts w:ascii="Times New Roman"/>
                <w:b/>
                <w:i w:val="false"/>
                <w:color w:val="000000"/>
                <w:sz w:val="20"/>
              </w:rPr>
              <w:t>акциялар</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rPr>
                <w:rFonts w:ascii="Times New Roman"/>
                <w:b/>
                <w:i w:val="false"/>
                <w:color w:val="000000"/>
                <w:sz w:val="20"/>
              </w:rPr>
              <w:t>акцияларының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артықшылық</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алынғандарын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арақатынасы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пайызбен</w:t>
            </w:r>
            <w:r>
              <w:rPr>
                <w:rFonts w:ascii="Times New Roman"/>
                <w:b/>
                <w:i w:val="false"/>
                <w:color w:val="000000"/>
                <w:sz w:val="20"/>
              </w:rPr>
              <w:t>)</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397"/>
    <w:p>
      <w:pPr>
        <w:spacing w:after="0"/>
        <w:ind w:left="0"/>
        <w:jc w:val="both"/>
      </w:pPr>
      <w:r>
        <w:rPr>
          <w:rFonts w:ascii="Times New Roman"/>
          <w:b w:val="false"/>
          <w:i w:val="false"/>
          <w:color w:val="000000"/>
          <w:sz w:val="28"/>
        </w:rPr>
        <w:t>
      Ескертпе: 4-бағанда құрылтайшы – заңды тұлғаның сенімгерлік басқаруындағы үлесті, сондай-ақ иелену нәтижесінде құрылтайшы – заңды тұлға өзге тұлғалармен бірлесіп ірі қатысушы болып табылатын акциялар (үлестер) санын есептегендегі үлесті көрсету қажет.</w:t>
      </w:r>
    </w:p>
    <w:bookmarkEnd w:id="397"/>
    <w:bookmarkStart w:name="z478" w:id="398"/>
    <w:p>
      <w:pPr>
        <w:spacing w:after="0"/>
        <w:ind w:left="0"/>
        <w:jc w:val="both"/>
      </w:pPr>
      <w:r>
        <w:rPr>
          <w:rFonts w:ascii="Times New Roman"/>
          <w:b w:val="false"/>
          <w:i w:val="false"/>
          <w:color w:val="000000"/>
          <w:sz w:val="28"/>
        </w:rPr>
        <w:t xml:space="preserve">
      8. Соңғы күнтізбелік 3 (үш) жылда құрылтайшы - заңды тұлғада ірі қаржылық проблемалар, оның ішінде банкроттық, консервация рәсімдерін қолдану, заңды тұлғаға қатысты санация болды ма </w:t>
      </w:r>
    </w:p>
    <w:bookmarkEnd w:id="398"/>
    <w:bookmarkStart w:name="z479" w:id="399"/>
    <w:p>
      <w:pPr>
        <w:spacing w:after="0"/>
        <w:ind w:left="0"/>
        <w:jc w:val="both"/>
      </w:pPr>
      <w:r>
        <w:rPr>
          <w:rFonts w:ascii="Times New Roman"/>
          <w:b w:val="false"/>
          <w:i w:val="false"/>
          <w:color w:val="000000"/>
          <w:sz w:val="28"/>
        </w:rPr>
        <w:t>
      _____________________________________________________________________</w:t>
      </w:r>
    </w:p>
    <w:bookmarkEnd w:id="399"/>
    <w:bookmarkStart w:name="z480" w:id="400"/>
    <w:p>
      <w:pPr>
        <w:spacing w:after="0"/>
        <w:ind w:left="0"/>
        <w:jc w:val="both"/>
      </w:pPr>
      <w:r>
        <w:rPr>
          <w:rFonts w:ascii="Times New Roman"/>
          <w:b w:val="false"/>
          <w:i w:val="false"/>
          <w:color w:val="000000"/>
          <w:sz w:val="28"/>
        </w:rPr>
        <w:t>
      _____________________________________________________________________</w:t>
      </w:r>
    </w:p>
    <w:bookmarkEnd w:id="400"/>
    <w:bookmarkStart w:name="z481" w:id="401"/>
    <w:p>
      <w:pPr>
        <w:spacing w:after="0"/>
        <w:ind w:left="0"/>
        <w:jc w:val="both"/>
      </w:pPr>
      <w:r>
        <w:rPr>
          <w:rFonts w:ascii="Times New Roman"/>
          <w:b w:val="false"/>
          <w:i w:val="false"/>
          <w:color w:val="000000"/>
          <w:sz w:val="28"/>
        </w:rPr>
        <w:t>
      _____________________________________________________________________</w:t>
      </w:r>
    </w:p>
    <w:bookmarkEnd w:id="401"/>
    <w:bookmarkStart w:name="z482" w:id="402"/>
    <w:p>
      <w:pPr>
        <w:spacing w:after="0"/>
        <w:ind w:left="0"/>
        <w:jc w:val="both"/>
      </w:pPr>
      <w:r>
        <w:rPr>
          <w:rFonts w:ascii="Times New Roman"/>
          <w:b w:val="false"/>
          <w:i w:val="false"/>
          <w:color w:val="000000"/>
          <w:sz w:val="28"/>
        </w:rPr>
        <w:t xml:space="preserve">
      (олардың туындау себептері, осы проблемаларды шешу нәтижелері) </w:t>
      </w:r>
    </w:p>
    <w:bookmarkEnd w:id="402"/>
    <w:bookmarkStart w:name="z483" w:id="403"/>
    <w:p>
      <w:pPr>
        <w:spacing w:after="0"/>
        <w:ind w:left="0"/>
        <w:jc w:val="both"/>
      </w:pPr>
      <w:r>
        <w:rPr>
          <w:rFonts w:ascii="Times New Roman"/>
          <w:b w:val="false"/>
          <w:i w:val="false"/>
          <w:color w:val="000000"/>
          <w:sz w:val="28"/>
        </w:rPr>
        <w:t xml:space="preserve">
      9. Атқарушы органның бірінші басшысы (атқарушы органның функцияларын жеке дара жүзеге асыратын тұлға) </w:t>
      </w:r>
    </w:p>
    <w:bookmarkEnd w:id="403"/>
    <w:bookmarkStart w:name="z484" w:id="404"/>
    <w:p>
      <w:pPr>
        <w:spacing w:after="0"/>
        <w:ind w:left="0"/>
        <w:jc w:val="both"/>
      </w:pPr>
      <w:r>
        <w:rPr>
          <w:rFonts w:ascii="Times New Roman"/>
          <w:b w:val="false"/>
          <w:i w:val="false"/>
          <w:color w:val="000000"/>
          <w:sz w:val="28"/>
        </w:rPr>
        <w:t>
      _______________________</w:t>
      </w:r>
    </w:p>
    <w:bookmarkEnd w:id="404"/>
    <w:bookmarkStart w:name="z485" w:id="405"/>
    <w:p>
      <w:pPr>
        <w:spacing w:after="0"/>
        <w:ind w:left="0"/>
        <w:jc w:val="both"/>
      </w:pPr>
      <w:r>
        <w:rPr>
          <w:rFonts w:ascii="Times New Roman"/>
          <w:b w:val="false"/>
          <w:i w:val="false"/>
          <w:color w:val="000000"/>
          <w:sz w:val="28"/>
        </w:rPr>
        <w:t>
      _____________________________________________________________________</w:t>
      </w:r>
    </w:p>
    <w:bookmarkEnd w:id="405"/>
    <w:bookmarkStart w:name="z486" w:id="406"/>
    <w:p>
      <w:pPr>
        <w:spacing w:after="0"/>
        <w:ind w:left="0"/>
        <w:jc w:val="both"/>
      </w:pPr>
      <w:r>
        <w:rPr>
          <w:rFonts w:ascii="Times New Roman"/>
          <w:b w:val="false"/>
          <w:i w:val="false"/>
          <w:color w:val="000000"/>
          <w:sz w:val="28"/>
        </w:rPr>
        <w:t>
      (тегі, аты, әкесінің аты (ол бар болса)</w:t>
      </w:r>
    </w:p>
    <w:bookmarkEnd w:id="406"/>
    <w:bookmarkStart w:name="z487" w:id="407"/>
    <w:p>
      <w:pPr>
        <w:spacing w:after="0"/>
        <w:ind w:left="0"/>
        <w:jc w:val="both"/>
      </w:pPr>
      <w:r>
        <w:rPr>
          <w:rFonts w:ascii="Times New Roman"/>
          <w:b w:val="false"/>
          <w:i w:val="false"/>
          <w:color w:val="000000"/>
          <w:sz w:val="28"/>
        </w:rPr>
        <w:t>
      Туған күні ______________________________________________________</w:t>
      </w:r>
    </w:p>
    <w:bookmarkEnd w:id="407"/>
    <w:bookmarkStart w:name="z488" w:id="408"/>
    <w:p>
      <w:pPr>
        <w:spacing w:after="0"/>
        <w:ind w:left="0"/>
        <w:jc w:val="both"/>
      </w:pPr>
      <w:r>
        <w:rPr>
          <w:rFonts w:ascii="Times New Roman"/>
          <w:b w:val="false"/>
          <w:i w:val="false"/>
          <w:color w:val="000000"/>
          <w:sz w:val="28"/>
        </w:rPr>
        <w:t>
      Туған жері ______________________________________________________</w:t>
      </w:r>
    </w:p>
    <w:bookmarkEnd w:id="408"/>
    <w:bookmarkStart w:name="z489" w:id="409"/>
    <w:p>
      <w:pPr>
        <w:spacing w:after="0"/>
        <w:ind w:left="0"/>
        <w:jc w:val="both"/>
      </w:pPr>
      <w:r>
        <w:rPr>
          <w:rFonts w:ascii="Times New Roman"/>
          <w:b w:val="false"/>
          <w:i w:val="false"/>
          <w:color w:val="000000"/>
          <w:sz w:val="28"/>
        </w:rPr>
        <w:t>
      Азаматтығы _____________________________________________________</w:t>
      </w:r>
    </w:p>
    <w:bookmarkEnd w:id="409"/>
    <w:bookmarkStart w:name="z490" w:id="410"/>
    <w:p>
      <w:pPr>
        <w:spacing w:after="0"/>
        <w:ind w:left="0"/>
        <w:jc w:val="both"/>
      </w:pPr>
      <w:r>
        <w:rPr>
          <w:rFonts w:ascii="Times New Roman"/>
          <w:b w:val="false"/>
          <w:i w:val="false"/>
          <w:color w:val="000000"/>
          <w:sz w:val="28"/>
        </w:rPr>
        <w:t>
      Жеке басын куәландыратын құжаттың деректері ______________________</w:t>
      </w:r>
    </w:p>
    <w:bookmarkEnd w:id="410"/>
    <w:bookmarkStart w:name="z491" w:id="411"/>
    <w:p>
      <w:pPr>
        <w:spacing w:after="0"/>
        <w:ind w:left="0"/>
        <w:jc w:val="both"/>
      </w:pPr>
      <w:r>
        <w:rPr>
          <w:rFonts w:ascii="Times New Roman"/>
          <w:b w:val="false"/>
          <w:i w:val="false"/>
          <w:color w:val="000000"/>
          <w:sz w:val="28"/>
        </w:rPr>
        <w:t>
      _____________________________________________________________________</w:t>
      </w:r>
    </w:p>
    <w:bookmarkEnd w:id="411"/>
    <w:bookmarkStart w:name="z492" w:id="412"/>
    <w:p>
      <w:pPr>
        <w:spacing w:after="0"/>
        <w:ind w:left="0"/>
        <w:jc w:val="both"/>
      </w:pPr>
      <w:r>
        <w:rPr>
          <w:rFonts w:ascii="Times New Roman"/>
          <w:b w:val="false"/>
          <w:i w:val="false"/>
          <w:color w:val="000000"/>
          <w:sz w:val="28"/>
        </w:rPr>
        <w:t>
      Жеке сәйкестендіру нөмірі немесе резиденті жеке тұлға болып табылатын мемлекетте жеке тұлға үшін қалыптастырылатын өзге де бірегей нөмір (болған кезде)</w:t>
      </w:r>
    </w:p>
    <w:bookmarkEnd w:id="412"/>
    <w:bookmarkStart w:name="z493" w:id="413"/>
    <w:p>
      <w:pPr>
        <w:spacing w:after="0"/>
        <w:ind w:left="0"/>
        <w:jc w:val="both"/>
      </w:pPr>
      <w:r>
        <w:rPr>
          <w:rFonts w:ascii="Times New Roman"/>
          <w:b w:val="false"/>
          <w:i w:val="false"/>
          <w:color w:val="000000"/>
          <w:sz w:val="28"/>
        </w:rPr>
        <w:t>
      _____________________________________________________________________</w:t>
      </w:r>
    </w:p>
    <w:bookmarkEnd w:id="413"/>
    <w:bookmarkStart w:name="z494" w:id="414"/>
    <w:p>
      <w:pPr>
        <w:spacing w:after="0"/>
        <w:ind w:left="0"/>
        <w:jc w:val="both"/>
      </w:pPr>
      <w:r>
        <w:rPr>
          <w:rFonts w:ascii="Times New Roman"/>
          <w:b w:val="false"/>
          <w:i w:val="false"/>
          <w:color w:val="000000"/>
          <w:sz w:val="28"/>
        </w:rPr>
        <w:t>
      Тұрғылықты жері және заңды мекенжайы</w:t>
      </w:r>
    </w:p>
    <w:bookmarkEnd w:id="414"/>
    <w:bookmarkStart w:name="z495" w:id="415"/>
    <w:p>
      <w:pPr>
        <w:spacing w:after="0"/>
        <w:ind w:left="0"/>
        <w:jc w:val="both"/>
      </w:pPr>
      <w:r>
        <w:rPr>
          <w:rFonts w:ascii="Times New Roman"/>
          <w:b w:val="false"/>
          <w:i w:val="false"/>
          <w:color w:val="000000"/>
          <w:sz w:val="28"/>
        </w:rPr>
        <w:t>
      _____________________________</w:t>
      </w:r>
    </w:p>
    <w:bookmarkEnd w:id="415"/>
    <w:bookmarkStart w:name="z496" w:id="416"/>
    <w:p>
      <w:pPr>
        <w:spacing w:after="0"/>
        <w:ind w:left="0"/>
        <w:jc w:val="both"/>
      </w:pPr>
      <w:r>
        <w:rPr>
          <w:rFonts w:ascii="Times New Roman"/>
          <w:b w:val="false"/>
          <w:i w:val="false"/>
          <w:color w:val="000000"/>
          <w:sz w:val="28"/>
        </w:rPr>
        <w:t>
      _____________________________________________________________________</w:t>
      </w:r>
    </w:p>
    <w:bookmarkEnd w:id="416"/>
    <w:bookmarkStart w:name="z497" w:id="417"/>
    <w:p>
      <w:pPr>
        <w:spacing w:after="0"/>
        <w:ind w:left="0"/>
        <w:jc w:val="both"/>
      </w:pPr>
      <w:r>
        <w:rPr>
          <w:rFonts w:ascii="Times New Roman"/>
          <w:b w:val="false"/>
          <w:i w:val="false"/>
          <w:color w:val="000000"/>
          <w:sz w:val="28"/>
        </w:rPr>
        <w:t xml:space="preserve">
      Білімі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дипломның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 w:id="418"/>
    <w:p>
      <w:pPr>
        <w:spacing w:after="0"/>
        <w:ind w:left="0"/>
        <w:jc w:val="both"/>
      </w:pPr>
      <w:r>
        <w:rPr>
          <w:rFonts w:ascii="Times New Roman"/>
          <w:b w:val="false"/>
          <w:i w:val="false"/>
          <w:color w:val="000000"/>
          <w:sz w:val="28"/>
        </w:rPr>
        <w:t xml:space="preserve">
      Жұбайы (зайыбы), жақын туыстары (ата-анасы, аға-інісі, әпке-сіңлісі (қарындасы), балалары) және құрылтайшы – заңды тұлғаның атқарушы органының бірінші басшысының (атқарушы органның функцияларын жеке-дара жүзеге асыратын тұлғаның) жекжаттары (жұбайының (зайыбының) ата-анасы, аға-інісі, әпке-сіңлісі (қарындасы), балалары) туралы мәліметтер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19"/>
    <w:p>
      <w:pPr>
        <w:spacing w:after="0"/>
        <w:ind w:left="0"/>
        <w:jc w:val="both"/>
      </w:pPr>
      <w:r>
        <w:rPr>
          <w:rFonts w:ascii="Times New Roman"/>
          <w:b w:val="false"/>
          <w:i w:val="false"/>
          <w:color w:val="000000"/>
          <w:sz w:val="28"/>
        </w:rPr>
        <w:t>
      Еңбек қызметі туралы мәліметтер</w:t>
      </w:r>
    </w:p>
    <w:bookmarkEnd w:id="419"/>
    <w:bookmarkStart w:name="z500" w:id="420"/>
    <w:p>
      <w:pPr>
        <w:spacing w:after="0"/>
        <w:ind w:left="0"/>
        <w:jc w:val="both"/>
      </w:pPr>
      <w:r>
        <w:rPr>
          <w:rFonts w:ascii="Times New Roman"/>
          <w:b w:val="false"/>
          <w:i w:val="false"/>
          <w:color w:val="000000"/>
          <w:sz w:val="28"/>
        </w:rPr>
        <w:t>
      Осы абзацта құрылтайшы – заңды тұлғаның атқарушы органының бірінші басшысының (атқарушы органның функцияларын жеке-дара жүзеге асыратын тұлғаның) бүкіл еңбек қызметі (сондай-ақ басқару ұйымның органына мүше болуы), оның ішінде жоғарғы оқу орнын аяқтаған кезден бастап еңбек қызметі туралы мәліметтер, сондай-ақ еңбек қызметін жүзеге асырмаған кезең көрсетіледі.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істеген</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елі</w:t>
            </w:r>
            <w:r>
              <w:rPr>
                <w:rFonts w:ascii="Times New Roman"/>
                <w:b w:val="false"/>
                <w:i w:val="false"/>
                <w:color w:val="000000"/>
                <w:sz w:val="20"/>
              </w:rPr>
              <w:t xml:space="preserve"> </w:t>
            </w:r>
            <w:r>
              <w:rPr>
                <w:rFonts w:ascii="Times New Roman"/>
                <w:b/>
                <w:i w:val="false"/>
                <w:color w:val="000000"/>
                <w:sz w:val="20"/>
              </w:rPr>
              <w:t>көрсе</w:t>
            </w:r>
            <w:r>
              <w:rPr>
                <w:rFonts w:ascii="Times New Roman"/>
                <w:b/>
                <w:i w:val="false"/>
                <w:color w:val="000000"/>
                <w:sz w:val="20"/>
              </w:rPr>
              <w:t>тіледі</w:t>
            </w:r>
            <w:r>
              <w:rPr>
                <w:rFonts w:ascii="Times New Roman"/>
                <w:b/>
                <w:i w:val="false"/>
                <w:color w:val="000000"/>
                <w:sz w:val="20"/>
              </w:rPr>
              <w:t>)</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w:t>
            </w:r>
            <w:r>
              <w:rPr>
                <w:rFonts w:ascii="Times New Roman"/>
                <w:b w:val="false"/>
                <w:i w:val="false"/>
                <w:color w:val="000000"/>
                <w:sz w:val="20"/>
              </w:rPr>
              <w:t xml:space="preserve"> </w:t>
            </w:r>
            <w:r>
              <w:rPr>
                <w:rFonts w:ascii="Times New Roman"/>
                <w:b/>
                <w:i w:val="false"/>
                <w:color w:val="000000"/>
                <w:sz w:val="20"/>
              </w:rPr>
              <w:t>жаза</w:t>
            </w:r>
            <w:r>
              <w:rPr>
                <w:rFonts w:ascii="Times New Roman"/>
                <w:b w:val="false"/>
                <w:i w:val="false"/>
                <w:color w:val="000000"/>
                <w:sz w:val="20"/>
              </w:rPr>
              <w:t xml:space="preserve"> </w:t>
            </w:r>
            <w:r>
              <w:rPr>
                <w:rFonts w:ascii="Times New Roman"/>
                <w:b/>
                <w:i w:val="false"/>
                <w:color w:val="000000"/>
                <w:sz w:val="20"/>
              </w:rPr>
              <w:t>қолданудың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шығу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лауазымнан</w:t>
            </w:r>
            <w:r>
              <w:rPr>
                <w:rFonts w:ascii="Times New Roman"/>
                <w:b w:val="false"/>
                <w:i w:val="false"/>
                <w:color w:val="000000"/>
                <w:sz w:val="20"/>
              </w:rPr>
              <w:t xml:space="preserve"> </w:t>
            </w:r>
            <w:r>
              <w:rPr>
                <w:rFonts w:ascii="Times New Roman"/>
                <w:b/>
                <w:i w:val="false"/>
                <w:color w:val="000000"/>
                <w:sz w:val="20"/>
              </w:rPr>
              <w:t>босату</w:t>
            </w:r>
            <w:r>
              <w:rPr>
                <w:rFonts w:ascii="Times New Roman"/>
                <w:b w:val="false"/>
                <w:i w:val="false"/>
                <w:color w:val="000000"/>
                <w:sz w:val="20"/>
              </w:rPr>
              <w:t xml:space="preserve"> </w:t>
            </w:r>
            <w:r>
              <w:rPr>
                <w:rFonts w:ascii="Times New Roman"/>
                <w:b/>
                <w:i w:val="false"/>
                <w:color w:val="000000"/>
                <w:sz w:val="20"/>
              </w:rPr>
              <w:t>себептері</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21"/>
    <w:p>
      <w:pPr>
        <w:spacing w:after="0"/>
        <w:ind w:left="0"/>
        <w:jc w:val="both"/>
      </w:pPr>
      <w:r>
        <w:rPr>
          <w:rFonts w:ascii="Times New Roman"/>
          <w:b w:val="false"/>
          <w:i w:val="false"/>
          <w:color w:val="000000"/>
          <w:sz w:val="28"/>
        </w:rPr>
        <w:t>
      Оларға қатысты құрылтайшы – заңды тұлғаның атқарушы органының бірінші басшысы (атқарушы органның функцияларын жеке-дара жүзеге асыратын тұлға) ірі акционер болып табылатын не мүліктегі тиісті үлеске құқығы бар заңды тұлғалар туралы мәліметтер</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val="false"/>
                <w:i w:val="false"/>
                <w:color w:val="000000"/>
                <w:sz w:val="20"/>
              </w:rPr>
              <w:t xml:space="preserve"> </w:t>
            </w:r>
            <w:r>
              <w:rPr>
                <w:rFonts w:ascii="Times New Roman"/>
                <w:b/>
                <w:i w:val="false"/>
                <w:color w:val="000000"/>
                <w:sz w:val="20"/>
              </w:rPr>
              <w:t>акциялар</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дауыс</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акцияларының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арақатынасы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пайызбен</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22"/>
    <w:p>
      <w:pPr>
        <w:spacing w:after="0"/>
        <w:ind w:left="0"/>
        <w:jc w:val="both"/>
      </w:pPr>
      <w:r>
        <w:rPr>
          <w:rFonts w:ascii="Times New Roman"/>
          <w:b w:val="false"/>
          <w:i w:val="false"/>
          <w:color w:val="000000"/>
          <w:sz w:val="28"/>
        </w:rPr>
        <w:t>
      Құрылтайшы – заңды тұлғаның атқарушы органының және (немесе) басқару органының бірінші басшысының уәкілетті орган немесе резиденті Қазақстан Республикасының бейрезидент 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 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 қаржы ұйымы болып табылатын мемлекеттің заңнамасында белгіленген тәртіппен оны төлемге қабілетсіз (банкрот) деп тануға әкеп соққан қаржы ұйымына, оның ішінде Қазақстан Республикасының бейрезидент қаржы ұйымына реттеу режимін қолдану туралы, лицензиядан айыру туралы шешім қабылдағанға дейін бір жылдан аспайтын кезеңде қаржы ұйымының, оның ішінде Қазақстан Республикасының бейрезидент қаржы ұйымының басқару органының бірінші басшысы, атқарушы органының бірінші басшысы немесе оның орынбасары, бас бухгалтері, бас бухгалтердің орынбасары қызметін атқарғаны туралы мәліметтер.</w:t>
      </w:r>
    </w:p>
    <w:bookmarkEnd w:id="422"/>
    <w:bookmarkStart w:name="z503" w:id="423"/>
    <w:p>
      <w:pPr>
        <w:spacing w:after="0"/>
        <w:ind w:left="0"/>
        <w:jc w:val="both"/>
      </w:pPr>
      <w:r>
        <w:rPr>
          <w:rFonts w:ascii="Times New Roman"/>
          <w:b w:val="false"/>
          <w:i w:val="false"/>
          <w:color w:val="000000"/>
          <w:sz w:val="28"/>
        </w:rPr>
        <w:t>
      Осы тармақшаның мақсаттары үшін қаржы ұйымы деп сондай-ақ Қазақстан Республикасы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түсініледі.</w:t>
      </w:r>
    </w:p>
    <w:bookmarkEnd w:id="423"/>
    <w:bookmarkStart w:name="z504" w:id="424"/>
    <w:p>
      <w:pPr>
        <w:spacing w:after="0"/>
        <w:ind w:left="0"/>
        <w:jc w:val="both"/>
      </w:pPr>
      <w:r>
        <w:rPr>
          <w:rFonts w:ascii="Times New Roman"/>
          <w:b w:val="false"/>
          <w:i w:val="false"/>
          <w:color w:val="000000"/>
          <w:sz w:val="28"/>
        </w:rPr>
        <w:t>
      ____________________________________________________________</w:t>
      </w:r>
    </w:p>
    <w:bookmarkEnd w:id="424"/>
    <w:bookmarkStart w:name="z505" w:id="425"/>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bookmarkEnd w:id="425"/>
    <w:bookmarkStart w:name="z506" w:id="426"/>
    <w:p>
      <w:pPr>
        <w:spacing w:after="0"/>
        <w:ind w:left="0"/>
        <w:jc w:val="both"/>
      </w:pPr>
      <w:r>
        <w:rPr>
          <w:rFonts w:ascii="Times New Roman"/>
          <w:b w:val="false"/>
          <w:i w:val="false"/>
          <w:color w:val="000000"/>
          <w:sz w:val="28"/>
        </w:rPr>
        <w:t>
      Төмендегі мән-жайлардың бірі:</w:t>
      </w:r>
    </w:p>
    <w:bookmarkEnd w:id="426"/>
    <w:bookmarkStart w:name="z507" w:id="427"/>
    <w:p>
      <w:pPr>
        <w:spacing w:after="0"/>
        <w:ind w:left="0"/>
        <w:jc w:val="both"/>
      </w:pPr>
      <w:r>
        <w:rPr>
          <w:rFonts w:ascii="Times New Roman"/>
          <w:b w:val="false"/>
          <w:i w:val="false"/>
          <w:color w:val="000000"/>
          <w:sz w:val="28"/>
        </w:rPr>
        <w:t>
      қатарынан төрт және одан да көп кезең ішінде шығарылған эмиссиялық бағалы қағаздар бойынша купондық сыйақы төлемеу;</w:t>
      </w:r>
    </w:p>
    <w:bookmarkEnd w:id="427"/>
    <w:bookmarkStart w:name="z508" w:id="428"/>
    <w:p>
      <w:pPr>
        <w:spacing w:after="0"/>
        <w:ind w:left="0"/>
        <w:jc w:val="both"/>
      </w:pPr>
      <w:r>
        <w:rPr>
          <w:rFonts w:ascii="Times New Roman"/>
          <w:b w:val="false"/>
          <w:i w:val="false"/>
          <w:color w:val="000000"/>
          <w:sz w:val="28"/>
        </w:rPr>
        <w:t>
      дефолтқа жол берілген шығарылған эмиссиялық бағалы қағаздар бойынша купондық сыйақы төлеу бойынша берешек сомасының купондық сыйақының төрт еселенген және (немесе) одан да көп мөлшерін құрауы;</w:t>
      </w:r>
    </w:p>
    <w:bookmarkEnd w:id="428"/>
    <w:bookmarkStart w:name="z509" w:id="429"/>
    <w:p>
      <w:pPr>
        <w:spacing w:after="0"/>
        <w:ind w:left="0"/>
        <w:jc w:val="both"/>
      </w:pPr>
      <w:r>
        <w:rPr>
          <w:rFonts w:ascii="Times New Roman"/>
          <w:b w:val="false"/>
          <w:i w:val="false"/>
          <w:color w:val="000000"/>
          <w:sz w:val="28"/>
        </w:rPr>
        <w:t>
      шығарылған эмиссиялық бағалы қағаздар бойынша негізгі борышты төлеу бойынша дефолт мөлшерінің республикалық бюджет туралы заңда төлеу күніне белгіленген айлық есептік көрсеткіштен он мың есе асып түсетін соманы құрауы жағдайы болған кезде құрылтайшы – заңды тұлғаның атқарушы органының бірінші басшысының (атқарушы органның функцияларын жеке-дара жүзеге асыратын тұлғаның) бұрын қаржы ұйымының басқару органының басшысы, мүшесі, атқарушы органының басшысы, мүшесі, бас бухгалтері, шығарылған эмиссиялық бағалы қағаздар бойынша купондық сыйақы төлеу бойынша дефолтқа жол берген заңды тұлға – эмитенттің ірі қатысушысының (ірі акционерінің) жеке тұлға – ірі қатысушысы (ірі акционері), басқару органының басшысы, мүшесі, атқарушы органының басшысы, мүшесі, бас бухгалтері болғаны туралы мәліметтер</w:t>
      </w:r>
    </w:p>
    <w:bookmarkEnd w:id="429"/>
    <w:bookmarkStart w:name="z510" w:id="430"/>
    <w:p>
      <w:pPr>
        <w:spacing w:after="0"/>
        <w:ind w:left="0"/>
        <w:jc w:val="both"/>
      </w:pPr>
      <w:r>
        <w:rPr>
          <w:rFonts w:ascii="Times New Roman"/>
          <w:b w:val="false"/>
          <w:i w:val="false"/>
          <w:color w:val="000000"/>
          <w:sz w:val="28"/>
        </w:rPr>
        <w:t>
      ____________________________________________________________________</w:t>
      </w:r>
    </w:p>
    <w:bookmarkEnd w:id="430"/>
    <w:bookmarkStart w:name="z511" w:id="431"/>
    <w:p>
      <w:pPr>
        <w:spacing w:after="0"/>
        <w:ind w:left="0"/>
        <w:jc w:val="both"/>
      </w:pPr>
      <w:r>
        <w:rPr>
          <w:rFonts w:ascii="Times New Roman"/>
          <w:b w:val="false"/>
          <w:i w:val="false"/>
          <w:color w:val="000000"/>
          <w:sz w:val="28"/>
        </w:rPr>
        <w:t xml:space="preserve">
      (иә (жоқ), ұйымның атауын, </w:t>
      </w:r>
    </w:p>
    <w:bookmarkEnd w:id="431"/>
    <w:bookmarkStart w:name="z512" w:id="432"/>
    <w:p>
      <w:pPr>
        <w:spacing w:after="0"/>
        <w:ind w:left="0"/>
        <w:jc w:val="both"/>
      </w:pPr>
      <w:r>
        <w:rPr>
          <w:rFonts w:ascii="Times New Roman"/>
          <w:b w:val="false"/>
          <w:i w:val="false"/>
          <w:color w:val="000000"/>
          <w:sz w:val="28"/>
        </w:rPr>
        <w:t>
      ____________________________________________________________________</w:t>
      </w:r>
    </w:p>
    <w:bookmarkEnd w:id="432"/>
    <w:bookmarkStart w:name="z513" w:id="433"/>
    <w:p>
      <w:pPr>
        <w:spacing w:after="0"/>
        <w:ind w:left="0"/>
        <w:jc w:val="both"/>
      </w:pPr>
      <w:r>
        <w:rPr>
          <w:rFonts w:ascii="Times New Roman"/>
          <w:b w:val="false"/>
          <w:i w:val="false"/>
          <w:color w:val="000000"/>
          <w:sz w:val="28"/>
        </w:rPr>
        <w:t>
      лауазымын, жұмыс істеген кезеңін көрсету)</w:t>
      </w:r>
    </w:p>
    <w:bookmarkEnd w:id="433"/>
    <w:bookmarkStart w:name="z514" w:id="434"/>
    <w:p>
      <w:pPr>
        <w:spacing w:after="0"/>
        <w:ind w:left="0"/>
        <w:jc w:val="both"/>
      </w:pPr>
      <w:r>
        <w:rPr>
          <w:rFonts w:ascii="Times New Roman"/>
          <w:b w:val="false"/>
          <w:i w:val="false"/>
          <w:color w:val="000000"/>
          <w:sz w:val="28"/>
        </w:rPr>
        <w:t>
      Құрылтайшы – заңды тұлғаның атқарушы органының бірінші басшысы (атқарушы органның функцияларын жеке-дара жүзеге асыратын тұлға) сот талқылауларына жауапкер ретінде тартылды ма _______________</w:t>
      </w:r>
    </w:p>
    <w:bookmarkEnd w:id="434"/>
    <w:bookmarkStart w:name="z515" w:id="435"/>
    <w:p>
      <w:pPr>
        <w:spacing w:after="0"/>
        <w:ind w:left="0"/>
        <w:jc w:val="both"/>
      </w:pPr>
      <w:r>
        <w:rPr>
          <w:rFonts w:ascii="Times New Roman"/>
          <w:b w:val="false"/>
          <w:i w:val="false"/>
          <w:color w:val="000000"/>
          <w:sz w:val="28"/>
        </w:rPr>
        <w:t>
      ____________________________________________________________________</w:t>
      </w:r>
    </w:p>
    <w:bookmarkEnd w:id="435"/>
    <w:bookmarkStart w:name="z516" w:id="436"/>
    <w:p>
      <w:pPr>
        <w:spacing w:after="0"/>
        <w:ind w:left="0"/>
        <w:jc w:val="both"/>
      </w:pPr>
      <w:r>
        <w:rPr>
          <w:rFonts w:ascii="Times New Roman"/>
          <w:b w:val="false"/>
          <w:i w:val="false"/>
          <w:color w:val="000000"/>
          <w:sz w:val="28"/>
        </w:rPr>
        <w:t>
      ____________________________________________________________________</w:t>
      </w:r>
    </w:p>
    <w:bookmarkEnd w:id="436"/>
    <w:bookmarkStart w:name="z517" w:id="437"/>
    <w:p>
      <w:pPr>
        <w:spacing w:after="0"/>
        <w:ind w:left="0"/>
        <w:jc w:val="both"/>
      </w:pPr>
      <w:r>
        <w:rPr>
          <w:rFonts w:ascii="Times New Roman"/>
          <w:b w:val="false"/>
          <w:i w:val="false"/>
          <w:color w:val="000000"/>
          <w:sz w:val="28"/>
        </w:rPr>
        <w:t>
      (иә (жоқ), күнін, ұйымының атауын, сот талқылауындағы жауапкердің</w:t>
      </w:r>
    </w:p>
    <w:bookmarkEnd w:id="437"/>
    <w:bookmarkStart w:name="z518" w:id="438"/>
    <w:p>
      <w:pPr>
        <w:spacing w:after="0"/>
        <w:ind w:left="0"/>
        <w:jc w:val="both"/>
      </w:pPr>
      <w:r>
        <w:rPr>
          <w:rFonts w:ascii="Times New Roman"/>
          <w:b w:val="false"/>
          <w:i w:val="false"/>
          <w:color w:val="000000"/>
          <w:sz w:val="28"/>
        </w:rPr>
        <w:t>
      ____________________________________________________________________</w:t>
      </w:r>
    </w:p>
    <w:bookmarkEnd w:id="438"/>
    <w:bookmarkStart w:name="z519" w:id="439"/>
    <w:p>
      <w:pPr>
        <w:spacing w:after="0"/>
        <w:ind w:left="0"/>
        <w:jc w:val="both"/>
      </w:pPr>
      <w:r>
        <w:rPr>
          <w:rFonts w:ascii="Times New Roman"/>
          <w:b w:val="false"/>
          <w:i w:val="false"/>
          <w:color w:val="000000"/>
          <w:sz w:val="28"/>
        </w:rPr>
        <w:t>
      атын, қаралатын мәселені және сот актісін көрсету керек)</w:t>
      </w:r>
    </w:p>
    <w:bookmarkEnd w:id="439"/>
    <w:bookmarkStart w:name="z520" w:id="440"/>
    <w:p>
      <w:pPr>
        <w:spacing w:after="0"/>
        <w:ind w:left="0"/>
        <w:jc w:val="both"/>
      </w:pPr>
      <w:r>
        <w:rPr>
          <w:rFonts w:ascii="Times New Roman"/>
          <w:b w:val="false"/>
          <w:i w:val="false"/>
          <w:color w:val="000000"/>
          <w:sz w:val="28"/>
        </w:rPr>
        <w:t>
      Құрылтайшы – заңды тұлғаның атқарушы органының бірінші басшысы (атқарушы органның функцияларын жеке-дара жүзеге асыратын тұлға) өтініш берген күнге дейін үш жыл ішінде сыбайлас жемқорлық қылмыс жасағаны үшін жауапкершілікке не сыбайлас жемқорлық құқық бұзушылық жасағаны үшін әкімшілік жазаға тартылды ма</w:t>
      </w:r>
    </w:p>
    <w:bookmarkEnd w:id="440"/>
    <w:bookmarkStart w:name="z521" w:id="441"/>
    <w:p>
      <w:pPr>
        <w:spacing w:after="0"/>
        <w:ind w:left="0"/>
        <w:jc w:val="both"/>
      </w:pPr>
      <w:r>
        <w:rPr>
          <w:rFonts w:ascii="Times New Roman"/>
          <w:b w:val="false"/>
          <w:i w:val="false"/>
          <w:color w:val="000000"/>
          <w:sz w:val="28"/>
        </w:rPr>
        <w:t>
      ____________________________________________________________________</w:t>
      </w:r>
    </w:p>
    <w:bookmarkEnd w:id="441"/>
    <w:bookmarkStart w:name="z522" w:id="442"/>
    <w:p>
      <w:pPr>
        <w:spacing w:after="0"/>
        <w:ind w:left="0"/>
        <w:jc w:val="both"/>
      </w:pPr>
      <w:r>
        <w:rPr>
          <w:rFonts w:ascii="Times New Roman"/>
          <w:b w:val="false"/>
          <w:i w:val="false"/>
          <w:color w:val="000000"/>
          <w:sz w:val="28"/>
        </w:rPr>
        <w:t>
      ____________________________________________________________________</w:t>
      </w:r>
    </w:p>
    <w:bookmarkEnd w:id="442"/>
    <w:bookmarkStart w:name="z523" w:id="443"/>
    <w:p>
      <w:pPr>
        <w:spacing w:after="0"/>
        <w:ind w:left="0"/>
        <w:jc w:val="both"/>
      </w:pPr>
      <w:r>
        <w:rPr>
          <w:rFonts w:ascii="Times New Roman"/>
          <w:b w:val="false"/>
          <w:i w:val="false"/>
          <w:color w:val="000000"/>
          <w:sz w:val="28"/>
        </w:rPr>
        <w:t>
      (иә (жоқ), құқық бұзушылықтың қысқаша сипаттамасы, жауапкершілікке тарту негіздерін көрсете отырып, тәртіптік жаза қолдану туралы актінің деректемелері)</w:t>
      </w:r>
    </w:p>
    <w:bookmarkEnd w:id="443"/>
    <w:bookmarkStart w:name="z524" w:id="444"/>
    <w:p>
      <w:pPr>
        <w:spacing w:after="0"/>
        <w:ind w:left="0"/>
        <w:jc w:val="both"/>
      </w:pPr>
      <w:r>
        <w:rPr>
          <w:rFonts w:ascii="Times New Roman"/>
          <w:b w:val="false"/>
          <w:i w:val="false"/>
          <w:color w:val="000000"/>
          <w:sz w:val="28"/>
        </w:rPr>
        <w:t>
      10. Басқару органының (ол құрылған жағдайда) бірінші басшысы</w:t>
      </w:r>
    </w:p>
    <w:bookmarkEnd w:id="444"/>
    <w:bookmarkStart w:name="z525" w:id="445"/>
    <w:p>
      <w:pPr>
        <w:spacing w:after="0"/>
        <w:ind w:left="0"/>
        <w:jc w:val="both"/>
      </w:pPr>
      <w:r>
        <w:rPr>
          <w:rFonts w:ascii="Times New Roman"/>
          <w:b w:val="false"/>
          <w:i w:val="false"/>
          <w:color w:val="000000"/>
          <w:sz w:val="28"/>
        </w:rPr>
        <w:t>
      ____________________________________________________________________</w:t>
      </w:r>
    </w:p>
    <w:bookmarkEnd w:id="445"/>
    <w:bookmarkStart w:name="z526" w:id="446"/>
    <w:p>
      <w:pPr>
        <w:spacing w:after="0"/>
        <w:ind w:left="0"/>
        <w:jc w:val="both"/>
      </w:pPr>
      <w:r>
        <w:rPr>
          <w:rFonts w:ascii="Times New Roman"/>
          <w:b w:val="false"/>
          <w:i w:val="false"/>
          <w:color w:val="000000"/>
          <w:sz w:val="28"/>
        </w:rPr>
        <w:t>
      ____________________________________________________________________</w:t>
      </w:r>
    </w:p>
    <w:bookmarkEnd w:id="446"/>
    <w:bookmarkStart w:name="z527" w:id="447"/>
    <w:p>
      <w:pPr>
        <w:spacing w:after="0"/>
        <w:ind w:left="0"/>
        <w:jc w:val="both"/>
      </w:pPr>
      <w:r>
        <w:rPr>
          <w:rFonts w:ascii="Times New Roman"/>
          <w:b w:val="false"/>
          <w:i w:val="false"/>
          <w:color w:val="000000"/>
          <w:sz w:val="28"/>
        </w:rPr>
        <w:t>
      тегі, аты, әкесінің аты (ол бар болса)</w:t>
      </w:r>
    </w:p>
    <w:bookmarkEnd w:id="447"/>
    <w:bookmarkStart w:name="z528" w:id="448"/>
    <w:p>
      <w:pPr>
        <w:spacing w:after="0"/>
        <w:ind w:left="0"/>
        <w:jc w:val="both"/>
      </w:pPr>
      <w:r>
        <w:rPr>
          <w:rFonts w:ascii="Times New Roman"/>
          <w:b w:val="false"/>
          <w:i w:val="false"/>
          <w:color w:val="000000"/>
          <w:sz w:val="28"/>
        </w:rPr>
        <w:t>
      Туған күні</w:t>
      </w:r>
    </w:p>
    <w:bookmarkEnd w:id="448"/>
    <w:bookmarkStart w:name="z529" w:id="449"/>
    <w:p>
      <w:pPr>
        <w:spacing w:after="0"/>
        <w:ind w:left="0"/>
        <w:jc w:val="both"/>
      </w:pPr>
      <w:r>
        <w:rPr>
          <w:rFonts w:ascii="Times New Roman"/>
          <w:b w:val="false"/>
          <w:i w:val="false"/>
          <w:color w:val="000000"/>
          <w:sz w:val="28"/>
        </w:rPr>
        <w:t>
      ____________________________________________________________________</w:t>
      </w:r>
    </w:p>
    <w:bookmarkEnd w:id="449"/>
    <w:bookmarkStart w:name="z530" w:id="450"/>
    <w:p>
      <w:pPr>
        <w:spacing w:after="0"/>
        <w:ind w:left="0"/>
        <w:jc w:val="both"/>
      </w:pPr>
      <w:r>
        <w:rPr>
          <w:rFonts w:ascii="Times New Roman"/>
          <w:b w:val="false"/>
          <w:i w:val="false"/>
          <w:color w:val="000000"/>
          <w:sz w:val="28"/>
        </w:rPr>
        <w:t>
      Туған жері</w:t>
      </w:r>
    </w:p>
    <w:bookmarkEnd w:id="450"/>
    <w:bookmarkStart w:name="z531" w:id="451"/>
    <w:p>
      <w:pPr>
        <w:spacing w:after="0"/>
        <w:ind w:left="0"/>
        <w:jc w:val="both"/>
      </w:pPr>
      <w:r>
        <w:rPr>
          <w:rFonts w:ascii="Times New Roman"/>
          <w:b w:val="false"/>
          <w:i w:val="false"/>
          <w:color w:val="000000"/>
          <w:sz w:val="28"/>
        </w:rPr>
        <w:t>
      ____________________________________________________________________</w:t>
      </w:r>
    </w:p>
    <w:bookmarkEnd w:id="451"/>
    <w:bookmarkStart w:name="z532" w:id="452"/>
    <w:p>
      <w:pPr>
        <w:spacing w:after="0"/>
        <w:ind w:left="0"/>
        <w:jc w:val="both"/>
      </w:pPr>
      <w:r>
        <w:rPr>
          <w:rFonts w:ascii="Times New Roman"/>
          <w:b w:val="false"/>
          <w:i w:val="false"/>
          <w:color w:val="000000"/>
          <w:sz w:val="28"/>
        </w:rPr>
        <w:t>
      Азаматтығы</w:t>
      </w:r>
    </w:p>
    <w:bookmarkEnd w:id="452"/>
    <w:bookmarkStart w:name="z533" w:id="453"/>
    <w:p>
      <w:pPr>
        <w:spacing w:after="0"/>
        <w:ind w:left="0"/>
        <w:jc w:val="both"/>
      </w:pPr>
      <w:r>
        <w:rPr>
          <w:rFonts w:ascii="Times New Roman"/>
          <w:b w:val="false"/>
          <w:i w:val="false"/>
          <w:color w:val="000000"/>
          <w:sz w:val="28"/>
        </w:rPr>
        <w:t>
      ____________________________________________________________________</w:t>
      </w:r>
    </w:p>
    <w:bookmarkEnd w:id="453"/>
    <w:bookmarkStart w:name="z534" w:id="454"/>
    <w:p>
      <w:pPr>
        <w:spacing w:after="0"/>
        <w:ind w:left="0"/>
        <w:jc w:val="both"/>
      </w:pPr>
      <w:r>
        <w:rPr>
          <w:rFonts w:ascii="Times New Roman"/>
          <w:b w:val="false"/>
          <w:i w:val="false"/>
          <w:color w:val="000000"/>
          <w:sz w:val="28"/>
        </w:rPr>
        <w:t>
      Жеке басын куәландыратын құжаттың деректері</w:t>
      </w:r>
    </w:p>
    <w:bookmarkEnd w:id="454"/>
    <w:bookmarkStart w:name="z535" w:id="455"/>
    <w:p>
      <w:pPr>
        <w:spacing w:after="0"/>
        <w:ind w:left="0"/>
        <w:jc w:val="both"/>
      </w:pPr>
      <w:r>
        <w:rPr>
          <w:rFonts w:ascii="Times New Roman"/>
          <w:b w:val="false"/>
          <w:i w:val="false"/>
          <w:color w:val="000000"/>
          <w:sz w:val="28"/>
        </w:rPr>
        <w:t>
      ____________________________________________________________________</w:t>
      </w:r>
    </w:p>
    <w:bookmarkEnd w:id="455"/>
    <w:bookmarkStart w:name="z536" w:id="456"/>
    <w:p>
      <w:pPr>
        <w:spacing w:after="0"/>
        <w:ind w:left="0"/>
        <w:jc w:val="both"/>
      </w:pPr>
      <w:r>
        <w:rPr>
          <w:rFonts w:ascii="Times New Roman"/>
          <w:b w:val="false"/>
          <w:i w:val="false"/>
          <w:color w:val="000000"/>
          <w:sz w:val="28"/>
        </w:rPr>
        <w:t>
      ____________________________________________________________________</w:t>
      </w:r>
    </w:p>
    <w:bookmarkEnd w:id="456"/>
    <w:bookmarkStart w:name="z537" w:id="457"/>
    <w:p>
      <w:pPr>
        <w:spacing w:after="0"/>
        <w:ind w:left="0"/>
        <w:jc w:val="both"/>
      </w:pPr>
      <w:r>
        <w:rPr>
          <w:rFonts w:ascii="Times New Roman"/>
          <w:b w:val="false"/>
          <w:i w:val="false"/>
          <w:color w:val="000000"/>
          <w:sz w:val="28"/>
        </w:rPr>
        <w:t>
      Жеке сәйкестендіру нөмірі немесе жеке тұлға резиденті болып табылатын мемлекетте жеке тұлға үшін қалыптастырылатын өзге де бірегей нөмір (болған кезде)___________</w:t>
      </w:r>
    </w:p>
    <w:bookmarkEnd w:id="457"/>
    <w:bookmarkStart w:name="z538" w:id="458"/>
    <w:p>
      <w:pPr>
        <w:spacing w:after="0"/>
        <w:ind w:left="0"/>
        <w:jc w:val="both"/>
      </w:pPr>
      <w:r>
        <w:rPr>
          <w:rFonts w:ascii="Times New Roman"/>
          <w:b w:val="false"/>
          <w:i w:val="false"/>
          <w:color w:val="000000"/>
          <w:sz w:val="28"/>
        </w:rPr>
        <w:t>
      Тұрғылықты жері және заңды мекенжайы ___________________________</w:t>
      </w:r>
    </w:p>
    <w:bookmarkEnd w:id="458"/>
    <w:bookmarkStart w:name="z539" w:id="459"/>
    <w:p>
      <w:pPr>
        <w:spacing w:after="0"/>
        <w:ind w:left="0"/>
        <w:jc w:val="both"/>
      </w:pPr>
      <w:r>
        <w:rPr>
          <w:rFonts w:ascii="Times New Roman"/>
          <w:b w:val="false"/>
          <w:i w:val="false"/>
          <w:color w:val="000000"/>
          <w:sz w:val="28"/>
        </w:rPr>
        <w:t>
      ____________________________________________________________________</w:t>
      </w:r>
    </w:p>
    <w:bookmarkEnd w:id="459"/>
    <w:bookmarkStart w:name="z540" w:id="460"/>
    <w:p>
      <w:pPr>
        <w:spacing w:after="0"/>
        <w:ind w:left="0"/>
        <w:jc w:val="both"/>
      </w:pPr>
      <w:r>
        <w:rPr>
          <w:rFonts w:ascii="Times New Roman"/>
          <w:b w:val="false"/>
          <w:i w:val="false"/>
          <w:color w:val="000000"/>
          <w:sz w:val="28"/>
        </w:rPr>
        <w:t>
      Білімі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дипломның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461"/>
    <w:p>
      <w:pPr>
        <w:spacing w:after="0"/>
        <w:ind w:left="0"/>
        <w:jc w:val="both"/>
      </w:pPr>
      <w:r>
        <w:rPr>
          <w:rFonts w:ascii="Times New Roman"/>
          <w:b w:val="false"/>
          <w:i w:val="false"/>
          <w:color w:val="000000"/>
          <w:sz w:val="28"/>
        </w:rPr>
        <w:t>
      Құрылтайшы – заңды тұлғаның басқарушы органының (ол құрылған жағдайда) бірінші басшысының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w:t>
            </w:r>
            <w:r>
              <w:rPr>
                <w:rFonts w:ascii="Times New Roman"/>
                <w:b w:val="false"/>
                <w:i w:val="false"/>
                <w:color w:val="000000"/>
                <w:sz w:val="20"/>
              </w:rPr>
              <w:t xml:space="preserve"> </w:t>
            </w:r>
            <w:r>
              <w:rPr>
                <w:rFonts w:ascii="Times New Roman"/>
                <w:b/>
                <w:i w:val="false"/>
                <w:color w:val="000000"/>
                <w:sz w:val="20"/>
              </w:rPr>
              <w:t>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462"/>
    <w:p>
      <w:pPr>
        <w:spacing w:after="0"/>
        <w:ind w:left="0"/>
        <w:jc w:val="both"/>
      </w:pPr>
      <w:r>
        <w:rPr>
          <w:rFonts w:ascii="Times New Roman"/>
          <w:b w:val="false"/>
          <w:i w:val="false"/>
          <w:color w:val="000000"/>
          <w:sz w:val="28"/>
        </w:rPr>
        <w:t>
      Еңбек қызметі туралы мәліметтер</w:t>
      </w:r>
    </w:p>
    <w:bookmarkEnd w:id="462"/>
    <w:bookmarkStart w:name="z543" w:id="463"/>
    <w:p>
      <w:pPr>
        <w:spacing w:after="0"/>
        <w:ind w:left="0"/>
        <w:jc w:val="both"/>
      </w:pPr>
      <w:r>
        <w:rPr>
          <w:rFonts w:ascii="Times New Roman"/>
          <w:b w:val="false"/>
          <w:i w:val="false"/>
          <w:color w:val="000000"/>
          <w:sz w:val="28"/>
        </w:rPr>
        <w:t>
      Осы абзацта құрылтайшы – заңды тұлғаның басқарушы органының (ол құрылған жағдайда) бірінші басшысының бүкіл еңбек қызметі (сондай-ақ басқару органындағы мүшелігі), оның ішінде жоғарғы оқу орнын аяқтаған кезден бастап еңбек қызметі туралы мәліметтер, сондай-ақ еңбек қызметін жүзеге асырмаған кезең көрсетіледі.</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істеген</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елі</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w:t>
            </w:r>
            <w:r>
              <w:rPr>
                <w:rFonts w:ascii="Times New Roman"/>
                <w:b w:val="false"/>
                <w:i w:val="false"/>
                <w:color w:val="000000"/>
                <w:sz w:val="20"/>
              </w:rPr>
              <w:t xml:space="preserve"> </w:t>
            </w:r>
            <w:r>
              <w:rPr>
                <w:rFonts w:ascii="Times New Roman"/>
                <w:b/>
                <w:i w:val="false"/>
                <w:color w:val="000000"/>
                <w:sz w:val="20"/>
              </w:rPr>
              <w:t>жазалардың</w:t>
            </w:r>
            <w:r>
              <w:rPr>
                <w:rFonts w:ascii="Times New Roman"/>
                <w:b w:val="false"/>
                <w:i w:val="false"/>
                <w:color w:val="000000"/>
                <w:sz w:val="20"/>
              </w:rPr>
              <w:t xml:space="preserve"> </w:t>
            </w:r>
            <w:r>
              <w:rPr>
                <w:rFonts w:ascii="Times New Roman"/>
                <w:b/>
                <w:i w:val="false"/>
                <w:color w:val="000000"/>
                <w:sz w:val="20"/>
              </w:rPr>
              <w:t>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шығу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лауазымнан</w:t>
            </w:r>
            <w:r>
              <w:rPr>
                <w:rFonts w:ascii="Times New Roman"/>
                <w:b w:val="false"/>
                <w:i w:val="false"/>
                <w:color w:val="000000"/>
                <w:sz w:val="20"/>
              </w:rPr>
              <w:t xml:space="preserve"> </w:t>
            </w:r>
            <w:r>
              <w:rPr>
                <w:rFonts w:ascii="Times New Roman"/>
                <w:b/>
                <w:i w:val="false"/>
                <w:color w:val="000000"/>
                <w:sz w:val="20"/>
              </w:rPr>
              <w:t>босату</w:t>
            </w:r>
            <w:r>
              <w:rPr>
                <w:rFonts w:ascii="Times New Roman"/>
                <w:b w:val="false"/>
                <w:i w:val="false"/>
                <w:color w:val="000000"/>
                <w:sz w:val="20"/>
              </w:rPr>
              <w:t xml:space="preserve"> </w:t>
            </w:r>
            <w:r>
              <w:rPr>
                <w:rFonts w:ascii="Times New Roman"/>
                <w:b/>
                <w:i w:val="false"/>
                <w:color w:val="000000"/>
                <w:sz w:val="20"/>
              </w:rPr>
              <w:t>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464"/>
    <w:p>
      <w:pPr>
        <w:spacing w:after="0"/>
        <w:ind w:left="0"/>
        <w:jc w:val="both"/>
      </w:pPr>
      <w:r>
        <w:rPr>
          <w:rFonts w:ascii="Times New Roman"/>
          <w:b w:val="false"/>
          <w:i w:val="false"/>
          <w:color w:val="000000"/>
          <w:sz w:val="28"/>
        </w:rPr>
        <w:t>
      Оларға қатысты құрылтайшы – заңды тұлғаның басқарушы органының (ол құрылған жағдайда) бірінші басшысы ірі акционер болып табылатын не мүліктегі тиісті үлеске құқығы бар заңды тұлғалар туралы мәліметтер</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емесе</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акциялары</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val="false"/>
                <w:i w:val="false"/>
                <w:color w:val="000000"/>
                <w:sz w:val="20"/>
              </w:rPr>
              <w:t xml:space="preserve"> </w:t>
            </w:r>
            <w:r>
              <w:rPr>
                <w:rFonts w:ascii="Times New Roman"/>
                <w:b/>
                <w:i w:val="false"/>
                <w:color w:val="000000"/>
                <w:sz w:val="20"/>
              </w:rPr>
              <w:t>дауыс</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акцияларының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арақатынасы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пайызбен</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465"/>
    <w:p>
      <w:pPr>
        <w:spacing w:after="0"/>
        <w:ind w:left="0"/>
        <w:jc w:val="both"/>
      </w:pPr>
      <w:r>
        <w:rPr>
          <w:rFonts w:ascii="Times New Roman"/>
          <w:b w:val="false"/>
          <w:i w:val="false"/>
          <w:color w:val="000000"/>
          <w:sz w:val="28"/>
        </w:rPr>
        <w:t>
      Құрылтайшы – жеке тұлғаның уәкілетті орган немесе резиденті Қазақстан Республикасының бейрезидент 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 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 қаржы ұйымы болып табылатын мемлекеттің заңнамасында белгіленген тәртіппен оны төлемге қабілетсіз (банкрот) деп тануға әкеп соққан қаржы ұйымына, оның ішінде Қазақстан Республикасының бейрезидент қаржы ұйымына реттеу режимін қолдану туралы, лицензиядан айыру туралы шешім қабылдағанға дейін бір жылдан аспайтын кезеңде қаржы ұйымының, оның ішінде Қазақстан Республикасының бейрезидент қаржы ұйымының басқару органының бірінші басшысы, атқарушы органының бірінші басшысы немесе оның орынбасары, бас бухгалтері, бас бухгалтердің орынбасары қызметін атқарғаны туралы мәліметтер.</w:t>
      </w:r>
    </w:p>
    <w:bookmarkEnd w:id="465"/>
    <w:bookmarkStart w:name="z546" w:id="466"/>
    <w:p>
      <w:pPr>
        <w:spacing w:after="0"/>
        <w:ind w:left="0"/>
        <w:jc w:val="both"/>
      </w:pPr>
      <w:r>
        <w:rPr>
          <w:rFonts w:ascii="Times New Roman"/>
          <w:b w:val="false"/>
          <w:i w:val="false"/>
          <w:color w:val="000000"/>
          <w:sz w:val="28"/>
        </w:rPr>
        <w:t>
      Осы тармақшаның мақсаттары үшін қаржы ұйымы деп сондай-ақ Қазақстан Республикасы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түсініледі.</w:t>
      </w:r>
    </w:p>
    <w:bookmarkEnd w:id="466"/>
    <w:bookmarkStart w:name="z547" w:id="467"/>
    <w:p>
      <w:pPr>
        <w:spacing w:after="0"/>
        <w:ind w:left="0"/>
        <w:jc w:val="both"/>
      </w:pPr>
      <w:r>
        <w:rPr>
          <w:rFonts w:ascii="Times New Roman"/>
          <w:b w:val="false"/>
          <w:i w:val="false"/>
          <w:color w:val="000000"/>
          <w:sz w:val="28"/>
        </w:rPr>
        <w:t>
      ____________________________________________________________________</w:t>
      </w:r>
    </w:p>
    <w:bookmarkEnd w:id="467"/>
    <w:bookmarkStart w:name="z548" w:id="468"/>
    <w:p>
      <w:pPr>
        <w:spacing w:after="0"/>
        <w:ind w:left="0"/>
        <w:jc w:val="both"/>
      </w:pPr>
      <w:r>
        <w:rPr>
          <w:rFonts w:ascii="Times New Roman"/>
          <w:b w:val="false"/>
          <w:i w:val="false"/>
          <w:color w:val="000000"/>
          <w:sz w:val="28"/>
        </w:rPr>
        <w:t>
      ____________________________________________________________________</w:t>
      </w:r>
    </w:p>
    <w:bookmarkEnd w:id="468"/>
    <w:bookmarkStart w:name="z549" w:id="469"/>
    <w:p>
      <w:pPr>
        <w:spacing w:after="0"/>
        <w:ind w:left="0"/>
        <w:jc w:val="both"/>
      </w:pPr>
      <w:r>
        <w:rPr>
          <w:rFonts w:ascii="Times New Roman"/>
          <w:b w:val="false"/>
          <w:i w:val="false"/>
          <w:color w:val="000000"/>
          <w:sz w:val="28"/>
        </w:rPr>
        <w:t>
      ____________________________________________________________________</w:t>
      </w:r>
    </w:p>
    <w:bookmarkEnd w:id="469"/>
    <w:bookmarkStart w:name="z550" w:id="470"/>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bookmarkEnd w:id="470"/>
    <w:bookmarkStart w:name="z551" w:id="471"/>
    <w:p>
      <w:pPr>
        <w:spacing w:after="0"/>
        <w:ind w:left="0"/>
        <w:jc w:val="both"/>
      </w:pPr>
      <w:r>
        <w:rPr>
          <w:rFonts w:ascii="Times New Roman"/>
          <w:b w:val="false"/>
          <w:i w:val="false"/>
          <w:color w:val="000000"/>
          <w:sz w:val="28"/>
        </w:rPr>
        <w:t>
      Төмендегі мән-жайлардың бірі:</w:t>
      </w:r>
    </w:p>
    <w:bookmarkEnd w:id="471"/>
    <w:bookmarkStart w:name="z552" w:id="472"/>
    <w:p>
      <w:pPr>
        <w:spacing w:after="0"/>
        <w:ind w:left="0"/>
        <w:jc w:val="both"/>
      </w:pPr>
      <w:r>
        <w:rPr>
          <w:rFonts w:ascii="Times New Roman"/>
          <w:b w:val="false"/>
          <w:i w:val="false"/>
          <w:color w:val="000000"/>
          <w:sz w:val="28"/>
        </w:rPr>
        <w:t>
      қатарынан төрт және одан да көп кезең ішінде шығарылған эмиссиялық бағалы қағаздар бойынша купондық сыйақы төлемеу;</w:t>
      </w:r>
    </w:p>
    <w:bookmarkEnd w:id="472"/>
    <w:bookmarkStart w:name="z553" w:id="473"/>
    <w:p>
      <w:pPr>
        <w:spacing w:after="0"/>
        <w:ind w:left="0"/>
        <w:jc w:val="both"/>
      </w:pPr>
      <w:r>
        <w:rPr>
          <w:rFonts w:ascii="Times New Roman"/>
          <w:b w:val="false"/>
          <w:i w:val="false"/>
          <w:color w:val="000000"/>
          <w:sz w:val="28"/>
        </w:rPr>
        <w:t>
      дефолтқа жол берілген шығарылған эмиссиялық бағалы қағаздар бойынша купондық сыйақы төлеу бойынша берешек сомасының купондық сыйақының төрт еселенген және (немесе) одан да көп мөлшерін құрауы;</w:t>
      </w:r>
    </w:p>
    <w:bookmarkEnd w:id="473"/>
    <w:bookmarkStart w:name="z554" w:id="474"/>
    <w:p>
      <w:pPr>
        <w:spacing w:after="0"/>
        <w:ind w:left="0"/>
        <w:jc w:val="both"/>
      </w:pPr>
      <w:r>
        <w:rPr>
          <w:rFonts w:ascii="Times New Roman"/>
          <w:b w:val="false"/>
          <w:i w:val="false"/>
          <w:color w:val="000000"/>
          <w:sz w:val="28"/>
        </w:rPr>
        <w:t>
      шығарылған эмиссиялық бағалы қағаздар бойынша негізгі борышты төлеу бойынша дефолт мөлшерінің республикалық бюджет туралы заңда төлеу күніне белгіленген айлық есептік көрсеткіштен он мың есе асып түсетін соманы құрауы жағдайы болған кезде құрылтайшы – заңды тұлғаның атқарушы органының бірінші басшысының (атқарушы органның функцияларын жеке-дара жүзеге асыратын тұлғаның) бұрын қаржы ұйымының басқару органының басшысы, мүшесі, атқарушы органының басшысы, мүшесі, бас бухгалтері, шығарылған эмиссиялық бағалы қағаздар бойынша купондық сыйақы төлеу бойынша дефолтқа жол берген заңды тұлға – эмитенттің ірі қатысушысының (ірі акционерінің) жеке тұлға – ірі қатысушысы (ірі акционері), басқару органының басшысы, мүшесі, атқарушы органының басшысы, мүшесі, бас бухгалтері болғаны туралы мәліметтер</w:t>
      </w:r>
    </w:p>
    <w:bookmarkEnd w:id="474"/>
    <w:bookmarkStart w:name="z555" w:id="475"/>
    <w:p>
      <w:pPr>
        <w:spacing w:after="0"/>
        <w:ind w:left="0"/>
        <w:jc w:val="both"/>
      </w:pPr>
      <w:r>
        <w:rPr>
          <w:rFonts w:ascii="Times New Roman"/>
          <w:b w:val="false"/>
          <w:i w:val="false"/>
          <w:color w:val="000000"/>
          <w:sz w:val="28"/>
        </w:rPr>
        <w:t>
      ____________________________________________________________________</w:t>
      </w:r>
    </w:p>
    <w:bookmarkEnd w:id="475"/>
    <w:bookmarkStart w:name="z556" w:id="476"/>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bookmarkEnd w:id="476"/>
    <w:bookmarkStart w:name="z557" w:id="477"/>
    <w:p>
      <w:pPr>
        <w:spacing w:after="0"/>
        <w:ind w:left="0"/>
        <w:jc w:val="both"/>
      </w:pPr>
      <w:r>
        <w:rPr>
          <w:rFonts w:ascii="Times New Roman"/>
          <w:b w:val="false"/>
          <w:i w:val="false"/>
          <w:color w:val="000000"/>
          <w:sz w:val="28"/>
        </w:rPr>
        <w:t xml:space="preserve">
      Құрылтайшы – заңды тұлғаның басқару органының (ол құрылған жағдайда) бірінші басшысы сот талқылауларына жауапкер ретінде тартылды ма </w:t>
      </w:r>
    </w:p>
    <w:bookmarkEnd w:id="477"/>
    <w:bookmarkStart w:name="z558" w:id="478"/>
    <w:p>
      <w:pPr>
        <w:spacing w:after="0"/>
        <w:ind w:left="0"/>
        <w:jc w:val="both"/>
      </w:pPr>
      <w:r>
        <w:rPr>
          <w:rFonts w:ascii="Times New Roman"/>
          <w:b w:val="false"/>
          <w:i w:val="false"/>
          <w:color w:val="000000"/>
          <w:sz w:val="28"/>
        </w:rPr>
        <w:t>
      ____________________________________________________________________</w:t>
      </w:r>
    </w:p>
    <w:bookmarkEnd w:id="478"/>
    <w:bookmarkStart w:name="z559" w:id="479"/>
    <w:p>
      <w:pPr>
        <w:spacing w:after="0"/>
        <w:ind w:left="0"/>
        <w:jc w:val="both"/>
      </w:pPr>
      <w:r>
        <w:rPr>
          <w:rFonts w:ascii="Times New Roman"/>
          <w:b w:val="false"/>
          <w:i w:val="false"/>
          <w:color w:val="000000"/>
          <w:sz w:val="28"/>
        </w:rPr>
        <w:t>
      (иә (жоқ), күнін, ұйымының атауын, сот талқылауындағы жауапкердің атын, қаралатын мәселені және сот актісін көрсету керек)</w:t>
      </w:r>
    </w:p>
    <w:bookmarkEnd w:id="479"/>
    <w:bookmarkStart w:name="z560" w:id="480"/>
    <w:p>
      <w:pPr>
        <w:spacing w:after="0"/>
        <w:ind w:left="0"/>
        <w:jc w:val="both"/>
      </w:pPr>
      <w:r>
        <w:rPr>
          <w:rFonts w:ascii="Times New Roman"/>
          <w:b w:val="false"/>
          <w:i w:val="false"/>
          <w:color w:val="000000"/>
          <w:sz w:val="28"/>
        </w:rPr>
        <w:t>
      Құрылтайшы – заңды тұлға басқару органының (ол құрылған жағдайда) бірінші басшысы өтініш берген күнге дейін 3 (үш) жыл ішінде сыбайлас жемқорлық қылмыс жасағаны үшін жауапкершілікке не сыбайлас жемқорлық құқық бұзушылық жасағаны үшін әкімшілік жазаға тартылды ма ____________</w:t>
      </w:r>
    </w:p>
    <w:bookmarkEnd w:id="480"/>
    <w:bookmarkStart w:name="z561" w:id="481"/>
    <w:p>
      <w:pPr>
        <w:spacing w:after="0"/>
        <w:ind w:left="0"/>
        <w:jc w:val="both"/>
      </w:pPr>
      <w:r>
        <w:rPr>
          <w:rFonts w:ascii="Times New Roman"/>
          <w:b w:val="false"/>
          <w:i w:val="false"/>
          <w:color w:val="000000"/>
          <w:sz w:val="28"/>
        </w:rPr>
        <w:t>
      ____________________________________________________________________</w:t>
      </w:r>
    </w:p>
    <w:bookmarkEnd w:id="481"/>
    <w:bookmarkStart w:name="z562" w:id="482"/>
    <w:p>
      <w:pPr>
        <w:spacing w:after="0"/>
        <w:ind w:left="0"/>
        <w:jc w:val="both"/>
      </w:pPr>
      <w:r>
        <w:rPr>
          <w:rFonts w:ascii="Times New Roman"/>
          <w:b w:val="false"/>
          <w:i w:val="false"/>
          <w:color w:val="000000"/>
          <w:sz w:val="28"/>
        </w:rPr>
        <w:t>
      (иә (жоқ), құқық бұзушылықтың қысқаша сипаттамасы жауапкершілікке тартылу негіздерін көрсете отырып, тәртіптік жаза қолдану туралы актінің деректемелері)</w:t>
      </w:r>
    </w:p>
    <w:bookmarkEnd w:id="482"/>
    <w:bookmarkStart w:name="z563" w:id="483"/>
    <w:p>
      <w:pPr>
        <w:spacing w:after="0"/>
        <w:ind w:left="0"/>
        <w:jc w:val="both"/>
      </w:pPr>
      <w:r>
        <w:rPr>
          <w:rFonts w:ascii="Times New Roman"/>
          <w:b w:val="false"/>
          <w:i w:val="false"/>
          <w:color w:val="000000"/>
          <w:sz w:val="28"/>
        </w:rPr>
        <w:t>
      11. Құрылтайшы – заңды тұлғаға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оның негізінде көрсетілетін қызметті алушы мемлекеттік көрсетілетін қызметті алуға байланысты арнайы құқығынан айырылған сот шешімі бар ма.</w:t>
      </w:r>
    </w:p>
    <w:bookmarkEnd w:id="483"/>
    <w:bookmarkStart w:name="z564" w:id="484"/>
    <w:p>
      <w:pPr>
        <w:spacing w:after="0"/>
        <w:ind w:left="0"/>
        <w:jc w:val="both"/>
      </w:pPr>
      <w:r>
        <w:rPr>
          <w:rFonts w:ascii="Times New Roman"/>
          <w:b w:val="false"/>
          <w:i w:val="false"/>
          <w:color w:val="000000"/>
          <w:sz w:val="28"/>
        </w:rPr>
        <w:t>
      12. Мәліметтерге:</w:t>
      </w:r>
    </w:p>
    <w:bookmarkEnd w:id="484"/>
    <w:bookmarkStart w:name="z565" w:id="485"/>
    <w:p>
      <w:pPr>
        <w:spacing w:after="0"/>
        <w:ind w:left="0"/>
        <w:jc w:val="both"/>
      </w:pPr>
      <w:r>
        <w:rPr>
          <w:rFonts w:ascii="Times New Roman"/>
          <w:b w:val="false"/>
          <w:i w:val="false"/>
          <w:color w:val="000000"/>
          <w:sz w:val="28"/>
        </w:rPr>
        <w:t>
      қаржылық есептілік депозитарийінің интернет-ресурсында болмаған немесе оларды көрсетілетін қызметті берушінің порталы арқылы алуға мүмкіндік болмаған жағдайда, құрылтайшы – заңды тұлғаның құрылтай құжаттарының көшірмелері;</w:t>
      </w:r>
    </w:p>
    <w:bookmarkEnd w:id="485"/>
    <w:bookmarkStart w:name="z566" w:id="486"/>
    <w:p>
      <w:pPr>
        <w:spacing w:after="0"/>
        <w:ind w:left="0"/>
        <w:jc w:val="both"/>
      </w:pPr>
      <w:r>
        <w:rPr>
          <w:rFonts w:ascii="Times New Roman"/>
          <w:b w:val="false"/>
          <w:i w:val="false"/>
          <w:color w:val="000000"/>
          <w:sz w:val="28"/>
        </w:rPr>
        <w:t xml:space="preserve">
      құрылтайшы-заңды тұлғаның соңғы екі қаржы жылы үшін аудиторлық есептермен расталған жылдық қаржылық есептілігінің (құрылтайшы-заңды тұлғада еншілес ұйымдар болған жағдайда шоғырландырылған қаржылық есептіліктің) көшірмелері, сондай-ақ өтініш берудің алдында соңғы аяқталған тоқсан үшін құрылтайшы-заңды тұлғаның қаржылық есептілігінің көшірмесі қоса беріледі. </w:t>
      </w:r>
    </w:p>
    <w:bookmarkEnd w:id="486"/>
    <w:bookmarkStart w:name="z567" w:id="487"/>
    <w:p>
      <w:pPr>
        <w:spacing w:after="0"/>
        <w:ind w:left="0"/>
        <w:jc w:val="both"/>
      </w:pPr>
      <w:r>
        <w:rPr>
          <w:rFonts w:ascii="Times New Roman"/>
          <w:b w:val="false"/>
          <w:i w:val="false"/>
          <w:color w:val="000000"/>
          <w:sz w:val="28"/>
        </w:rPr>
        <w:t>
      Ағымдағы жылғы 1 қаңтар мен 1 маусым аралығында соңғы аяқталған қаржы жылы үшін қаржылық есептілікті растайтын аудиторлық есеп болмайтын жағдайда, құрылтайшы-заңды тұлға соңғы аяқталған қаржы жылы үшін және өтініш берудің алдындағы соңғы аяқталған тоқсан үшін қаржылық есептіліктің (құрылтайшы-заңды тұлғада еншілес ұйымдар болған жағдайда шоғырландырылған қаржылық есептіліктің) көшірмелерін, сондай-ақ соңғы аяқталған қаржы жылының алдындағы екі жыл үшін аудиторлық есептермен расталған жылдық қаржылық есептіліктің (құрылтайшы-заңды тұлғада еншілес ұйымдар болған жағдайда шоғырландырылған қаржылық есептіліктің) көшірмелерін ұсынады.</w:t>
      </w:r>
    </w:p>
    <w:bookmarkEnd w:id="487"/>
    <w:bookmarkStart w:name="z568" w:id="488"/>
    <w:p>
      <w:pPr>
        <w:spacing w:after="0"/>
        <w:ind w:left="0"/>
        <w:jc w:val="both"/>
      </w:pPr>
      <w:r>
        <w:rPr>
          <w:rFonts w:ascii="Times New Roman"/>
          <w:b w:val="false"/>
          <w:i w:val="false"/>
          <w:color w:val="000000"/>
          <w:sz w:val="28"/>
        </w:rPr>
        <w:t>
      Қаржылық есептілік мынадай жағдайларда:</w:t>
      </w:r>
    </w:p>
    <w:bookmarkEnd w:id="488"/>
    <w:bookmarkStart w:name="z569" w:id="489"/>
    <w:p>
      <w:pPr>
        <w:spacing w:after="0"/>
        <w:ind w:left="0"/>
        <w:jc w:val="both"/>
      </w:pPr>
      <w:r>
        <w:rPr>
          <w:rFonts w:ascii="Times New Roman"/>
          <w:b w:val="false"/>
          <w:i w:val="false"/>
          <w:color w:val="000000"/>
          <w:sz w:val="28"/>
        </w:rPr>
        <w:t>
      осы қаржылық есептілік қаржылық есептілік депозитарийінің интернет-ресурсында болған кезде;</w:t>
      </w:r>
    </w:p>
    <w:bookmarkEnd w:id="489"/>
    <w:bookmarkStart w:name="z570" w:id="490"/>
    <w:p>
      <w:pPr>
        <w:spacing w:after="0"/>
        <w:ind w:left="0"/>
        <w:jc w:val="both"/>
      </w:pPr>
      <w:r>
        <w:rPr>
          <w:rFonts w:ascii="Times New Roman"/>
          <w:b w:val="false"/>
          <w:i w:val="false"/>
          <w:color w:val="000000"/>
          <w:sz w:val="28"/>
        </w:rPr>
        <w:t>
      құрылтайшы-заңды тұлға Қазақстан Республикасының бейрезидент қаржы ұйымы болатын уақытта және аталған қаржылық есептілік осы Қазақстан Республикасының бейрезидент қаржы ұйымының немесе шетелдік қор биржасының интернет-ресурсында орналастырылған және қазақ, орыс немесе ағылшын тілдерінде қолжетімді болған жағдайда ұсынылмайды.</w:t>
      </w:r>
    </w:p>
    <w:bookmarkEnd w:id="490"/>
    <w:bookmarkStart w:name="z571" w:id="491"/>
    <w:p>
      <w:pPr>
        <w:spacing w:after="0"/>
        <w:ind w:left="0"/>
        <w:jc w:val="both"/>
      </w:pPr>
      <w:r>
        <w:rPr>
          <w:rFonts w:ascii="Times New Roman"/>
          <w:b w:val="false"/>
          <w:i w:val="false"/>
          <w:color w:val="000000"/>
          <w:sz w:val="28"/>
        </w:rPr>
        <w:t>
      құрылтайшы – заңды тұлғаның (шетелдіктер, азаматтығы жоқ адамдар үшін) атқарушы органының (атқарушы органның функцияларын жеке-дара жүзеге асыратын тұлғаның) және басқару органының (ол құрылған жағдайда) бірінші басшыларының жеке басын куәландыратын құжаттың көшірмесі;</w:t>
      </w:r>
    </w:p>
    <w:bookmarkEnd w:id="491"/>
    <w:bookmarkStart w:name="z572" w:id="492"/>
    <w:p>
      <w:pPr>
        <w:spacing w:after="0"/>
        <w:ind w:left="0"/>
        <w:jc w:val="both"/>
      </w:pPr>
      <w:r>
        <w:rPr>
          <w:rFonts w:ascii="Times New Roman"/>
          <w:b w:val="false"/>
          <w:i w:val="false"/>
          <w:color w:val="000000"/>
          <w:sz w:val="28"/>
        </w:rPr>
        <w:t>
      атқарушы органның (атқарушы органның функцияларын жеке-дара жүзеге асыратын тұлғаның) және басқару органының (ол құрылған жағдайда) бірінші басшысының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мемлекеттік органы берген құжат қоса беріледі. Егер көрсетілген тұлғалар соңғы 10 (он) жыл ішінде азаматтығы бар елден тыс жерде тұрақты тұрған жағдайда, олар соңғы 10 (он) жыл тұрақты тұрған елдегі қылмыстары үшін алынбаған немесе өтелмеген соттылығының жоқ екендігі туралы құжаттың электрондық көшірмесі де ұсынылады. Көрсетілген құжатты беру күні өтініш берілген күннің алдындағы 6 (алты)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хатымен уәкілетті органның атына жіберіледі.</w:t>
      </w:r>
    </w:p>
    <w:bookmarkEnd w:id="492"/>
    <w:bookmarkStart w:name="z573" w:id="493"/>
    <w:p>
      <w:pPr>
        <w:spacing w:after="0"/>
        <w:ind w:left="0"/>
        <w:jc w:val="both"/>
      </w:pPr>
      <w:r>
        <w:rPr>
          <w:rFonts w:ascii="Times New Roman"/>
          <w:b w:val="false"/>
          <w:i w:val="false"/>
          <w:color w:val="000000"/>
          <w:sz w:val="28"/>
        </w:rPr>
        <w:t>
      Осы ақпаратты құрылтайшы – заңды тұлға тексергенін және оның дәйекті және толық болып табылатынын растаймын, сондай-ақ банк құрылтайшыларына қойылатын талаптарға сәйкестігін растаймын.</w:t>
      </w:r>
    </w:p>
    <w:bookmarkEnd w:id="493"/>
    <w:bookmarkStart w:name="z574" w:id="494"/>
    <w:p>
      <w:pPr>
        <w:spacing w:after="0"/>
        <w:ind w:left="0"/>
        <w:jc w:val="both"/>
      </w:pPr>
      <w:r>
        <w:rPr>
          <w:rFonts w:ascii="Times New Roman"/>
          <w:b w:val="false"/>
          <w:i w:val="false"/>
          <w:color w:val="000000"/>
          <w:sz w:val="28"/>
        </w:rPr>
        <w:t>
      Мемлекеттік қызмет көрсетуге қажетті дербес деректерді жинауға және өңдеуге және цифрлық жүйелердегі заңмен қорғалатын құпияны құрайтын мәліметтерді пайдалануға келісімімді беремін.</w:t>
      </w:r>
    </w:p>
    <w:bookmarkEnd w:id="494"/>
    <w:bookmarkStart w:name="z575" w:id="495"/>
    <w:p>
      <w:pPr>
        <w:spacing w:after="0"/>
        <w:ind w:left="0"/>
        <w:jc w:val="both"/>
      </w:pPr>
      <w:r>
        <w:rPr>
          <w:rFonts w:ascii="Times New Roman"/>
          <w:b w:val="false"/>
          <w:i w:val="false"/>
          <w:color w:val="000000"/>
          <w:sz w:val="28"/>
        </w:rPr>
        <w:t xml:space="preserve">
      20___ жылғы "___" _____________ </w:t>
      </w:r>
    </w:p>
    <w:bookmarkEnd w:id="495"/>
    <w:bookmarkStart w:name="z576" w:id="496"/>
    <w:p>
      <w:pPr>
        <w:spacing w:after="0"/>
        <w:ind w:left="0"/>
        <w:jc w:val="both"/>
      </w:pPr>
      <w:r>
        <w:rPr>
          <w:rFonts w:ascii="Times New Roman"/>
          <w:b w:val="false"/>
          <w:i w:val="false"/>
          <w:color w:val="000000"/>
          <w:sz w:val="28"/>
        </w:rPr>
        <w:t>
      Құрылтайшы – заңды тұлғаның атқарушы органының бірінші басшысының (атқарушы органның функцияларын жеке-дара жүзеге асыратын тұлғаның) қолы</w:t>
      </w:r>
    </w:p>
    <w:bookmarkEnd w:id="496"/>
    <w:bookmarkStart w:name="z577" w:id="497"/>
    <w:p>
      <w:pPr>
        <w:spacing w:after="0"/>
        <w:ind w:left="0"/>
        <w:jc w:val="both"/>
      </w:pPr>
      <w:r>
        <w:rPr>
          <w:rFonts w:ascii="Times New Roman"/>
          <w:b w:val="false"/>
          <w:i w:val="false"/>
          <w:color w:val="000000"/>
          <w:sz w:val="28"/>
        </w:rPr>
        <w:t>
      ____________________________________________</w:t>
      </w:r>
    </w:p>
    <w:bookmarkEnd w:id="497"/>
    <w:bookmarkStart w:name="z578" w:id="498"/>
    <w:p>
      <w:pPr>
        <w:spacing w:after="0"/>
        <w:ind w:left="0"/>
        <w:jc w:val="both"/>
      </w:pPr>
      <w:r>
        <w:rPr>
          <w:rFonts w:ascii="Times New Roman"/>
          <w:b w:val="false"/>
          <w:i w:val="false"/>
          <w:color w:val="000000"/>
          <w:sz w:val="28"/>
        </w:rPr>
        <w:t xml:space="preserve">
      Құрылтайшы – заңды тұлғаның басқару органының (ол құрылған жағдайда) бірінші басшысының қолы </w:t>
      </w:r>
    </w:p>
    <w:bookmarkEnd w:id="498"/>
    <w:bookmarkStart w:name="z579" w:id="499"/>
    <w:p>
      <w:pPr>
        <w:spacing w:after="0"/>
        <w:ind w:left="0"/>
        <w:jc w:val="both"/>
      </w:pPr>
      <w:r>
        <w:rPr>
          <w:rFonts w:ascii="Times New Roman"/>
          <w:b w:val="false"/>
          <w:i w:val="false"/>
          <w:color w:val="000000"/>
          <w:sz w:val="28"/>
        </w:rPr>
        <w:t>
      ____________________________________________</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 тізбесіне</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bookmarkStart w:name="z581" w:id="500"/>
    <w:p>
      <w:pPr>
        <w:spacing w:after="0"/>
        <w:ind w:left="0"/>
        <w:jc w:val="left"/>
      </w:pPr>
      <w:r>
        <w:rPr>
          <w:rFonts w:ascii="Times New Roman"/>
          <w:b/>
          <w:i w:val="false"/>
          <w:color w:val="000000"/>
        </w:rPr>
        <w:t xml:space="preserve"> Қазақстан Республикасы бейрезидент банкінің басшы қызметкерлері туралы қысқаша деректер </w:t>
      </w:r>
      <w:r>
        <w:br/>
      </w:r>
      <w:r>
        <w:rPr>
          <w:rFonts w:ascii="Times New Roman"/>
          <w:b/>
          <w:i w:val="false"/>
          <w:color w:val="000000"/>
        </w:rPr>
        <w:t xml:space="preserve">Қазақстан Республикасы бейрезидент банкінің толық атауы </w:t>
      </w:r>
      <w:r>
        <w:br/>
      </w:r>
      <w:r>
        <w:rPr>
          <w:rFonts w:ascii="Times New Roman"/>
          <w:b/>
          <w:i w:val="false"/>
          <w:color w:val="000000"/>
        </w:rPr>
        <w:t>____________________________________________________________________</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банкі</w:t>
            </w:r>
            <w:r>
              <w:rPr>
                <w:rFonts w:ascii="Times New Roman"/>
                <w:b w:val="false"/>
                <w:i w:val="false"/>
                <w:color w:val="000000"/>
                <w:sz w:val="20"/>
              </w:rPr>
              <w:t xml:space="preserve">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қызметкерінің</w:t>
            </w:r>
            <w:r>
              <w:rPr>
                <w:rFonts w:ascii="Times New Roman"/>
                <w:b w:val="false"/>
                <w:i w:val="false"/>
                <w:color w:val="000000"/>
                <w:sz w:val="20"/>
              </w:rPr>
              <w:t xml:space="preserve"> </w:t>
            </w:r>
            <w:r>
              <w:rPr>
                <w:rFonts w:ascii="Times New Roman"/>
                <w:b/>
                <w:i w:val="false"/>
                <w:color w:val="000000"/>
                <w:sz w:val="20"/>
              </w:rPr>
              <w:t>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резиденті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мемлекетте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қалыптастырылатын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бірегей</w:t>
            </w:r>
            <w:r>
              <w:rPr>
                <w:rFonts w:ascii="Times New Roman"/>
                <w:b w:val="false"/>
                <w:i w:val="false"/>
                <w:color w:val="000000"/>
                <w:sz w:val="20"/>
              </w:rPr>
              <w:t xml:space="preserve"> </w:t>
            </w:r>
            <w:r>
              <w:rPr>
                <w:rFonts w:ascii="Times New Roman"/>
                <w:b/>
                <w:i w:val="false"/>
                <w:color w:val="000000"/>
                <w:sz w:val="20"/>
              </w:rPr>
              <w:t>нөмір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w:t>
            </w:r>
            <w:r>
              <w:rPr>
                <w:rFonts w:ascii="Times New Roman"/>
                <w:b/>
                <w:i w:val="false"/>
                <w:color w:val="000000"/>
                <w:sz w:val="20"/>
              </w:rPr>
              <w:t>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шетелдіктер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азаматтығы</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82" w:id="501"/>
    <w:p>
      <w:pPr>
        <w:spacing w:after="0"/>
        <w:ind w:left="0"/>
        <w:jc w:val="both"/>
      </w:pPr>
      <w:r>
        <w:rPr>
          <w:rFonts w:ascii="Times New Roman"/>
          <w:b w:val="false"/>
          <w:i w:val="false"/>
          <w:color w:val="000000"/>
          <w:sz w:val="28"/>
        </w:rPr>
        <w:t>
      Қазақстан Республикасының бейрезидент банкі</w:t>
      </w:r>
    </w:p>
    <w:bookmarkEnd w:id="501"/>
    <w:bookmarkStart w:name="z583" w:id="502"/>
    <w:p>
      <w:pPr>
        <w:spacing w:after="0"/>
        <w:ind w:left="0"/>
        <w:jc w:val="both"/>
      </w:pPr>
      <w:r>
        <w:rPr>
          <w:rFonts w:ascii="Times New Roman"/>
          <w:b w:val="false"/>
          <w:i w:val="false"/>
          <w:color w:val="000000"/>
          <w:sz w:val="28"/>
        </w:rPr>
        <w:t>
      ____________________________________________________________________</w:t>
      </w:r>
    </w:p>
    <w:bookmarkEnd w:id="502"/>
    <w:bookmarkStart w:name="z584" w:id="503"/>
    <w:p>
      <w:pPr>
        <w:spacing w:after="0"/>
        <w:ind w:left="0"/>
        <w:jc w:val="both"/>
      </w:pPr>
      <w:r>
        <w:rPr>
          <w:rFonts w:ascii="Times New Roman"/>
          <w:b w:val="false"/>
          <w:i w:val="false"/>
          <w:color w:val="000000"/>
          <w:sz w:val="28"/>
        </w:rPr>
        <w:t>
      (өтініш берушінің атауы)</w:t>
      </w:r>
    </w:p>
    <w:bookmarkEnd w:id="503"/>
    <w:bookmarkStart w:name="z585" w:id="504"/>
    <w:p>
      <w:pPr>
        <w:spacing w:after="0"/>
        <w:ind w:left="0"/>
        <w:jc w:val="both"/>
      </w:pPr>
      <w:r>
        <w:rPr>
          <w:rFonts w:ascii="Times New Roman"/>
          <w:b w:val="false"/>
          <w:i w:val="false"/>
          <w:color w:val="000000"/>
          <w:sz w:val="28"/>
        </w:rPr>
        <w:t xml:space="preserve">
      Қазақстан Республикасының бейрезидент банкінің көрсетілген басшы қызметкерінің (қызметкерлерінің) "Қаржы нарығы мен қаржы ұйымдарын мемлекеттік реттеу, бақылау және қадағалау туралы" Қазақстан Республикасы Заңының 9-4-бабы </w:t>
      </w:r>
      <w:r>
        <w:rPr>
          <w:rFonts w:ascii="Times New Roman"/>
          <w:b w:val="false"/>
          <w:i w:val="false"/>
          <w:color w:val="000000"/>
          <w:sz w:val="28"/>
        </w:rPr>
        <w:t>2-тармағының</w:t>
      </w:r>
      <w:r>
        <w:rPr>
          <w:rFonts w:ascii="Times New Roman"/>
          <w:b w:val="false"/>
          <w:i w:val="false"/>
          <w:color w:val="000000"/>
          <w:sz w:val="28"/>
        </w:rPr>
        <w:t xml:space="preserve"> 1), 4), 5), 6) және 7) тармақшаларында белгіленген талаптарға сәйкестігін растайды.</w:t>
      </w:r>
    </w:p>
    <w:bookmarkEnd w:id="504"/>
    <w:bookmarkStart w:name="z586" w:id="505"/>
    <w:p>
      <w:pPr>
        <w:spacing w:after="0"/>
        <w:ind w:left="0"/>
        <w:jc w:val="both"/>
      </w:pPr>
      <w:r>
        <w:rPr>
          <w:rFonts w:ascii="Times New Roman"/>
          <w:b w:val="false"/>
          <w:i w:val="false"/>
          <w:color w:val="000000"/>
          <w:sz w:val="28"/>
        </w:rPr>
        <w:t>
      Азаматтығы бар елде (шетелдіктер үшін) немесе тұрғылықты тұратын елде (азаматтығы жоқ адамдар үшін), сондай-ақ осы басшы қызметкер (қызметкерлер) соңғы 10 (он) жыл ішінде тұрақты түрде тұрған елде алынбаған немесе өтелмеген соттылығының жоқтығын Қазақстан Республикасының бейрезидент банкі тексерді</w:t>
      </w:r>
    </w:p>
    <w:bookmarkEnd w:id="505"/>
    <w:bookmarkStart w:name="z587" w:id="506"/>
    <w:p>
      <w:pPr>
        <w:spacing w:after="0"/>
        <w:ind w:left="0"/>
        <w:jc w:val="both"/>
      </w:pPr>
      <w:r>
        <w:rPr>
          <w:rFonts w:ascii="Times New Roman"/>
          <w:b w:val="false"/>
          <w:i w:val="false"/>
          <w:color w:val="000000"/>
          <w:sz w:val="28"/>
        </w:rPr>
        <w:t>
      ____________________________________________________________________</w:t>
      </w:r>
    </w:p>
    <w:bookmarkEnd w:id="506"/>
    <w:bookmarkStart w:name="z588" w:id="507"/>
    <w:p>
      <w:pPr>
        <w:spacing w:after="0"/>
        <w:ind w:left="0"/>
        <w:jc w:val="both"/>
      </w:pPr>
      <w:r>
        <w:rPr>
          <w:rFonts w:ascii="Times New Roman"/>
          <w:b w:val="false"/>
          <w:i w:val="false"/>
          <w:color w:val="000000"/>
          <w:sz w:val="28"/>
        </w:rPr>
        <w:t>
      (өтініш берушінің атауы)</w:t>
      </w:r>
    </w:p>
    <w:bookmarkEnd w:id="507"/>
    <w:bookmarkStart w:name="z589" w:id="508"/>
    <w:p>
      <w:pPr>
        <w:spacing w:after="0"/>
        <w:ind w:left="0"/>
        <w:jc w:val="both"/>
      </w:pPr>
      <w:r>
        <w:rPr>
          <w:rFonts w:ascii="Times New Roman"/>
          <w:b w:val="false"/>
          <w:i w:val="false"/>
          <w:color w:val="000000"/>
          <w:sz w:val="28"/>
        </w:rPr>
        <w:t>
      Қазақстан Республикасының бейрезидент банкі тексерді және ол дәйекті әрі толық болып табылады.</w:t>
      </w:r>
    </w:p>
    <w:bookmarkEnd w:id="508"/>
    <w:bookmarkStart w:name="z590" w:id="509"/>
    <w:p>
      <w:pPr>
        <w:spacing w:after="0"/>
        <w:ind w:left="0"/>
        <w:jc w:val="both"/>
      </w:pPr>
      <w:r>
        <w:rPr>
          <w:rFonts w:ascii="Times New Roman"/>
          <w:b w:val="false"/>
          <w:i w:val="false"/>
          <w:color w:val="000000"/>
          <w:sz w:val="28"/>
        </w:rPr>
        <w:t>
      Атқарушы органның басшысы (атқарушы органның қызметтерін жеке-дара жүзеге асыратын тұлға) немесе оның міндетін атқарушы тұлға.</w:t>
      </w:r>
    </w:p>
    <w:bookmarkEnd w:id="509"/>
    <w:bookmarkStart w:name="z591" w:id="510"/>
    <w:p>
      <w:pPr>
        <w:spacing w:after="0"/>
        <w:ind w:left="0"/>
        <w:jc w:val="both"/>
      </w:pPr>
      <w:r>
        <w:rPr>
          <w:rFonts w:ascii="Times New Roman"/>
          <w:b w:val="false"/>
          <w:i w:val="false"/>
          <w:color w:val="000000"/>
          <w:sz w:val="28"/>
        </w:rPr>
        <w:t>
      ____________________________</w:t>
      </w:r>
    </w:p>
    <w:bookmarkEnd w:id="510"/>
    <w:bookmarkStart w:name="z592" w:id="511"/>
    <w:p>
      <w:pPr>
        <w:spacing w:after="0"/>
        <w:ind w:left="0"/>
        <w:jc w:val="both"/>
      </w:pPr>
      <w:r>
        <w:rPr>
          <w:rFonts w:ascii="Times New Roman"/>
          <w:b w:val="false"/>
          <w:i w:val="false"/>
          <w:color w:val="000000"/>
          <w:sz w:val="28"/>
        </w:rPr>
        <w:t>
      (қолы)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Республикасының </w:t>
            </w:r>
            <w:r>
              <w:br/>
            </w:r>
            <w:r>
              <w:rPr>
                <w:rFonts w:ascii="Times New Roman"/>
                <w:b w:val="false"/>
                <w:i w:val="false"/>
                <w:color w:val="000000"/>
                <w:sz w:val="20"/>
              </w:rPr>
              <w:t xml:space="preserve">бейрезидент банкінің филиалын </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94" w:id="512"/>
    <w:p>
      <w:pPr>
        <w:spacing w:after="0"/>
        <w:ind w:left="0"/>
        <w:jc w:val="both"/>
      </w:pPr>
      <w:r>
        <w:rPr>
          <w:rFonts w:ascii="Times New Roman"/>
          <w:b w:val="false"/>
          <w:i w:val="false"/>
          <w:color w:val="000000"/>
          <w:sz w:val="28"/>
        </w:rPr>
        <w:t>
      (Қазақстан Республикасының мемлекеттік елтаңбасы бейнеленген қаржы нарығы мен қаржы ұйымдарын реттеу, бақылау және қадағалау жөніндегі уәкілетті органның бланкінде басылады)</w:t>
      </w:r>
    </w:p>
    <w:bookmarkEnd w:id="512"/>
    <w:bookmarkStart w:name="z595" w:id="513"/>
    <w:p>
      <w:pPr>
        <w:spacing w:after="0"/>
        <w:ind w:left="0"/>
        <w:jc w:val="left"/>
      </w:pPr>
      <w:r>
        <w:rPr>
          <w:rFonts w:ascii="Times New Roman"/>
          <w:b/>
          <w:i w:val="false"/>
          <w:color w:val="000000"/>
        </w:rPr>
        <w:t xml:space="preserve"> Банкті, Қазақстан Республикасы бейрезидент банкінің филиалын ашуға рұқсат (дұрысын таңдау)</w:t>
      </w:r>
    </w:p>
    <w:bookmarkEnd w:id="513"/>
    <w:bookmarkStart w:name="z596" w:id="514"/>
    <w:p>
      <w:pPr>
        <w:spacing w:after="0"/>
        <w:ind w:left="0"/>
        <w:jc w:val="both"/>
      </w:pPr>
      <w:r>
        <w:rPr>
          <w:rFonts w:ascii="Times New Roman"/>
          <w:b w:val="false"/>
          <w:i w:val="false"/>
          <w:color w:val="000000"/>
          <w:sz w:val="28"/>
        </w:rPr>
        <w:t>
      __ жылғы "___" ____________ № ______</w:t>
      </w:r>
    </w:p>
    <w:bookmarkEnd w:id="514"/>
    <w:bookmarkStart w:name="z597" w:id="515"/>
    <w:p>
      <w:pPr>
        <w:spacing w:after="0"/>
        <w:ind w:left="0"/>
        <w:jc w:val="both"/>
      </w:pPr>
      <w:r>
        <w:rPr>
          <w:rFonts w:ascii="Times New Roman"/>
          <w:b w:val="false"/>
          <w:i w:val="false"/>
          <w:color w:val="000000"/>
          <w:sz w:val="28"/>
        </w:rPr>
        <w:t>
      Осы рұқсат</w:t>
      </w:r>
    </w:p>
    <w:bookmarkEnd w:id="515"/>
    <w:bookmarkStart w:name="z598" w:id="516"/>
    <w:p>
      <w:pPr>
        <w:spacing w:after="0"/>
        <w:ind w:left="0"/>
        <w:jc w:val="both"/>
      </w:pPr>
      <w:r>
        <w:rPr>
          <w:rFonts w:ascii="Times New Roman"/>
          <w:b w:val="false"/>
          <w:i w:val="false"/>
          <w:color w:val="000000"/>
          <w:sz w:val="28"/>
        </w:rPr>
        <w:t>
      ____________________________________________________________________</w:t>
      </w:r>
    </w:p>
    <w:bookmarkEnd w:id="516"/>
    <w:bookmarkStart w:name="z599" w:id="517"/>
    <w:p>
      <w:pPr>
        <w:spacing w:after="0"/>
        <w:ind w:left="0"/>
        <w:jc w:val="both"/>
      </w:pPr>
      <w:r>
        <w:rPr>
          <w:rFonts w:ascii="Times New Roman"/>
          <w:b w:val="false"/>
          <w:i w:val="false"/>
          <w:color w:val="000000"/>
          <w:sz w:val="28"/>
        </w:rPr>
        <w:t>
      (рұқсат берілетін банктің, Қазақстан Республикасы бейрезидент банкі филиалының атауы) ашуға берілді.</w:t>
      </w:r>
    </w:p>
    <w:bookmarkEnd w:id="517"/>
    <w:bookmarkStart w:name="z600" w:id="518"/>
    <w:p>
      <w:pPr>
        <w:spacing w:after="0"/>
        <w:ind w:left="0"/>
        <w:jc w:val="both"/>
      </w:pPr>
      <w:r>
        <w:rPr>
          <w:rFonts w:ascii="Times New Roman"/>
          <w:b w:val="false"/>
          <w:i w:val="false"/>
          <w:color w:val="000000"/>
          <w:sz w:val="28"/>
        </w:rPr>
        <w:t>
      ____________________________________________________________________</w:t>
      </w:r>
    </w:p>
    <w:bookmarkEnd w:id="518"/>
    <w:bookmarkStart w:name="z601" w:id="519"/>
    <w:p>
      <w:pPr>
        <w:spacing w:after="0"/>
        <w:ind w:left="0"/>
        <w:jc w:val="both"/>
      </w:pPr>
      <w:r>
        <w:rPr>
          <w:rFonts w:ascii="Times New Roman"/>
          <w:b w:val="false"/>
          <w:i w:val="false"/>
          <w:color w:val="000000"/>
          <w:sz w:val="28"/>
        </w:rPr>
        <w:t>
      (банктің, Қазақстан Республикасы бейрезидент банкі филиалының атауы) ашуға берілген рұқсаттың қаржы нарығы мен қаржы ұйымдарын реттеу, бақылау және қадағалау жөніндегі уәкілетті орган</w:t>
      </w:r>
    </w:p>
    <w:bookmarkEnd w:id="519"/>
    <w:bookmarkStart w:name="z602" w:id="520"/>
    <w:p>
      <w:pPr>
        <w:spacing w:after="0"/>
        <w:ind w:left="0"/>
        <w:jc w:val="both"/>
      </w:pPr>
      <w:r>
        <w:rPr>
          <w:rFonts w:ascii="Times New Roman"/>
          <w:b w:val="false"/>
          <w:i w:val="false"/>
          <w:color w:val="000000"/>
          <w:sz w:val="28"/>
        </w:rPr>
        <w:t>
      ____________________________________________________________________</w:t>
      </w:r>
    </w:p>
    <w:bookmarkEnd w:id="520"/>
    <w:bookmarkStart w:name="z603" w:id="521"/>
    <w:p>
      <w:pPr>
        <w:spacing w:after="0"/>
        <w:ind w:left="0"/>
        <w:jc w:val="both"/>
      </w:pPr>
      <w:r>
        <w:rPr>
          <w:rFonts w:ascii="Times New Roman"/>
          <w:b w:val="false"/>
          <w:i w:val="false"/>
          <w:color w:val="000000"/>
          <w:sz w:val="28"/>
        </w:rPr>
        <w:t>
      (банктің, Қазақстан Республикасы бейрезидент банкі филиалының атауы)</w:t>
      </w:r>
    </w:p>
    <w:bookmarkEnd w:id="521"/>
    <w:bookmarkStart w:name="z604" w:id="522"/>
    <w:p>
      <w:pPr>
        <w:spacing w:after="0"/>
        <w:ind w:left="0"/>
        <w:jc w:val="both"/>
      </w:pPr>
      <w:r>
        <w:rPr>
          <w:rFonts w:ascii="Times New Roman"/>
          <w:b w:val="false"/>
          <w:i w:val="false"/>
          <w:color w:val="000000"/>
          <w:sz w:val="28"/>
        </w:rPr>
        <w:t xml:space="preserve">
      банк операцияларын жүргізуге арналған лицензия беру туралы шешім қабылдағанға дейін немесе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 немесе 3-тармақтарында, </w:t>
      </w:r>
      <w:r>
        <w:rPr>
          <w:rFonts w:ascii="Times New Roman"/>
          <w:b w:val="false"/>
          <w:i w:val="false"/>
          <w:color w:val="000000"/>
          <w:sz w:val="28"/>
        </w:rPr>
        <w:t>18-бабының</w:t>
      </w:r>
      <w:r>
        <w:rPr>
          <w:rFonts w:ascii="Times New Roman"/>
          <w:b w:val="false"/>
          <w:i w:val="false"/>
          <w:color w:val="000000"/>
          <w:sz w:val="28"/>
        </w:rPr>
        <w:t xml:space="preserve"> 2 және 3-тармақтарында көзделген жағдайлардың бірі басталғанға дейін заңды күші бар.</w:t>
      </w:r>
    </w:p>
    <w:bookmarkEnd w:id="522"/>
    <w:bookmarkStart w:name="z605" w:id="523"/>
    <w:p>
      <w:pPr>
        <w:spacing w:after="0"/>
        <w:ind w:left="0"/>
        <w:jc w:val="both"/>
      </w:pPr>
      <w:r>
        <w:rPr>
          <w:rFonts w:ascii="Times New Roman"/>
          <w:b w:val="false"/>
          <w:i w:val="false"/>
          <w:color w:val="000000"/>
          <w:sz w:val="28"/>
        </w:rPr>
        <w:t>
      Төраға (Төрағаның орынбасары)</w:t>
      </w:r>
    </w:p>
    <w:bookmarkEnd w:id="523"/>
    <w:bookmarkStart w:name="z606" w:id="524"/>
    <w:p>
      <w:pPr>
        <w:spacing w:after="0"/>
        <w:ind w:left="0"/>
        <w:jc w:val="both"/>
      </w:pPr>
      <w:r>
        <w:rPr>
          <w:rFonts w:ascii="Times New Roman"/>
          <w:b w:val="false"/>
          <w:i w:val="false"/>
          <w:color w:val="000000"/>
          <w:sz w:val="28"/>
        </w:rPr>
        <w:t>
      ________________________________________ __________________</w:t>
      </w:r>
    </w:p>
    <w:bookmarkEnd w:id="524"/>
    <w:bookmarkStart w:name="z607" w:id="525"/>
    <w:p>
      <w:pPr>
        <w:spacing w:after="0"/>
        <w:ind w:left="0"/>
        <w:jc w:val="both"/>
      </w:pPr>
      <w:r>
        <w:rPr>
          <w:rFonts w:ascii="Times New Roman"/>
          <w:b w:val="false"/>
          <w:i w:val="false"/>
          <w:color w:val="000000"/>
          <w:sz w:val="28"/>
        </w:rPr>
        <w:t>
      (қолы немесе электрондық цифрлық қолтаңбасы) (тегі, аты-жөні)</w:t>
      </w:r>
    </w:p>
    <w:bookmarkEnd w:id="525"/>
    <w:bookmarkStart w:name="z608" w:id="526"/>
    <w:p>
      <w:pPr>
        <w:spacing w:after="0"/>
        <w:ind w:left="0"/>
        <w:jc w:val="both"/>
      </w:pPr>
      <w:r>
        <w:rPr>
          <w:rFonts w:ascii="Times New Roman"/>
          <w:b w:val="false"/>
          <w:i w:val="false"/>
          <w:color w:val="000000"/>
          <w:sz w:val="28"/>
        </w:rPr>
        <w:t>
      Мөр орны (қағаздағы нысан үшін)</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41 қаулысымен бекітілген</w:t>
            </w:r>
          </w:p>
        </w:tc>
      </w:tr>
    </w:tbl>
    <w:bookmarkStart w:name="z610" w:id="527"/>
    <w:p>
      <w:pPr>
        <w:spacing w:after="0"/>
        <w:ind w:left="0"/>
        <w:jc w:val="left"/>
      </w:pPr>
      <w:r>
        <w:rPr>
          <w:rFonts w:ascii="Times New Roman"/>
          <w:b/>
          <w:i w:val="false"/>
          <w:color w:val="000000"/>
        </w:rPr>
        <w:t xml:space="preserve"> Банктерге, Қазақстан Республикасының бейрезидент банктерінің филиалдарына банк лицензиясын беру қағидалары</w:t>
      </w:r>
    </w:p>
    <w:bookmarkEnd w:id="527"/>
    <w:bookmarkStart w:name="z611" w:id="528"/>
    <w:p>
      <w:pPr>
        <w:spacing w:after="0"/>
        <w:ind w:left="0"/>
        <w:jc w:val="left"/>
      </w:pPr>
      <w:r>
        <w:rPr>
          <w:rFonts w:ascii="Times New Roman"/>
          <w:b/>
          <w:i w:val="false"/>
          <w:color w:val="000000"/>
        </w:rPr>
        <w:t xml:space="preserve"> 1-тарау. Жалпы ережелер</w:t>
      </w:r>
    </w:p>
    <w:bookmarkEnd w:id="528"/>
    <w:bookmarkStart w:name="z612" w:id="529"/>
    <w:p>
      <w:pPr>
        <w:spacing w:after="0"/>
        <w:ind w:left="0"/>
        <w:jc w:val="both"/>
      </w:pPr>
      <w:r>
        <w:rPr>
          <w:rFonts w:ascii="Times New Roman"/>
          <w:b w:val="false"/>
          <w:i w:val="false"/>
          <w:color w:val="000000"/>
          <w:sz w:val="28"/>
        </w:rPr>
        <w:t xml:space="preserve">
      1. Осы Банктерге, Қазақстан Республикасының бейрезидент банктерінің филиалдарына банк лицензиясын беру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19-бабы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Республикасының Заңы (бұдан әрі – Рұқсаттар және хабарламалар туралы заң)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банктерге, Қазақстан Республикасының бейрезидент банктерінің филиалдарына, ислам банктеріне, Қазақстан Республикасының бейрезидент ислам банктерінің филиалдарына (бұдан әрі – көрсетілетін қызметті алушы, өтініш беруші) әмбебап банк лицензиясын, базалық банк лицензиясын, исламдық банк операцияларын және өзге де операцияларды жүзеге асыруға арналған лицензияны беру тәртібін айқындайды.</w:t>
      </w:r>
    </w:p>
    <w:bookmarkEnd w:id="529"/>
    <w:bookmarkStart w:name="z613" w:id="530"/>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"цифрлық үкіметтің" цифрлық инфрақұрылым операторына және Бірыңғай байланыс орталығына тиісті нормативтік құқықтық акті бекітілген немесе өзгертілген күннен бастап 3 (үш) жұмыс күні ішінде жіберіледі.</w:t>
      </w:r>
    </w:p>
    <w:bookmarkEnd w:id="530"/>
    <w:bookmarkStart w:name="z614" w:id="531"/>
    <w:p>
      <w:pPr>
        <w:spacing w:after="0"/>
        <w:ind w:left="0"/>
        <w:jc w:val="both"/>
      </w:pPr>
      <w:r>
        <w:rPr>
          <w:rFonts w:ascii="Times New Roman"/>
          <w:b w:val="false"/>
          <w:i w:val="false"/>
          <w:color w:val="000000"/>
          <w:sz w:val="28"/>
        </w:rPr>
        <w:t xml:space="preserve">
      2. Қағидаларда Банктер туралы заңда, Мемлекеттік және әлеуметтік жауапкершілігі бар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"Киберқауіпсіздік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мәндерде қолданылатын ұғымдар пайдаланылады.</w:t>
      </w:r>
    </w:p>
    <w:bookmarkEnd w:id="531"/>
    <w:bookmarkStart w:name="z615" w:id="532"/>
    <w:p>
      <w:pPr>
        <w:spacing w:after="0"/>
        <w:ind w:left="0"/>
        <w:jc w:val="both"/>
      </w:pPr>
      <w:r>
        <w:rPr>
          <w:rFonts w:ascii="Times New Roman"/>
          <w:b w:val="false"/>
          <w:i w:val="false"/>
          <w:color w:val="000000"/>
          <w:sz w:val="28"/>
        </w:rPr>
        <w:t>
      3. Құжаттар қағаз жеткізгіште не "цифрлық үкіметтің" www.egov.kz веб-порталы (бұдан әрі – портал) арқылы электрондық түрде ұсынылады.</w:t>
      </w:r>
    </w:p>
    <w:bookmarkEnd w:id="532"/>
    <w:bookmarkStart w:name="z616" w:id="533"/>
    <w:p>
      <w:pPr>
        <w:spacing w:after="0"/>
        <w:ind w:left="0"/>
        <w:jc w:val="both"/>
      </w:pPr>
      <w:r>
        <w:rPr>
          <w:rFonts w:ascii="Times New Roman"/>
          <w:b w:val="false"/>
          <w:i w:val="false"/>
          <w:color w:val="000000"/>
          <w:sz w:val="28"/>
        </w:rPr>
        <w:t xml:space="preserve">
      "Банктерге, Қазақстан Республикасының бейрезидент банктерінің филиалдарына банк операцияларын және өзге де операцияларды жүзеге асыруға арналған лицензияны (базалық, әмбебап) беру" мемлекеттік қызметін көрсетуге қойылатын негізгі талаптардың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33"/>
    <w:bookmarkStart w:name="z617" w:id="534"/>
    <w:p>
      <w:pPr>
        <w:spacing w:after="0"/>
        <w:ind w:left="0"/>
        <w:jc w:val="both"/>
      </w:pPr>
      <w:r>
        <w:rPr>
          <w:rFonts w:ascii="Times New Roman"/>
          <w:b w:val="false"/>
          <w:i w:val="false"/>
          <w:color w:val="000000"/>
          <w:sz w:val="28"/>
        </w:rPr>
        <w:t xml:space="preserve">
      "Исламдық банк операцияларын және өзге де операцияларды жүзеге асыруға арналған лицензияны беру" мемлекеттік қызметін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34"/>
    <w:bookmarkStart w:name="z618" w:id="535"/>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нәтижені алу күні мен уақыты көрсетіле отырып, мемлекеттік қызмет көрсетуге сұрау салудың қабылданғаны туралы мәртебе автоматты түрде көрсетіледі.</w:t>
      </w:r>
    </w:p>
    <w:bookmarkEnd w:id="535"/>
    <w:bookmarkStart w:name="z619" w:id="536"/>
    <w:p>
      <w:pPr>
        <w:spacing w:after="0"/>
        <w:ind w:left="0"/>
        <w:jc w:val="both"/>
      </w:pPr>
      <w:r>
        <w:rPr>
          <w:rFonts w:ascii="Times New Roman"/>
          <w:b w:val="false"/>
          <w:i w:val="false"/>
          <w:color w:val="000000"/>
          <w:sz w:val="28"/>
        </w:rPr>
        <w:t>
      Мемлекеттік қызметтерді көрсету сатысы туралы ақпарат мемлекеттік қызметтер көрсету мониторингінің цифрлық жүйесінде автоматты режимде жаңартылады.</w:t>
      </w:r>
    </w:p>
    <w:bookmarkEnd w:id="536"/>
    <w:bookmarkStart w:name="z620" w:id="537"/>
    <w:p>
      <w:pPr>
        <w:spacing w:after="0"/>
        <w:ind w:left="0"/>
        <w:jc w:val="both"/>
      </w:pPr>
      <w:r>
        <w:rPr>
          <w:rFonts w:ascii="Times New Roman"/>
          <w:b w:val="false"/>
          <w:i w:val="false"/>
          <w:color w:val="000000"/>
          <w:sz w:val="28"/>
        </w:rPr>
        <w:t>
      4. Бірнеше парақтан тұратын қағаз жеткізгіште ұсынылатын құжаттар соңғы парақтың артында тігілген жіптің түйініне жапсырылған жапсырмада тігілген парақ саны көрсетіле отырып, нөмірленген және тігілген күйде ұсынылады.</w:t>
      </w:r>
    </w:p>
    <w:bookmarkEnd w:id="537"/>
    <w:bookmarkStart w:name="z621" w:id="538"/>
    <w:p>
      <w:pPr>
        <w:spacing w:after="0"/>
        <w:ind w:left="0"/>
        <w:jc w:val="both"/>
      </w:pPr>
      <w:r>
        <w:rPr>
          <w:rFonts w:ascii="Times New Roman"/>
          <w:b w:val="false"/>
          <w:i w:val="false"/>
          <w:color w:val="000000"/>
          <w:sz w:val="28"/>
        </w:rPr>
        <w:t>
      Құжаттардың көшірмелері банктің атқарушы органы басшысының, Қазақстан Республикасының бейрезидент банкінің филиалы басшысының не оның міндеттерін атқаратын адамның (міндеттерді атқаруды жүктеу туралы растайтын құжаттың көшірмесін ұсына отырып) қолымен, көшірменің дұрыстығын көрсете отырып, тегі, аты, әкесінің аты (ол болған кезде) және ұсынылатын құжаттар көшірмелерінің дұрыстығы көрсетіле отырып куәландырылады.</w:t>
      </w:r>
    </w:p>
    <w:bookmarkEnd w:id="538"/>
    <w:bookmarkStart w:name="z622" w:id="539"/>
    <w:p>
      <w:pPr>
        <w:spacing w:after="0"/>
        <w:ind w:left="0"/>
        <w:jc w:val="both"/>
      </w:pPr>
      <w:r>
        <w:rPr>
          <w:rFonts w:ascii="Times New Roman"/>
          <w:b w:val="false"/>
          <w:i w:val="false"/>
          <w:color w:val="000000"/>
          <w:sz w:val="28"/>
        </w:rPr>
        <w:t>
      Шет мемлекеттердің құзыретті органдары немесе лауазымды адамдары берген құжаттар Қазақстан Республикасы заңнамасының талаптарына немесе Қазақстан Республикасы ратификациялаған халықаралық шарттарға (Қазақстан Республикасының бейрезидент жеке тұлғасының жеке басын куәландыратын құжаттарды қоспағанда) сәйкес заңдастырылуға не апостильденуге тиіс.</w:t>
      </w:r>
    </w:p>
    <w:bookmarkEnd w:id="539"/>
    <w:bookmarkStart w:name="z623" w:id="540"/>
    <w:p>
      <w:pPr>
        <w:spacing w:after="0"/>
        <w:ind w:left="0"/>
        <w:jc w:val="both"/>
      </w:pPr>
      <w:r>
        <w:rPr>
          <w:rFonts w:ascii="Times New Roman"/>
          <w:b w:val="false"/>
          <w:i w:val="false"/>
          <w:color w:val="000000"/>
          <w:sz w:val="28"/>
        </w:rPr>
        <w:t>
      Шет тілінде ұсынылатын құжаттар қазақ тіліне және қажет болған жағдайда орыс тіліне аударылады және Қазақстан Республикасының нотариат туралы заңнамасына сәйкес нотариаттық түрде куәландырылуға жатады.</w:t>
      </w:r>
    </w:p>
    <w:bookmarkEnd w:id="540"/>
    <w:bookmarkStart w:name="z624" w:id="541"/>
    <w:p>
      <w:pPr>
        <w:spacing w:after="0"/>
        <w:ind w:left="0"/>
        <w:jc w:val="both"/>
      </w:pPr>
      <w:r>
        <w:rPr>
          <w:rFonts w:ascii="Times New Roman"/>
          <w:b w:val="false"/>
          <w:i w:val="false"/>
          <w:color w:val="000000"/>
          <w:sz w:val="28"/>
        </w:rPr>
        <w:t>
      5. Уәкілетті орган мемлекеттік қызметтер көрсету үшін пайдаланылатын цифрлық жүйелерден немесе цифрлық құжаттар сервисінен Қазақстан Республикасының резидент заңды тұлғасын мемлекеттік тіркеу (қайта тіркеу) туралы құжаттарда көрсетілген мәліметтерді алады.</w:t>
      </w:r>
    </w:p>
    <w:bookmarkEnd w:id="541"/>
    <w:bookmarkStart w:name="z625" w:id="542"/>
    <w:p>
      <w:pPr>
        <w:spacing w:after="0"/>
        <w:ind w:left="0"/>
        <w:jc w:val="both"/>
      </w:pPr>
      <w:r>
        <w:rPr>
          <w:rFonts w:ascii="Times New Roman"/>
          <w:b w:val="false"/>
          <w:i w:val="false"/>
          <w:color w:val="000000"/>
          <w:sz w:val="28"/>
        </w:rPr>
        <w:t>
      6. Лицензиялық алымды төлеуді көрсетілетін қызметті алушы екінші деңгейдегі банктер, Қазақстан Республикасының аумағында ашылған Қазақстан Республикасының бейрезидент банктерінің филиалдары немесе банк операцияларының жекелеген түрлерін жүзеге асыратын ұйымдар арқылы қолма-қол немесе қолма-қол ақшасыз нысанда, сондай-ақ "цифрлық үкіметтің" төлем шлюзі арқылы қолма-қол ақшасыз нысанда жүзеге асырады.</w:t>
      </w:r>
    </w:p>
    <w:bookmarkEnd w:id="542"/>
    <w:bookmarkStart w:name="z626" w:id="543"/>
    <w:p>
      <w:pPr>
        <w:spacing w:after="0"/>
        <w:ind w:left="0"/>
        <w:jc w:val="left"/>
      </w:pPr>
      <w:r>
        <w:rPr>
          <w:rFonts w:ascii="Times New Roman"/>
          <w:b/>
          <w:i w:val="false"/>
          <w:color w:val="000000"/>
        </w:rPr>
        <w:t xml:space="preserve"> 2-тарау. Банктерге, Қазақстан Республикасының бейрезидент банктерінің филиалдарына банк операцияларын және өзге де операцияларды, исламдық банк операцияларын және өзге де операцияларды жүзеге асыруға арналған банк лицензиясын беру тәртібі</w:t>
      </w:r>
    </w:p>
    <w:bookmarkEnd w:id="543"/>
    <w:bookmarkStart w:name="z627" w:id="544"/>
    <w:p>
      <w:pPr>
        <w:spacing w:after="0"/>
        <w:ind w:left="0"/>
        <w:jc w:val="both"/>
      </w:pPr>
      <w:r>
        <w:rPr>
          <w:rFonts w:ascii="Times New Roman"/>
          <w:b w:val="false"/>
          <w:i w:val="false"/>
          <w:color w:val="000000"/>
          <w:sz w:val="28"/>
        </w:rPr>
        <w:t xml:space="preserve">
      7. Банк туралы заңның 19-бабы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орындаған кезде өтініш беруші банк алғаш рет әмбебап банк лицензиясын немесе базалық банк лицензиясын алу үшін уәкілетті органға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қағаз жеткізгіште не портал арқылы электрондық түрде әмбебап банк лицензиясын немесе базалық банк лицензиясын алуға өтініш (банк үшін) береді.</w:t>
      </w:r>
    </w:p>
    <w:bookmarkEnd w:id="544"/>
    <w:bookmarkStart w:name="z628" w:id="545"/>
    <w:p>
      <w:pPr>
        <w:spacing w:after="0"/>
        <w:ind w:left="0"/>
        <w:jc w:val="both"/>
      </w:pPr>
      <w:r>
        <w:rPr>
          <w:rFonts w:ascii="Times New Roman"/>
          <w:b w:val="false"/>
          <w:i w:val="false"/>
          <w:color w:val="000000"/>
          <w:sz w:val="28"/>
        </w:rPr>
        <w:t xml:space="preserve">
      Банктер туралы заңның 19-бабы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орындаған кезде өтініш беруші Қазақстан Республикасының бейрезидент банкінің филиалы алғаш рет әмбебап банк лицензиясын алу үшін уәкілетті органға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жеткізгіште не портал арқылы электрондық түрде әмбебап банк лицензиясын алуға өтініш (Қазақстан Республикасының бейрезидент банкінің филиалы үшін) береді.</w:t>
      </w:r>
    </w:p>
    <w:bookmarkEnd w:id="545"/>
    <w:bookmarkStart w:name="z629" w:id="546"/>
    <w:p>
      <w:pPr>
        <w:spacing w:after="0"/>
        <w:ind w:left="0"/>
        <w:jc w:val="both"/>
      </w:pPr>
      <w:r>
        <w:rPr>
          <w:rFonts w:ascii="Times New Roman"/>
          <w:b w:val="false"/>
          <w:i w:val="false"/>
          <w:color w:val="000000"/>
          <w:sz w:val="28"/>
        </w:rPr>
        <w:t xml:space="preserve">
      Банктер туралы заңның 19-бабы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 орындаған кезде өтініш беруші ислам банкі, Қазақстан Республикасының бейрезидент ислам банкінің филиалы исламдық банк операцияларын және өзге де операцияларды жүзеге асыруға арналған лицензияны алу үшін, сондай-ақ банкті ислам банкіне айналдыру нысанында ерікті түрде қайта ұйымдастыру кезінде уәкілетті органға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қағаз жеткізгіште не портал арқылы электрондық исламдық банк операцияларын және өзге де операцияларды жүзеге асыруға арналған лицензияны алуға өтініш береді.</w:t>
      </w:r>
    </w:p>
    <w:bookmarkEnd w:id="546"/>
    <w:bookmarkStart w:name="z630" w:id="547"/>
    <w:p>
      <w:pPr>
        <w:spacing w:after="0"/>
        <w:ind w:left="0"/>
        <w:jc w:val="both"/>
      </w:pPr>
      <w:r>
        <w:rPr>
          <w:rFonts w:ascii="Times New Roman"/>
          <w:b w:val="false"/>
          <w:i w:val="false"/>
          <w:color w:val="000000"/>
          <w:sz w:val="28"/>
        </w:rPr>
        <w:t xml:space="preserve">
      Исламдық банк операцияларын жүзеге асыруға қосымша лицензия алу үшін әмбебап банк лицензиясы бар банк, Қазақстан Республикасының бейрезидент банкінің филиалы Банктер туралы заңның 19-бабы </w:t>
      </w:r>
      <w:r>
        <w:rPr>
          <w:rFonts w:ascii="Times New Roman"/>
          <w:b w:val="false"/>
          <w:i w:val="false"/>
          <w:color w:val="000000"/>
          <w:sz w:val="28"/>
        </w:rPr>
        <w:t>15-тармағының</w:t>
      </w:r>
      <w:r>
        <w:rPr>
          <w:rFonts w:ascii="Times New Roman"/>
          <w:b w:val="false"/>
          <w:i w:val="false"/>
          <w:color w:val="000000"/>
          <w:sz w:val="28"/>
        </w:rPr>
        <w:t xml:space="preserve"> талаптарын орындаған кезде уәкілетті органға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қағаз жеткізгіште не портал арқылы электрондық түрде исламдық банк операцияларын жүзеге асыруға арналған қосымша лицензияны алуға өтініш береді.</w:t>
      </w:r>
    </w:p>
    <w:bookmarkEnd w:id="547"/>
    <w:bookmarkStart w:name="z631" w:id="548"/>
    <w:p>
      <w:pPr>
        <w:spacing w:after="0"/>
        <w:ind w:left="0"/>
        <w:jc w:val="both"/>
      </w:pPr>
      <w:r>
        <w:rPr>
          <w:rFonts w:ascii="Times New Roman"/>
          <w:b w:val="false"/>
          <w:i w:val="false"/>
          <w:color w:val="000000"/>
          <w:sz w:val="28"/>
        </w:rPr>
        <w:t xml:space="preserve">
      Банктер туралы заңның 19-бабы </w:t>
      </w:r>
      <w:r>
        <w:rPr>
          <w:rFonts w:ascii="Times New Roman"/>
          <w:b w:val="false"/>
          <w:i w:val="false"/>
          <w:color w:val="000000"/>
          <w:sz w:val="28"/>
        </w:rPr>
        <w:t xml:space="preserve">5-тармағының </w:t>
      </w:r>
      <w:r>
        <w:rPr>
          <w:rFonts w:ascii="Times New Roman"/>
          <w:b w:val="false"/>
          <w:i w:val="false"/>
          <w:color w:val="000000"/>
          <w:sz w:val="28"/>
        </w:rPr>
        <w:t xml:space="preserve">талаптарын орындаған кезде өтініш беруші банк бір мезгілде әмбебап банк лицензиясын және исламдық банк операцияларын жүзеге асыруға арналған лицензияны алғаш рет алу үшін уәкілетті органға Қағидаларға 3-қосымшаға сәйкес нысан бойынша қағаз жеткізгіште не электрондық түрде портал арқылы бір мезгілде әмбебап банк лицензиясын немесе базалық банк лицензиясын (банк үшін) алуға өтінішті және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исламдық банк операцияларын жүзеге асыруға арналған қосымша лицензияны алуға өтінішті жеке-жеке береді.</w:t>
      </w:r>
    </w:p>
    <w:bookmarkEnd w:id="548"/>
    <w:bookmarkStart w:name="z632" w:id="549"/>
    <w:p>
      <w:pPr>
        <w:spacing w:after="0"/>
        <w:ind w:left="0"/>
        <w:jc w:val="both"/>
      </w:pPr>
      <w:r>
        <w:rPr>
          <w:rFonts w:ascii="Times New Roman"/>
          <w:b w:val="false"/>
          <w:i w:val="false"/>
          <w:color w:val="000000"/>
          <w:sz w:val="28"/>
        </w:rPr>
        <w:t xml:space="preserve">
      Банктер туралы заңның 19-бабы </w:t>
      </w:r>
      <w:r>
        <w:rPr>
          <w:rFonts w:ascii="Times New Roman"/>
          <w:b w:val="false"/>
          <w:i w:val="false"/>
          <w:color w:val="000000"/>
          <w:sz w:val="28"/>
        </w:rPr>
        <w:t>5-тармағының</w:t>
      </w:r>
      <w:r>
        <w:rPr>
          <w:rFonts w:ascii="Times New Roman"/>
          <w:b w:val="false"/>
          <w:i w:val="false"/>
          <w:color w:val="000000"/>
          <w:sz w:val="28"/>
        </w:rPr>
        <w:t xml:space="preserve"> талаптарын орындаған кезде Қазақстан Республикасы бейрезидент банкінің филиалы алғаш рет бір мезгілде әмбебап банк лицензиясын және исламдық банк операцияларын жүзеге асыруға арналған лицензияны алу үшін уәкілетті органға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жеткізгіште не электрондық түрде портал арқылы бір мезгілде әмбебап банк лицензиясын алуға өтінішті (Қазақстан Республикасының бейрезидент банкінің филиалы үшін) және Қағидаларға 6-қосымшаға сәйкес нысан бойынша исламдық банк операцияларын жүзеге асыруға арналған қосымша лицензияны алуға өтініш береді.</w:t>
      </w:r>
    </w:p>
    <w:bookmarkEnd w:id="549"/>
    <w:bookmarkStart w:name="z633" w:id="550"/>
    <w:p>
      <w:pPr>
        <w:spacing w:after="0"/>
        <w:ind w:left="0"/>
        <w:jc w:val="both"/>
      </w:pPr>
      <w:r>
        <w:rPr>
          <w:rFonts w:ascii="Times New Roman"/>
          <w:b w:val="false"/>
          <w:i w:val="false"/>
          <w:color w:val="000000"/>
          <w:sz w:val="28"/>
        </w:rPr>
        <w:t xml:space="preserve">
      Банктер туралы заңның 19-бабы </w:t>
      </w:r>
      <w:r>
        <w:rPr>
          <w:rFonts w:ascii="Times New Roman"/>
          <w:b w:val="false"/>
          <w:i w:val="false"/>
          <w:color w:val="000000"/>
          <w:sz w:val="28"/>
        </w:rPr>
        <w:t>13-тармағының</w:t>
      </w:r>
      <w:r>
        <w:rPr>
          <w:rFonts w:ascii="Times New Roman"/>
          <w:b w:val="false"/>
          <w:i w:val="false"/>
          <w:color w:val="000000"/>
          <w:sz w:val="28"/>
        </w:rPr>
        <w:t xml:space="preserve"> талаптарын орындаған кезде операциялардың қосымша түрлерін жүзеге асыруға банк лицензиясын алу үшін жұмыс істеп тұрған банк, Қазақстан Республикасының бейрезидент банкінің жұмыс істеп тұрған филиалы уәкілетті органға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қағаз жеткізгіште не портал арқылы электрондық түрде операциялардың қосымша түрлерін жүзеге асыруға арналған банк лицензиясы алуға өтініш береді.</w:t>
      </w:r>
    </w:p>
    <w:bookmarkEnd w:id="550"/>
    <w:bookmarkStart w:name="z634" w:id="551"/>
    <w:p>
      <w:pPr>
        <w:spacing w:after="0"/>
        <w:ind w:left="0"/>
        <w:jc w:val="both"/>
      </w:pPr>
      <w:r>
        <w:rPr>
          <w:rFonts w:ascii="Times New Roman"/>
          <w:b w:val="false"/>
          <w:i w:val="false"/>
          <w:color w:val="000000"/>
          <w:sz w:val="28"/>
        </w:rPr>
        <w:t xml:space="preserve">
      Банктер туралы заңның 19-бабы </w:t>
      </w:r>
      <w:r>
        <w:rPr>
          <w:rFonts w:ascii="Times New Roman"/>
          <w:b w:val="false"/>
          <w:i w:val="false"/>
          <w:color w:val="000000"/>
          <w:sz w:val="28"/>
        </w:rPr>
        <w:t>13-тармағының</w:t>
      </w:r>
      <w:r>
        <w:rPr>
          <w:rFonts w:ascii="Times New Roman"/>
          <w:b w:val="false"/>
          <w:i w:val="false"/>
          <w:color w:val="000000"/>
          <w:sz w:val="28"/>
        </w:rPr>
        <w:t xml:space="preserve"> талаптарын орындаған кезде операциялардың қосымша түрлерін жүзеге асыруға арналған банк лицензиясын алу үшін жұмыс істеп тұрған ислам банкі, Қазақстан Республикасының бейрезидент ислам банкінің филиалы уәкілетті органға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қағаз жеткізгіште не портал арқылы электрондық түрде операциялардың қосымша түрлерін жүзеге асыруға арналған банк лицензиясын алуға өтініш (ислам банкі, Қазақстан Республикасының бейрезидент ислам банкінің филиалы үшін) береді.</w:t>
      </w:r>
    </w:p>
    <w:bookmarkEnd w:id="551"/>
    <w:bookmarkStart w:name="z635" w:id="552"/>
    <w:p>
      <w:pPr>
        <w:spacing w:after="0"/>
        <w:ind w:left="0"/>
        <w:jc w:val="both"/>
      </w:pPr>
      <w:r>
        <w:rPr>
          <w:rFonts w:ascii="Times New Roman"/>
          <w:b w:val="false"/>
          <w:i w:val="false"/>
          <w:color w:val="000000"/>
          <w:sz w:val="28"/>
        </w:rPr>
        <w:t xml:space="preserve">
      8. Көрсетілетін қызметті берушінің хат-хабарды қабылдауға және тіркеуге уәкілетті қызметкері банк лицензиясын алуға өтініш келіп түскен күні оны қабылдауды, тіркеуді және мемлекеттік қызметті көрсетуге жауапты бөлімшеге (бұдан әрі – жауапты бөлімше) орындауға жіберуді жүзеге асырады. Көрсетілетін қызметті алушының банк лицензиясын алуға өтініші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жұмыс уақыты аяқталғаннан кейін, демалыс және мереке күндері келіп түскен кезде өтініштерді қабылдау келесі жұмыс күні жүзеге асырылады.</w:t>
      </w:r>
    </w:p>
    <w:bookmarkEnd w:id="552"/>
    <w:bookmarkStart w:name="z636" w:id="553"/>
    <w:p>
      <w:pPr>
        <w:spacing w:after="0"/>
        <w:ind w:left="0"/>
        <w:jc w:val="both"/>
      </w:pPr>
      <w:r>
        <w:rPr>
          <w:rFonts w:ascii="Times New Roman"/>
          <w:b w:val="false"/>
          <w:i w:val="false"/>
          <w:color w:val="000000"/>
          <w:sz w:val="28"/>
        </w:rPr>
        <w:t>
      Жауапты бөлімшенің қызметкері банк лицензиясын алуға өтініш тіркелген күннен кейінгі 2 (екі) жұмыс күні ішінде ұсынылған құжаттардың толықтығын тексереді.</w:t>
      </w:r>
    </w:p>
    <w:bookmarkEnd w:id="553"/>
    <w:bookmarkStart w:name="z637" w:id="554"/>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өткен құжаттар анықталған жағдайда жауапты бөлімше көрсетілетін қызметті алушының құжаттарын алған күннен кейінгі 2 (екі) жұмыс күні ішінде банк лицензиясын алуға өтінішті одан әрі қараудан дәлелді бас тартуды дайындайды және жібереді.</w:t>
      </w:r>
    </w:p>
    <w:bookmarkEnd w:id="554"/>
    <w:bookmarkStart w:name="z638" w:id="555"/>
    <w:p>
      <w:pPr>
        <w:spacing w:after="0"/>
        <w:ind w:left="0"/>
        <w:jc w:val="both"/>
      </w:pPr>
      <w:r>
        <w:rPr>
          <w:rFonts w:ascii="Times New Roman"/>
          <w:b w:val="false"/>
          <w:i w:val="false"/>
          <w:color w:val="000000"/>
          <w:sz w:val="28"/>
        </w:rPr>
        <w:t>
      9. Ұсынылған құжаттардың толық болу фактісі анықталғаннан кейін жауапты бөлімше мемлекеттік қызмет көрсету мерзімі ішінде құжаттарды Қазақстан Республикасы банк заңнамасының талаптарына сәйкестігі тұрғысынан қарайды.</w:t>
      </w:r>
    </w:p>
    <w:bookmarkEnd w:id="555"/>
    <w:bookmarkStart w:name="z639" w:id="556"/>
    <w:p>
      <w:pPr>
        <w:spacing w:after="0"/>
        <w:ind w:left="0"/>
        <w:jc w:val="both"/>
      </w:pPr>
      <w:r>
        <w:rPr>
          <w:rFonts w:ascii="Times New Roman"/>
          <w:b w:val="false"/>
          <w:i w:val="false"/>
          <w:color w:val="000000"/>
          <w:sz w:val="28"/>
        </w:rPr>
        <w:t xml:space="preserve">
      Банк лицензиясын беруден (қайта ресімдеуден) бас тарту үшін негіздер анықталған кезде уәкілетті орган көрсетілетін қызметті алушыға алдын ала шешім бойынша ұстанымын білдіруге мүмкіндік беру үшін мемлекеттік қызметті көрсетуден бас тарту туралы алдын ала шешім туралы, сондай-ақ тыңдауды өткізу уақыты мен орны (тәсілі) туралы хабарлайды. </w:t>
      </w:r>
    </w:p>
    <w:bookmarkEnd w:id="556"/>
    <w:bookmarkStart w:name="z640" w:id="557"/>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қызметті көрсетуден бас тарту туралы алдын ала шешім туралы хабарламаны алған күннен бастап 2 (екі) жұмыс күнінен кешіктірілмей жүргізіледі.</w:t>
      </w:r>
    </w:p>
    <w:bookmarkEnd w:id="557"/>
    <w:bookmarkStart w:name="z641" w:id="558"/>
    <w:p>
      <w:pPr>
        <w:spacing w:after="0"/>
        <w:ind w:left="0"/>
        <w:jc w:val="both"/>
      </w:pPr>
      <w:r>
        <w:rPr>
          <w:rFonts w:ascii="Times New Roman"/>
          <w:b w:val="false"/>
          <w:i w:val="false"/>
          <w:color w:val="000000"/>
          <w:sz w:val="28"/>
        </w:rPr>
        <w:t xml:space="preserve">
      Көрсетілетін қызметті алушы ұсынған құжаттарды қарау, тыңдау нәтижелері бойынша жауапты бөлімше банк лицензиясын беру (қайта ресімдеу) туралы не банк лицензиясын беруден дәлелді бас тарту туралы бұйрықтың жобасын дайындайды және көрсетілетін қызметті берушінің уәкілетті тұлғасының қарауына жібереді. Көрсетілетін қызметті берушінің уәкілетті тұлғасы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және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9-тармағында көзделген негіздер бойынша банк лицензиясын беру (қайта ресімдеу) туралы бұйрықтың жобасына не банк лицензиясын беруден (қайта ресімдеуден) дәлелді бас тартуға қол қояды.</w:t>
      </w:r>
    </w:p>
    <w:bookmarkEnd w:id="558"/>
    <w:bookmarkStart w:name="z642" w:id="559"/>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тұлғасы тиісті шешім қабылдаған күннен кейінгі 3 (үш) жұмыс күні ішінде (мемлекеттік қызметті көрсету мерзімі шегінде) көрсетілетін қызметті берушінің кеңсесі арқылы көрсетілетін қызметті алушыға банк лицензиясын қоса бере отырып, банк лицензиясын беру туралы хабарлама немесе банк лицензиясын беруден дәлелді бас тарту жібереді.</w:t>
      </w:r>
    </w:p>
    <w:bookmarkEnd w:id="559"/>
    <w:bookmarkStart w:name="z643" w:id="560"/>
    <w:p>
      <w:pPr>
        <w:spacing w:after="0"/>
        <w:ind w:left="0"/>
        <w:jc w:val="both"/>
      </w:pPr>
      <w:r>
        <w:rPr>
          <w:rFonts w:ascii="Times New Roman"/>
          <w:b w:val="false"/>
          <w:i w:val="false"/>
          <w:color w:val="000000"/>
          <w:sz w:val="28"/>
        </w:rPr>
        <w:t>
      Порталда банк лицензиясын беру туралы хабарлама банк лицензиясының электрондық көшірмесін не банк лицензиясын беруден дәлелді бас тарту қоса бере отырып, көрсетілетін қызметті алушыға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p>
    <w:bookmarkEnd w:id="560"/>
    <w:bookmarkStart w:name="z644" w:id="561"/>
    <w:p>
      <w:pPr>
        <w:spacing w:after="0"/>
        <w:ind w:left="0"/>
        <w:jc w:val="both"/>
      </w:pPr>
      <w:r>
        <w:rPr>
          <w:rFonts w:ascii="Times New Roman"/>
          <w:b w:val="false"/>
          <w:i w:val="false"/>
          <w:color w:val="000000"/>
          <w:sz w:val="28"/>
        </w:rPr>
        <w:t xml:space="preserve">
      Банк лицензиясын беруден бас тарту үшін негіздер болған кезде өтінішті қарау мерзімі көрсетілетін қызметті беруші басшысының немесе оның орынбасарының дәлелді шешімімен ақылға қонымды мерзімге, бірақ өтінішті дұрыс қарау үшін маңызы бар нақты мән-жайларды белгілеу қажеттілігіне байланысты осындай шешім қабылданған күннен бастап 2 (екі) айдан аспайтын мерзімге ұзартылуы мүмкін, Қазақстан Республикасының Әкімшілік рәсімдік-процестік кодексі </w:t>
      </w:r>
      <w:r>
        <w:rPr>
          <w:rFonts w:ascii="Times New Roman"/>
          <w:b w:val="false"/>
          <w:i w:val="false"/>
          <w:color w:val="000000"/>
          <w:sz w:val="28"/>
        </w:rPr>
        <w:t>76-бабының</w:t>
      </w:r>
      <w:r>
        <w:rPr>
          <w:rFonts w:ascii="Times New Roman"/>
          <w:b w:val="false"/>
          <w:i w:val="false"/>
          <w:color w:val="000000"/>
          <w:sz w:val="28"/>
        </w:rPr>
        <w:t xml:space="preserve"> 3-бөлігіне сәйкес көрсетілетін қызметті алушы мерзім ұзартылған күннен бастап 3 (үш) жұмыс күні ішінде ол туралы хабардар етіледі.</w:t>
      </w:r>
    </w:p>
    <w:bookmarkEnd w:id="561"/>
    <w:bookmarkStart w:name="z645" w:id="562"/>
    <w:p>
      <w:pPr>
        <w:spacing w:after="0"/>
        <w:ind w:left="0"/>
        <w:jc w:val="both"/>
      </w:pPr>
      <w:r>
        <w:rPr>
          <w:rFonts w:ascii="Times New Roman"/>
          <w:b w:val="false"/>
          <w:i w:val="false"/>
          <w:color w:val="000000"/>
          <w:sz w:val="28"/>
        </w:rPr>
        <w:t xml:space="preserve">
      Уәкілетті орган мынадай жағдайлардың кез келгені болған жағдайда, Банктер туралы заңның 19-бабы </w:t>
      </w:r>
      <w:r>
        <w:rPr>
          <w:rFonts w:ascii="Times New Roman"/>
          <w:b w:val="false"/>
          <w:i w:val="false"/>
          <w:color w:val="000000"/>
          <w:sz w:val="28"/>
        </w:rPr>
        <w:t>17-тармағының</w:t>
      </w:r>
      <w:r>
        <w:rPr>
          <w:rFonts w:ascii="Times New Roman"/>
          <w:b w:val="false"/>
          <w:i w:val="false"/>
          <w:color w:val="000000"/>
          <w:sz w:val="28"/>
        </w:rPr>
        <w:t xml:space="preserve"> бірінші, екінші, үшінші және төртінші бөліктерінде көзделген өтінішті қарау мерзімін тоқтата тұруға құқылы:</w:t>
      </w:r>
    </w:p>
    <w:bookmarkEnd w:id="562"/>
    <w:bookmarkStart w:name="z646" w:id="563"/>
    <w:p>
      <w:pPr>
        <w:spacing w:after="0"/>
        <w:ind w:left="0"/>
        <w:jc w:val="both"/>
      </w:pPr>
      <w:r>
        <w:rPr>
          <w:rFonts w:ascii="Times New Roman"/>
          <w:b w:val="false"/>
          <w:i w:val="false"/>
          <w:color w:val="000000"/>
          <w:sz w:val="28"/>
        </w:rPr>
        <w:t>
      ұсынылған құжаттарда және (немесе) мәліметтерде қамтылған өтініш беруші және (немесе) оның құрылтайшылары туралы дәйексіз деректердің анықталуы;</w:t>
      </w:r>
    </w:p>
    <w:bookmarkEnd w:id="563"/>
    <w:bookmarkStart w:name="z647" w:id="564"/>
    <w:p>
      <w:pPr>
        <w:spacing w:after="0"/>
        <w:ind w:left="0"/>
        <w:jc w:val="both"/>
      </w:pPr>
      <w:r>
        <w:rPr>
          <w:rFonts w:ascii="Times New Roman"/>
          <w:b w:val="false"/>
          <w:i w:val="false"/>
          <w:color w:val="000000"/>
          <w:sz w:val="28"/>
        </w:rPr>
        <w:t>
      ұсынылған құжаттар және (немесе) мәліметтер мазмұнының Қазақстан Республикасы заңнамасының талаптарына сәйкес келмеуі;</w:t>
      </w:r>
    </w:p>
    <w:bookmarkEnd w:id="564"/>
    <w:bookmarkStart w:name="z648" w:id="565"/>
    <w:p>
      <w:pPr>
        <w:spacing w:after="0"/>
        <w:ind w:left="0"/>
        <w:jc w:val="both"/>
      </w:pPr>
      <w:r>
        <w:rPr>
          <w:rFonts w:ascii="Times New Roman"/>
          <w:b w:val="false"/>
          <w:i w:val="false"/>
          <w:color w:val="000000"/>
          <w:sz w:val="28"/>
        </w:rPr>
        <w:t>
      ұсынылған құжаттар мен мәліметтердегі деректердің дұрыстығын тексеруді жүзеге асыру қажеттілігі.</w:t>
      </w:r>
    </w:p>
    <w:bookmarkEnd w:id="565"/>
    <w:bookmarkStart w:name="z649" w:id="566"/>
    <w:p>
      <w:pPr>
        <w:spacing w:after="0"/>
        <w:ind w:left="0"/>
        <w:jc w:val="both"/>
      </w:pPr>
      <w:r>
        <w:rPr>
          <w:rFonts w:ascii="Times New Roman"/>
          <w:b w:val="false"/>
          <w:i w:val="false"/>
          <w:color w:val="000000"/>
          <w:sz w:val="28"/>
        </w:rPr>
        <w:t>
      Өтініш берушінің ұсынылған құжаттарға және (немесе) мәліметтерге уәкілетті органның ескертулерін жою мерзімі он жұмыс күнінен аспайды.</w:t>
      </w:r>
    </w:p>
    <w:bookmarkEnd w:id="566"/>
    <w:bookmarkStart w:name="z650" w:id="567"/>
    <w:p>
      <w:pPr>
        <w:spacing w:after="0"/>
        <w:ind w:left="0"/>
        <w:jc w:val="both"/>
      </w:pPr>
      <w:r>
        <w:rPr>
          <w:rFonts w:ascii="Times New Roman"/>
          <w:b w:val="false"/>
          <w:i w:val="false"/>
          <w:color w:val="000000"/>
          <w:sz w:val="28"/>
        </w:rPr>
        <w:t>
      Өтінішті қарау мерзімі өтініш беруші ұсынылған құжаттарға және (немесе) мәліметтерге уәкілетті органның ескертулерін жойғаннан және уәкілетті орган көрсетілген құжаттардағы және (немесе) мәліметтердегі деректердің дұрыстығын тексеруді аяқтағаннан кейін немесе өтініш беруші түзетілген (нақтыланған) құжаттарды және (немесе) мәліметтерді осы тармақтың тоғызыншы бөлігінде белгіленген мерзім ішінде ұсынбаған жағдайда қайта басталады.</w:t>
      </w:r>
    </w:p>
    <w:bookmarkEnd w:id="567"/>
    <w:bookmarkStart w:name="z651" w:id="568"/>
    <w:p>
      <w:pPr>
        <w:spacing w:after="0"/>
        <w:ind w:left="0"/>
        <w:jc w:val="both"/>
      </w:pPr>
      <w:r>
        <w:rPr>
          <w:rFonts w:ascii="Times New Roman"/>
          <w:b w:val="false"/>
          <w:i w:val="false"/>
          <w:color w:val="000000"/>
          <w:sz w:val="28"/>
        </w:rPr>
        <w:t xml:space="preserve">
      10. Көрсетілетін қызметті алушы банк лицензиясын алу үшін ұсынған құжаттар Банктер туралы заңның </w:t>
      </w:r>
      <w:r>
        <w:rPr>
          <w:rFonts w:ascii="Times New Roman"/>
          <w:b w:val="false"/>
          <w:i w:val="false"/>
          <w:color w:val="000000"/>
          <w:sz w:val="28"/>
        </w:rPr>
        <w:t>20-бабында</w:t>
      </w:r>
      <w:r>
        <w:rPr>
          <w:rFonts w:ascii="Times New Roman"/>
          <w:b w:val="false"/>
          <w:i w:val="false"/>
          <w:color w:val="000000"/>
          <w:sz w:val="28"/>
        </w:rPr>
        <w:t xml:space="preserve"> көзделген банк операцияларын және өзге де операцияларды, исламдық банк операцияларын және өзге де операцияларды жүзеге асыруға арналған банк лицензиясын беруден бас тарту негіздерін қоспағанда, Банктер туралы заңның және Қағидалардың талаптарына сәйкес келмеген жағдайда, уәкілетті орган Банктер туралы заңның 19-бабы </w:t>
      </w:r>
      <w:r>
        <w:rPr>
          <w:rFonts w:ascii="Times New Roman"/>
          <w:b w:val="false"/>
          <w:i w:val="false"/>
          <w:color w:val="000000"/>
          <w:sz w:val="28"/>
        </w:rPr>
        <w:t>17-тармағының</w:t>
      </w:r>
      <w:r>
        <w:rPr>
          <w:rFonts w:ascii="Times New Roman"/>
          <w:b w:val="false"/>
          <w:i w:val="false"/>
          <w:color w:val="000000"/>
          <w:sz w:val="28"/>
        </w:rPr>
        <w:t xml:space="preserve"> бірінші, екінші, үшінші бөліктерінде көрсетілген оларды қарау мерзімі ішінде көрсетілетін қызметті алушыға оларды жою және Қазақстан Республикасы банк заңнамасының талаптарына сәйкес пысықталған (түзетілген) құжаттарды ұсыну үшін ескертулері бар хат жолдайды.</w:t>
      </w:r>
    </w:p>
    <w:bookmarkEnd w:id="568"/>
    <w:bookmarkStart w:name="z652" w:id="569"/>
    <w:p>
      <w:pPr>
        <w:spacing w:after="0"/>
        <w:ind w:left="0"/>
        <w:jc w:val="both"/>
      </w:pPr>
      <w:r>
        <w:rPr>
          <w:rFonts w:ascii="Times New Roman"/>
          <w:b w:val="false"/>
          <w:i w:val="false"/>
          <w:color w:val="000000"/>
          <w:sz w:val="28"/>
        </w:rPr>
        <w:t xml:space="preserve">
      11. Уәкілетті орган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банкке банк операцияларын және өзге де операцияларды жүзеге асыруға арналған лицензияны (базалық банк лицензиясын/әмбебап банк лицензиясын) және Қазақстан Республикасының бейрезидент банкінің филиалына банк операцияларын және өзге де операцияларды жүзеге асыруға арналған лицензияны (әмбебап банк лицензиясын) береді.</w:t>
      </w:r>
    </w:p>
    <w:bookmarkEnd w:id="569"/>
    <w:bookmarkStart w:name="z653" w:id="570"/>
    <w:p>
      <w:pPr>
        <w:spacing w:after="0"/>
        <w:ind w:left="0"/>
        <w:jc w:val="both"/>
      </w:pPr>
      <w:r>
        <w:rPr>
          <w:rFonts w:ascii="Times New Roman"/>
          <w:b w:val="false"/>
          <w:i w:val="false"/>
          <w:color w:val="000000"/>
          <w:sz w:val="28"/>
        </w:rPr>
        <w:t xml:space="preserve">
      12. Уәкілетті орган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ислам банкіне, Қазақстан Республикасының бейрезидент ислам банкінің филиалына ислам банктері, Қазақстан Республикасының бейрезидент ислам банктерінің филиалдары жүзеге асыратын исламдық банк операцияларын және өзге де операцияларды жүзеге асыруға арналған банк лицензиясын береді.</w:t>
      </w:r>
    </w:p>
    <w:bookmarkEnd w:id="570"/>
    <w:bookmarkStart w:name="z654" w:id="571"/>
    <w:p>
      <w:pPr>
        <w:spacing w:after="0"/>
        <w:ind w:left="0"/>
        <w:jc w:val="both"/>
      </w:pPr>
      <w:r>
        <w:rPr>
          <w:rFonts w:ascii="Times New Roman"/>
          <w:b w:val="false"/>
          <w:i w:val="false"/>
          <w:color w:val="000000"/>
          <w:sz w:val="28"/>
        </w:rPr>
        <w:t xml:space="preserve">
      13. Уәкілетті орган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әмбебап банк лицензиясы бар банкке, Қазақстан Республикасының бейрезидент банкінің филиалына, әмбебап банк лицензиясы бар банктің/Қазақстан Республикасының бейрезидент банкі филиалының исламдық банк операцияларын жүзеге асыруға арналған лицензияны береді.</w:t>
      </w:r>
    </w:p>
    <w:bookmarkEnd w:id="571"/>
    <w:bookmarkStart w:name="z655" w:id="572"/>
    <w:p>
      <w:pPr>
        <w:spacing w:after="0"/>
        <w:ind w:left="0"/>
        <w:jc w:val="both"/>
      </w:pPr>
      <w:r>
        <w:rPr>
          <w:rFonts w:ascii="Times New Roman"/>
          <w:b w:val="false"/>
          <w:i w:val="false"/>
          <w:color w:val="000000"/>
          <w:sz w:val="28"/>
        </w:rPr>
        <w:t>
      14. Уәкілетті орган банкке, Қазақстан Республикасының бейрезидент банкінің филиалына банк операцияларының және өзге де операциялардың, исламдық банк операцияларының қосымша түрлерін жүзеге асыруға арналған банк лицензиясын беру туралы шешім қабылдаған жағдайда, банкке, Қазақстан Республикасының бейрезидент банкінің филиалына банк операцияларының және өзге де операциялардың, исламдық банк операцияларының қосымша түрлерін қоса отырып, жаңа банк лицензиясы беріледі. Банктің, Қазақстан Республикасының бейрезидент банкі филиалының бұрын берілген банк лицензиялары олар жаңа банк лицензиясын алған күннен бастап 10 (он) жұмыс күні ішінде уәкілетті органға қайтарылуға тиіс.</w:t>
      </w:r>
    </w:p>
    <w:bookmarkEnd w:id="572"/>
    <w:bookmarkStart w:name="z656" w:id="573"/>
    <w:p>
      <w:pPr>
        <w:spacing w:after="0"/>
        <w:ind w:left="0"/>
        <w:jc w:val="left"/>
      </w:pPr>
      <w:r>
        <w:rPr>
          <w:rFonts w:ascii="Times New Roman"/>
          <w:b/>
          <w:i w:val="false"/>
          <w:color w:val="000000"/>
        </w:rPr>
        <w:t xml:space="preserve"> 3-тарау. Банк лицензиясын қайта ресімдеу, телнұсқасын беру, оның қолданылуын тоқтата тұру не тоқтату тәртібі</w:t>
      </w:r>
    </w:p>
    <w:bookmarkEnd w:id="573"/>
    <w:bookmarkStart w:name="z657" w:id="574"/>
    <w:p>
      <w:pPr>
        <w:spacing w:after="0"/>
        <w:ind w:left="0"/>
        <w:jc w:val="both"/>
      </w:pPr>
      <w:r>
        <w:rPr>
          <w:rFonts w:ascii="Times New Roman"/>
          <w:b w:val="false"/>
          <w:i w:val="false"/>
          <w:color w:val="000000"/>
          <w:sz w:val="28"/>
        </w:rPr>
        <w:t>
      15. Банк лицензиясын қайта ресімдеу Рұқсаттар және хабарламалар туралы заңда белгіленген негіздер бойынша және тәртіппен, оның ішінде:</w:t>
      </w:r>
    </w:p>
    <w:bookmarkEnd w:id="574"/>
    <w:bookmarkStart w:name="z658" w:id="575"/>
    <w:p>
      <w:pPr>
        <w:spacing w:after="0"/>
        <w:ind w:left="0"/>
        <w:jc w:val="both"/>
      </w:pPr>
      <w:r>
        <w:rPr>
          <w:rFonts w:ascii="Times New Roman"/>
          <w:b w:val="false"/>
          <w:i w:val="false"/>
          <w:color w:val="000000"/>
          <w:sz w:val="28"/>
        </w:rPr>
        <w:t>
      1) көрсетілетін қызметті алушы ресімдеу Рұқсаттар және хабарламалар туралы заңның 34-бабында айқындалған тәртіппен қайта ұйымдастырылған;</w:t>
      </w:r>
    </w:p>
    <w:bookmarkEnd w:id="575"/>
    <w:bookmarkStart w:name="z659" w:id="576"/>
    <w:p>
      <w:pPr>
        <w:spacing w:after="0"/>
        <w:ind w:left="0"/>
        <w:jc w:val="both"/>
      </w:pPr>
      <w:r>
        <w:rPr>
          <w:rFonts w:ascii="Times New Roman"/>
          <w:b w:val="false"/>
          <w:i w:val="false"/>
          <w:color w:val="000000"/>
          <w:sz w:val="28"/>
        </w:rPr>
        <w:t>
      2) көрсетілетін қызметті алушының атауы өзгерген;</w:t>
      </w:r>
    </w:p>
    <w:bookmarkEnd w:id="576"/>
    <w:bookmarkStart w:name="z660" w:id="577"/>
    <w:p>
      <w:pPr>
        <w:spacing w:after="0"/>
        <w:ind w:left="0"/>
        <w:jc w:val="both"/>
      </w:pPr>
      <w:r>
        <w:rPr>
          <w:rFonts w:ascii="Times New Roman"/>
          <w:b w:val="false"/>
          <w:i w:val="false"/>
          <w:color w:val="000000"/>
          <w:sz w:val="28"/>
        </w:rPr>
        <w:t xml:space="preserve">
      3) Банктер туралы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w:t>
      </w:r>
    </w:p>
    <w:bookmarkEnd w:id="577"/>
    <w:bookmarkStart w:name="z661" w:id="578"/>
    <w:p>
      <w:pPr>
        <w:spacing w:after="0"/>
        <w:ind w:left="0"/>
        <w:jc w:val="both"/>
      </w:pPr>
      <w:r>
        <w:rPr>
          <w:rFonts w:ascii="Times New Roman"/>
          <w:b w:val="false"/>
          <w:i w:val="false"/>
          <w:color w:val="000000"/>
          <w:sz w:val="28"/>
        </w:rPr>
        <w:t>
      4) Қазақстан Республикасының заңдарында қайта ресімдеу туралы талаптар болған жағдайда жүргізіледі.</w:t>
      </w:r>
    </w:p>
    <w:bookmarkEnd w:id="578"/>
    <w:bookmarkStart w:name="z662" w:id="579"/>
    <w:p>
      <w:pPr>
        <w:spacing w:after="0"/>
        <w:ind w:left="0"/>
        <w:jc w:val="both"/>
      </w:pPr>
      <w:r>
        <w:rPr>
          <w:rFonts w:ascii="Times New Roman"/>
          <w:b w:val="false"/>
          <w:i w:val="false"/>
          <w:color w:val="000000"/>
          <w:sz w:val="28"/>
        </w:rPr>
        <w:t xml:space="preserve">
      16. Қағидалардың 15-тармағының 3) тармақшасында көзделген жағдайды қоспағанда, әмбебап банк лицензиясын, базалық банк лицензиясын қайта ресімдеу кезінде банк, Қазақстан Республикасы бейрезидент банкінің филиалы уәкілетті органға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әмбебап банк лицензиясын, базалық банк лицензиясын қайта ресімдеу туралы өтінішпен көрсетілетін қызмет берушінің кеңсесі арқылы қағаз жеткізгіште не портал арқылы электрондық түрде жүгінеді.</w:t>
      </w:r>
    </w:p>
    <w:bookmarkEnd w:id="579"/>
    <w:bookmarkStart w:name="z663" w:id="580"/>
    <w:p>
      <w:pPr>
        <w:spacing w:after="0"/>
        <w:ind w:left="0"/>
        <w:jc w:val="both"/>
      </w:pPr>
      <w:r>
        <w:rPr>
          <w:rFonts w:ascii="Times New Roman"/>
          <w:b w:val="false"/>
          <w:i w:val="false"/>
          <w:color w:val="000000"/>
          <w:sz w:val="28"/>
        </w:rPr>
        <w:t xml:space="preserve">
      Исламдық банк операцияларын жүзеге асыруға арналған қосымша лицензияны қайта ресімдеу кезінде әмбебап банк лицензиясы бар банк, Қазақстан Республикасының бейрезидент банкінің филиалы уәкілетті органға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исламдық банк операцияларын жүзеге асыруға арналған қосымша лицензияны қайта ресімдеу туралы өтінішпен көрсетілетін қызмет берушінің кеңсесі арқылы қағаз жеткізгіште не портал арқылы электрондық түрде жүгінеді.</w:t>
      </w:r>
    </w:p>
    <w:bookmarkEnd w:id="580"/>
    <w:bookmarkStart w:name="z664" w:id="581"/>
    <w:p>
      <w:pPr>
        <w:spacing w:after="0"/>
        <w:ind w:left="0"/>
        <w:jc w:val="both"/>
      </w:pPr>
      <w:r>
        <w:rPr>
          <w:rFonts w:ascii="Times New Roman"/>
          <w:b w:val="false"/>
          <w:i w:val="false"/>
          <w:color w:val="000000"/>
          <w:sz w:val="28"/>
        </w:rPr>
        <w:t xml:space="preserve">
      Банк туралы заңның 19-бабының </w:t>
      </w:r>
      <w:r>
        <w:rPr>
          <w:rFonts w:ascii="Times New Roman"/>
          <w:b w:val="false"/>
          <w:i w:val="false"/>
          <w:color w:val="000000"/>
          <w:sz w:val="28"/>
        </w:rPr>
        <w:t>13-тармағының</w:t>
      </w:r>
      <w:r>
        <w:rPr>
          <w:rFonts w:ascii="Times New Roman"/>
          <w:b w:val="false"/>
          <w:i w:val="false"/>
          <w:color w:val="000000"/>
          <w:sz w:val="28"/>
        </w:rPr>
        <w:t xml:space="preserve"> талаптарын орындау кезінде базалық банк лицензиясын әмбебап банк лицензиясына қайта ресімдеу үшін базалық банк лицензиясы бар банк, оның ішінде бір мезгілде операциялардың қосымша түрлерін жүзеге асыруға банк лицензиясын алу қажет болған кезде уәкілетті органға қағаз жеткізгіште жеке-жеке не портал арқылы электрондық түрде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базалық банк лицензиясын әмбебап банк лицензиясына қайта ресімдеу туралы өтініш және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операциялардың қосымша түрлерін жүзеге асыруға арналған банк лицензиясын алуға өтініш береді.</w:t>
      </w:r>
    </w:p>
    <w:bookmarkEnd w:id="581"/>
    <w:bookmarkStart w:name="z665" w:id="582"/>
    <w:p>
      <w:pPr>
        <w:spacing w:after="0"/>
        <w:ind w:left="0"/>
        <w:jc w:val="both"/>
      </w:pPr>
      <w:r>
        <w:rPr>
          <w:rFonts w:ascii="Times New Roman"/>
          <w:b w:val="false"/>
          <w:i w:val="false"/>
          <w:color w:val="000000"/>
          <w:sz w:val="28"/>
        </w:rPr>
        <w:t xml:space="preserve">
      Исламдық банк операцияларын және өзге де операцияларды жүзеге асыруға арналған лицензияны қайта ресімдеу кезінде ислам банкі, Қазақстан Республикасының бейрезидент ислам банкінің филиалы уәкілетті органға исламдық банк операцияларын және өзге де операцияларды жүзеге асыруға арналған лицензияны қайта ресімдеу туралы өтінішпен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көрсетілетін қызметті берушінің кеңсесі арқылы қағаз жеткізгіште не портал арқылы электрондық түрде жүгінеді.</w:t>
      </w:r>
    </w:p>
    <w:bookmarkEnd w:id="582"/>
    <w:bookmarkStart w:name="z666" w:id="583"/>
    <w:p>
      <w:pPr>
        <w:spacing w:after="0"/>
        <w:ind w:left="0"/>
        <w:jc w:val="both"/>
      </w:pPr>
      <w:r>
        <w:rPr>
          <w:rFonts w:ascii="Times New Roman"/>
          <w:b w:val="false"/>
          <w:i w:val="false"/>
          <w:color w:val="000000"/>
          <w:sz w:val="28"/>
        </w:rPr>
        <w:t xml:space="preserve">
      17. Көрсетілетін қызметті берушінің хат-хабарды қабылдауға және тіркеуге уәкілетті қызметкері банк лицензиясын қайта ресімдеу туралы өтініш келіп түскен күні оны қабылдауды, тіркеуді және жауапты бөлімшеге орындау үшін жіберуді жүзеге асырады. Көрсетілетін қызметті алушының өтініші жұмыс уақыты аяқталғаннан кейін, Қазақстан Республикасының еңбек заңнамасына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демалыс және мереке күндері келіп түскен жағдайда өтініштерді қабылдау келесі жұмыс күні жүзеге асырылады.</w:t>
      </w:r>
    </w:p>
    <w:bookmarkEnd w:id="583"/>
    <w:bookmarkStart w:name="z667" w:id="584"/>
    <w:p>
      <w:pPr>
        <w:spacing w:after="0"/>
        <w:ind w:left="0"/>
        <w:jc w:val="both"/>
      </w:pPr>
      <w:r>
        <w:rPr>
          <w:rFonts w:ascii="Times New Roman"/>
          <w:b w:val="false"/>
          <w:i w:val="false"/>
          <w:color w:val="000000"/>
          <w:sz w:val="28"/>
        </w:rPr>
        <w:t>
      Жауапты бөлімшенің қызметкері банк лицензиясын қайта ресімдеу туралы өтініш тіркелген күннен кейінгі 2 (екі) жұмыс күні ішінде ұсынылған құжаттардың толық болуын тексереді.</w:t>
      </w:r>
    </w:p>
    <w:bookmarkEnd w:id="584"/>
    <w:bookmarkStart w:name="z668" w:id="585"/>
    <w:p>
      <w:pPr>
        <w:spacing w:after="0"/>
        <w:ind w:left="0"/>
        <w:jc w:val="both"/>
      </w:pPr>
      <w:r>
        <w:rPr>
          <w:rFonts w:ascii="Times New Roman"/>
          <w:b w:val="false"/>
          <w:i w:val="false"/>
          <w:color w:val="000000"/>
          <w:sz w:val="28"/>
        </w:rPr>
        <w:t>
      Ұсынылған құжаттардың толық болмау және (немесе) қолданыс мерзімі өткен құжаттар фактісі анықталған жағдайда жауапты бөлімше көрсетілетін қызметті алушының құжаттарын алған күннен кейінгі 2 (екі) жұмыс күні ішінде банк лицензиясын қайта ресімдеу туралы өтінішті одан әрі қараудан дәлелді бас тартуды дайындайды және жібереді.</w:t>
      </w:r>
    </w:p>
    <w:bookmarkEnd w:id="585"/>
    <w:bookmarkStart w:name="z669" w:id="586"/>
    <w:p>
      <w:pPr>
        <w:spacing w:after="0"/>
        <w:ind w:left="0"/>
        <w:jc w:val="both"/>
      </w:pPr>
      <w:r>
        <w:rPr>
          <w:rFonts w:ascii="Times New Roman"/>
          <w:b w:val="false"/>
          <w:i w:val="false"/>
          <w:color w:val="000000"/>
          <w:sz w:val="28"/>
        </w:rPr>
        <w:t>
      18. Ұсынылған құжаттардың толық болу және (немесе) қолданыс мерзімі өткен құжаттар фактісі анықталғаннан кейін жауапты бөлімше мемлекеттік қызмет көрсету мерзімі ішінде құжаттарды Қазақстан Республикасының банк заңнамасының талаптарына сәйкестігі тұрғысынан қарайды.</w:t>
      </w:r>
    </w:p>
    <w:bookmarkEnd w:id="586"/>
    <w:bookmarkStart w:name="z670" w:id="587"/>
    <w:p>
      <w:pPr>
        <w:spacing w:after="0"/>
        <w:ind w:left="0"/>
        <w:jc w:val="both"/>
      </w:pPr>
      <w:r>
        <w:rPr>
          <w:rFonts w:ascii="Times New Roman"/>
          <w:b w:val="false"/>
          <w:i w:val="false"/>
          <w:color w:val="000000"/>
          <w:sz w:val="28"/>
        </w:rPr>
        <w:t>
      Банк лицензиясын қайта ресімдеуден бас тарту үшін негіздер анықталған кезде уәкілетті орган көрсетілетін қызметті алушыға банк лицензиясын қайта ресімдеуден бас тарту туралы алдын ала қабылданған шешім туралы, сондай-ақ көрсетілетін қызметті алушыға алдын ала шешім бойынша позициясын білдіру мүмкіндігін беру үшін тыңдауды өткізу уақыты мен орны (тәсілі) туралы хабардар етеді.</w:t>
      </w:r>
    </w:p>
    <w:bookmarkEnd w:id="587"/>
    <w:bookmarkStart w:name="z671" w:id="588"/>
    <w:p>
      <w:pPr>
        <w:spacing w:after="0"/>
        <w:ind w:left="0"/>
        <w:jc w:val="both"/>
      </w:pPr>
      <w:r>
        <w:rPr>
          <w:rFonts w:ascii="Times New Roman"/>
          <w:b w:val="false"/>
          <w:i w:val="false"/>
          <w:color w:val="000000"/>
          <w:sz w:val="28"/>
        </w:rPr>
        <w:t>
      Тыңдау туралы хабарлама көрсетілетін қызметті алушыға мемлекеттік қызмет көрсетуден бас тарту туралы шешім қабылданғанға дейін кемінде 3 (үш) күн бұрын жіберіледі. Тыңдау көрсетілетін қызметті алушы мемлекеттік қызмет көрсетуден бас тарту туралы алдын ала шешім туралы хабарлама алған күннен бастап 2 (екі) жұмыс күнінен кешіктірмей өткізіледі.</w:t>
      </w:r>
    </w:p>
    <w:bookmarkEnd w:id="588"/>
    <w:bookmarkStart w:name="z672" w:id="589"/>
    <w:p>
      <w:pPr>
        <w:spacing w:after="0"/>
        <w:ind w:left="0"/>
        <w:jc w:val="both"/>
      </w:pPr>
      <w:r>
        <w:rPr>
          <w:rFonts w:ascii="Times New Roman"/>
          <w:b w:val="false"/>
          <w:i w:val="false"/>
          <w:color w:val="000000"/>
          <w:sz w:val="28"/>
        </w:rPr>
        <w:t>
      Көрсетілетін қызметті алушы ұсынған құжаттарды қарау және (немесе) тыңдау жүргізу нәтижелері бойынша жауапты бөлімше банк лицензиясын қайта ресімдеу туралы бұйрықтың жобасын немесе банк лицензиясын қайта ресімдеуден дәлелді бас тартуды дайындайды және көрсетілетін қызметті берушінің уәкілетті адамының қарауына жібереді. Көрсетілетін қызметті берушінің уәкілетті адамы банк лицензиясын қайта ресімдеу туралы бұйрықтың жобасына немесе банк лицензиясын қайта ресімдеуден дәлелді бас тартуға қол қояды.</w:t>
      </w:r>
    </w:p>
    <w:bookmarkEnd w:id="589"/>
    <w:bookmarkStart w:name="z673" w:id="590"/>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адамы тиісті шешім қабылдаған күннен кейінгі 3 (үш) жұмыс күні ішінде (мемлекеттік қызмет көрсету мерзімі шегінде) көрсетілетін қызметті берушінің кеңсесі арқылы көрсетілетін қызметті алушыға қайта ресімделген банк лицензиясын қоса бере отырып, банк лицензиясын қайта ресімдеу туралы хабарламаны не Қағидаларға 1-қосымшаның 9-тармағында және Қағидаларға 2-қосымшаның 9-тармағында көзделген негіздер бойынша банк лицензиясын қайта ресімдеуден дәлелді бас тартуды жібереді.</w:t>
      </w:r>
    </w:p>
    <w:bookmarkEnd w:id="590"/>
    <w:bookmarkStart w:name="z674" w:id="591"/>
    <w:p>
      <w:pPr>
        <w:spacing w:after="0"/>
        <w:ind w:left="0"/>
        <w:jc w:val="both"/>
      </w:pPr>
      <w:r>
        <w:rPr>
          <w:rFonts w:ascii="Times New Roman"/>
          <w:b w:val="false"/>
          <w:i w:val="false"/>
          <w:color w:val="000000"/>
          <w:sz w:val="28"/>
        </w:rPr>
        <w:t>
      Порталда қайта ресімделген банк лицензиясының электрондық көшірмесін қоса бере отырып, банк лицензиясын қайта ресімдеу туралы хабарлама немесе банк лицензиясын қайта ресімдеуден дәлелді бас тарту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91"/>
    <w:bookmarkStart w:name="z675" w:id="592"/>
    <w:p>
      <w:pPr>
        <w:spacing w:after="0"/>
        <w:ind w:left="0"/>
        <w:jc w:val="both"/>
      </w:pPr>
      <w:r>
        <w:rPr>
          <w:rFonts w:ascii="Times New Roman"/>
          <w:b w:val="false"/>
          <w:i w:val="false"/>
          <w:color w:val="000000"/>
          <w:sz w:val="28"/>
        </w:rPr>
        <w:t xml:space="preserve">
      Банк лицензиясын қайта ресімдеуден бас тартуға негіздер болған кезде банк лицензиясын қайта ресімдеу туралы өтінішті қарау мерзімі көрсетілетін қызметті беруші басшысының немесе оның орынбасарының дәлелді шешімімен ақылға қонымды мерзімге, бірақ банк лицензиясын қайта ресімдеу туралы өтінішті дұрыс қарау үшін маңызы бар нақты мән-жайларды анықтау қажеттілігіне байланысты осындай шешім қабылданған күннен бастап 2 (екі) айдан аспайтын мерзімге ұзартылады,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3-бөлігіне сәйкес көрсетілетін қызметті алушыға мерзімі ұзартылған күннен бастап 3 (үш) жұмыс күні ішінде хабардар етіледі.</w:t>
      </w:r>
    </w:p>
    <w:bookmarkEnd w:id="592"/>
    <w:bookmarkStart w:name="z676" w:id="593"/>
    <w:p>
      <w:pPr>
        <w:spacing w:after="0"/>
        <w:ind w:left="0"/>
        <w:jc w:val="both"/>
      </w:pPr>
      <w:r>
        <w:rPr>
          <w:rFonts w:ascii="Times New Roman"/>
          <w:b w:val="false"/>
          <w:i w:val="false"/>
          <w:color w:val="000000"/>
          <w:sz w:val="28"/>
        </w:rPr>
        <w:t>
      19. Банк лицензиясының телнұсқасын беруге арналған өтініш келіп түскен кезде (егер бұрын берілген банк лицензиясы қағаз нысанда ресімделген болса) көрсетілетін қызметті берушінің хат-хабарды қабылдауға және тіркеуге уәкілетті қызметкері банк лицензиясының телнұсқасын беру туралы өтініш келіп түскен күні оны қабылдауды, тіркеуді және жауапты бөлімшеге орындау үшін жіберуді жүзеге асырады.</w:t>
      </w:r>
    </w:p>
    <w:bookmarkEnd w:id="593"/>
    <w:bookmarkStart w:name="z677" w:id="594"/>
    <w:p>
      <w:pPr>
        <w:spacing w:after="0"/>
        <w:ind w:left="0"/>
        <w:jc w:val="both"/>
      </w:pPr>
      <w:r>
        <w:rPr>
          <w:rFonts w:ascii="Times New Roman"/>
          <w:b w:val="false"/>
          <w:i w:val="false"/>
          <w:color w:val="000000"/>
          <w:sz w:val="28"/>
        </w:rPr>
        <w:t>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заңнамасына және Мерекелер туралы заңға сәйкес өтініштерді қабылдау келесі жұмыс күні жүзеге асырылады.</w:t>
      </w:r>
    </w:p>
    <w:bookmarkEnd w:id="594"/>
    <w:bookmarkStart w:name="z678" w:id="595"/>
    <w:p>
      <w:pPr>
        <w:spacing w:after="0"/>
        <w:ind w:left="0"/>
        <w:jc w:val="both"/>
      </w:pPr>
      <w:r>
        <w:rPr>
          <w:rFonts w:ascii="Times New Roman"/>
          <w:b w:val="false"/>
          <w:i w:val="false"/>
          <w:color w:val="000000"/>
          <w:sz w:val="28"/>
        </w:rPr>
        <w:t>
      Жауапты бөлімше 2 (екі) жұмыс күні ішінде (мемлекеттік қызмет көрсету мерзімі шегінде) ұсынылған құжаттарды олардың Қазақстан Республикасы заңнамасының талаптарына сәйкестігі тұрғысынан қарайды, банк лицензиясы телнұсқасының жобасын не банк лицензиясының телнұсқасын беруден уәжді бас тартудың жобасын дайындайды, көрсетілетін қызметті берушінің басшысында банк лицензиясының телнұсқасына немесе бас тартуға қол қояды, көрсетілетін қызметті берушінің кеңсесі арқылы өтініш берушіге банк лицензиясының телнұсқасын қоса бере отырып, банк лицензиясының телнұсқасын беру туралы хабарлама не уәжді бас тарту жібереді.</w:t>
      </w:r>
    </w:p>
    <w:bookmarkEnd w:id="595"/>
    <w:bookmarkStart w:name="z679" w:id="596"/>
    <w:p>
      <w:pPr>
        <w:spacing w:after="0"/>
        <w:ind w:left="0"/>
        <w:jc w:val="both"/>
      </w:pPr>
      <w:r>
        <w:rPr>
          <w:rFonts w:ascii="Times New Roman"/>
          <w:b w:val="false"/>
          <w:i w:val="false"/>
          <w:color w:val="000000"/>
          <w:sz w:val="28"/>
        </w:rPr>
        <w:t>
      Порталда көрсетілетін қызметті алушыға банк лицензиясының телнұсқасын беру туралы хабарлама немесе банк лицензиясының телнұсқасын беруден бас тарту көрсетілетін қызметті алушының уәкілетті тұлғасының ЭЦҚ-мен куәландырылған электрондық құжат нысанында көрсетілетін қызметті алушының "жеке кабинетіне" жіберіледі.</w:t>
      </w:r>
    </w:p>
    <w:bookmarkEnd w:id="596"/>
    <w:bookmarkStart w:name="z680" w:id="597"/>
    <w:p>
      <w:pPr>
        <w:spacing w:after="0"/>
        <w:ind w:left="0"/>
        <w:jc w:val="both"/>
      </w:pPr>
      <w:r>
        <w:rPr>
          <w:rFonts w:ascii="Times New Roman"/>
          <w:b w:val="false"/>
          <w:i w:val="false"/>
          <w:color w:val="000000"/>
          <w:sz w:val="28"/>
        </w:rPr>
        <w:t>
      20. Банк уәкілетті органға барлық немесе жекелеген банк операцияларының және (немесе) өзге де операциялардың, исламдық банк операцияларының барлық немесе жекелеген түрлерін жүзеге асыруға арналған банк лицензиясының қолданылуын тоқтату туралы ерікті түрде өтініш жасаған кезде банк операцияларының барлық немесе жекелеген түрлері және (немесе) өзге де операциялар, исламдық банк операциялары бойынша барлық міндеттемелерді орындағаннан кейін күнтізбелік 30 (отыз) күн ішінде банк акционерлерінің жалпы жиналысының шешімі негізінде банк Қағидаларға 16-қосымшаға сәйкес нысан бойынша уәкілетті органға барлық және (немесе) жекелеген банк операцияларын және (немесе) өзге де операцияларды, исламдық банк операцияларын жүзеге асыруға арналған банк лицензиясының қолданылуын тоқтату туралы өтінішпен (бұдан әрі – лицензияның қолданылуын тоқтату туралы өтініш) өтініш береді.</w:t>
      </w:r>
    </w:p>
    <w:bookmarkEnd w:id="597"/>
    <w:bookmarkStart w:name="z681" w:id="598"/>
    <w:p>
      <w:pPr>
        <w:spacing w:after="0"/>
        <w:ind w:left="0"/>
        <w:jc w:val="both"/>
      </w:pPr>
      <w:r>
        <w:rPr>
          <w:rFonts w:ascii="Times New Roman"/>
          <w:b w:val="false"/>
          <w:i w:val="false"/>
          <w:color w:val="000000"/>
          <w:sz w:val="28"/>
        </w:rPr>
        <w:t>
      Қазақстан Республикасы бейрезидент банкінің филиалы жекелеген банк операцияларын және (немесе) өзге де операцияларды, исламдық банк операцияларын жүзеге асыруға арналған банк лицензиясының қолданылуын тоқтату туралы уәкілетті органға ерікті түрде өтініш жасаған кезде Қазақстан Республикасы бейрезидент банкінің филиалы Қазақстан Республикасы бейрезидент банкінің шешімі негізінде осы банк операциялары және (немесе) өзге де операциялар, исламдық банк операциялары және (немесе) өзге де операциялар бойынша барлық міндеттемелер орындалғаннан кейін күнтізбелік 30 (отыз) күн ішінде Қағидаларға 16-қосымшаға сәйкес нысан бойынша банк лицензиясының қолданылуын тоқтату туралы өтінішпен уәкілетті органға жүгінеді.</w:t>
      </w:r>
    </w:p>
    <w:bookmarkEnd w:id="598"/>
    <w:bookmarkStart w:name="z682" w:id="599"/>
    <w:p>
      <w:pPr>
        <w:spacing w:after="0"/>
        <w:ind w:left="0"/>
        <w:jc w:val="both"/>
      </w:pPr>
      <w:r>
        <w:rPr>
          <w:rFonts w:ascii="Times New Roman"/>
          <w:b w:val="false"/>
          <w:i w:val="false"/>
          <w:color w:val="000000"/>
          <w:sz w:val="28"/>
        </w:rPr>
        <w:t>
      21. Банк операцияларының және (немесе) өзге де операциялардың, исламдық және өзге де операциялардың түрлерінің атауын, мүдделі тұлғалардың өз талаптарын реттеу үшін банкке, Қазақстан Республикасы бейрезидент банкінің филиалына жүгіну тәртібі мен мерзімдері туралы мәліметтерді қоса алғанда, банктің уәкілетті органға банк операцияларының барлық немесе жекелеген түрлерін және (немесе) өзге де операцияларды, исламдық банк операцияларын жүзеге асыруға арналған лицензияның қолданылуын тоқтату туралы уәкілетті органға ерікті түрде жүгінуі туралы, сондай-ақ Қазақстан Республикасы бейрезидент банкі филиалының банк операцияларының жекелеген түрлерін және (немесе) өзге де операцияларды, исламдық банк операцияларын жүзеге асыруға арналған банк лицензиясының қолданылуын тоқтату туралы ерікті түрде өтініш жасағаны туралы ақпаратты банк, Қазақстан Республикасы бейрезидент банкінің филиалы өздерінің интернет-ресурстарында, Қазақстан Республикасының барлық аумағында таратылатын мерзімді баспа басылымдарында қазақ және орыс тілдерінде уәкілетті органға өтініш берген күнге дейін күнтізбелік 60 (алпыс) күннен кешіктірмей жариялайды.</w:t>
      </w:r>
    </w:p>
    <w:bookmarkEnd w:id="599"/>
    <w:bookmarkStart w:name="z683" w:id="600"/>
    <w:p>
      <w:pPr>
        <w:spacing w:after="0"/>
        <w:ind w:left="0"/>
        <w:jc w:val="both"/>
      </w:pPr>
      <w:r>
        <w:rPr>
          <w:rFonts w:ascii="Times New Roman"/>
          <w:b w:val="false"/>
          <w:i w:val="false"/>
          <w:color w:val="000000"/>
          <w:sz w:val="28"/>
        </w:rPr>
        <w:t>
      22. Банк, Қазақстан Республикасы бейрезидент банкінің филиалы уәкілетті органға Қағидалардың 20-тармағында көзделген жағдайда банк операцияларының барлық немесе жекелеген түрлерін және (немесе) өзге де операцияларды, исламдық банк операцияларын жүзеге асыруға арналған банк лицензиясының қолданылуын тоқтату туралы ерікті түрде өтініш жасаған кезде банк, Қазақстан Республикасы бейрезидент банкінің филиалы банктің, Қазақстан Республикасы бейрезидент банкі филиалының атқарушы органының басшысы не олардың міндеттерін атқарушы адам (міндеттерді орындауды жүктеу туралы растаушы құжаттың көшірмесін ұсынумен) қол қойған банк операцияларының барлық немесе жекелеген түрлерін және (немесе) өзге де операцияларды, исламдық банк операцияларын жүзеге асыруға арналған банк лицензиясының қолданылуын тоқтату туралы өтінішті ұсынады. Көрсетілген өтінішке көрсетілетін қызметті берушінің кеңсесі арқылы қағаз жеткізгіште не портал арқылы электрондық түрде мынадай құжаттар қоса беріледі:</w:t>
      </w:r>
    </w:p>
    <w:bookmarkEnd w:id="600"/>
    <w:bookmarkStart w:name="z684" w:id="601"/>
    <w:p>
      <w:pPr>
        <w:spacing w:after="0"/>
        <w:ind w:left="0"/>
        <w:jc w:val="both"/>
      </w:pPr>
      <w:r>
        <w:rPr>
          <w:rFonts w:ascii="Times New Roman"/>
          <w:b w:val="false"/>
          <w:i w:val="false"/>
          <w:color w:val="000000"/>
          <w:sz w:val="28"/>
        </w:rPr>
        <w:t>
      1) банк операцияларының барлық немесе жекелеген түрлерін және (немесе) өзге де операцияларды, исламдық банк операцияларын жүзеге асыруға арналған банк лицензиясының қолданылуын тоқтату туралы ерікті өтініші туралы банк акционерлері жалпы жиналысының шешімі не Қазақстан Республикасы бейрезидент банкі филиалының шешімі;</w:t>
      </w:r>
    </w:p>
    <w:bookmarkEnd w:id="601"/>
    <w:bookmarkStart w:name="z685" w:id="602"/>
    <w:p>
      <w:pPr>
        <w:spacing w:after="0"/>
        <w:ind w:left="0"/>
        <w:jc w:val="both"/>
      </w:pPr>
      <w:r>
        <w:rPr>
          <w:rFonts w:ascii="Times New Roman"/>
          <w:b w:val="false"/>
          <w:i w:val="false"/>
          <w:color w:val="000000"/>
          <w:sz w:val="28"/>
        </w:rPr>
        <w:t>
      2) банктің, Қазақстан Республикасы бейрезидент банкі филиалының банк операциялары барлық немесе жекелеген түрлерін және (немесе) өзге де операциялар, исламдық банк операциялары бойынша міндеттемелер мен қолданыстағы шарттардың болмауы туралы кепілдік хаты;</w:t>
      </w:r>
    </w:p>
    <w:bookmarkEnd w:id="602"/>
    <w:bookmarkStart w:name="z686" w:id="603"/>
    <w:p>
      <w:pPr>
        <w:spacing w:after="0"/>
        <w:ind w:left="0"/>
        <w:jc w:val="both"/>
      </w:pPr>
      <w:r>
        <w:rPr>
          <w:rFonts w:ascii="Times New Roman"/>
          <w:b w:val="false"/>
          <w:i w:val="false"/>
          <w:color w:val="000000"/>
          <w:sz w:val="28"/>
        </w:rPr>
        <w:t>
      3) банк лицензиясының қолданылуын тоқтату туралы өтініш жіберу күнінің алдындағы соңғы жұмыс күнгі жағдай бойынша жасалған бухгалтерлік баланс (банк үшін), активтер мен міндеттемелер туралы есеп (Қазақстан Республикасы бейрезидент банкінің филиалы үшін) және оған түсіндірме жазба. Түсіндірме жазбада кредиторлық берешек сомасы мен оның пайда болу негіздерін көрсетумен банктің, Қазақстан Республикасы бейрезидент банкі филиалының кредиторлары туралы (олар бар болса) ақпарат жария етіледі;</w:t>
      </w:r>
    </w:p>
    <w:bookmarkEnd w:id="603"/>
    <w:bookmarkStart w:name="z687" w:id="604"/>
    <w:p>
      <w:pPr>
        <w:spacing w:after="0"/>
        <w:ind w:left="0"/>
        <w:jc w:val="both"/>
      </w:pPr>
      <w:r>
        <w:rPr>
          <w:rFonts w:ascii="Times New Roman"/>
          <w:b w:val="false"/>
          <w:i w:val="false"/>
          <w:color w:val="000000"/>
          <w:sz w:val="28"/>
        </w:rPr>
        <w:t>
      4) "Бағалы қағаздар орталық депозитарийі" акционерлік қоғамының орталық депозитарийдің есепке алу жүйесіндегі жеке шотты және банктің, Қазақстан Республикасы бейрезидент банкі филиалының жеке шотындағы барлық қосалқы шоттарды жабу туралы хаты немесе "Бағалы қағаздар орталық депозитарийі" акционерлік қоғамынан банктің, Қазақстан Республикасы бейрезидент банкі филиалының атына ашылған жеке шотқа "жоғалтылған клиент" мәртебесін беру туралы ақпарат (уәкілетті органға операциялардың барлық түрін жүзеге асыруға банк лицензиясының қолданылуын тоқтату туралы ерікті түрде өтініш жасаған кезде);</w:t>
      </w:r>
    </w:p>
    <w:bookmarkEnd w:id="604"/>
    <w:bookmarkStart w:name="z688" w:id="605"/>
    <w:p>
      <w:pPr>
        <w:spacing w:after="0"/>
        <w:ind w:left="0"/>
        <w:jc w:val="both"/>
      </w:pPr>
      <w:r>
        <w:rPr>
          <w:rFonts w:ascii="Times New Roman"/>
          <w:b w:val="false"/>
          <w:i w:val="false"/>
          <w:color w:val="000000"/>
          <w:sz w:val="28"/>
        </w:rPr>
        <w:t>
      5) "Бағалы қағаздар орталық депозитарийі" акционерлік қоғамының депозитарлық қызмет көрсету шартын, ағымдағы шот шартын және факсимильдік хабарламалар түрінде операциялық құжаттарды қабылдау және беру туралы шартты (операциялардың барлық түрін жүзеге асыруға арналған банк лицензиясының қолданылуын тоқтату туралы уәкілетті органға ерікті түрде өтініш жасаған жағдайда) бұзу туралы хаты;</w:t>
      </w:r>
    </w:p>
    <w:bookmarkEnd w:id="605"/>
    <w:bookmarkStart w:name="z689" w:id="606"/>
    <w:p>
      <w:pPr>
        <w:spacing w:after="0"/>
        <w:ind w:left="0"/>
        <w:jc w:val="both"/>
      </w:pPr>
      <w:r>
        <w:rPr>
          <w:rFonts w:ascii="Times New Roman"/>
          <w:b w:val="false"/>
          <w:i w:val="false"/>
          <w:color w:val="000000"/>
          <w:sz w:val="28"/>
        </w:rPr>
        <w:t>
      6) "Қазақстан қор биржасы" акционерлік қоғамының алдында банк операцияларының барлық немесе жекелеген түрлері және (немесе) өзге де операциялар бойынша өтініш берушіде берешектің болмауы туралы "Қазақстан қор биржасы" акционерлік қоғамының хаты;</w:t>
      </w:r>
    </w:p>
    <w:bookmarkEnd w:id="606"/>
    <w:bookmarkStart w:name="z690" w:id="607"/>
    <w:p>
      <w:pPr>
        <w:spacing w:after="0"/>
        <w:ind w:left="0"/>
        <w:jc w:val="both"/>
      </w:pPr>
      <w:r>
        <w:rPr>
          <w:rFonts w:ascii="Times New Roman"/>
          <w:b w:val="false"/>
          <w:i w:val="false"/>
          <w:color w:val="000000"/>
          <w:sz w:val="28"/>
        </w:rPr>
        <w:t>
      7) өтініш берушінің Қағидалардың 20-тармағының талаптарын орындалуы туралы ақпарат;</w:t>
      </w:r>
    </w:p>
    <w:bookmarkEnd w:id="607"/>
    <w:bookmarkStart w:name="z691" w:id="608"/>
    <w:p>
      <w:pPr>
        <w:spacing w:after="0"/>
        <w:ind w:left="0"/>
        <w:jc w:val="both"/>
      </w:pPr>
      <w:r>
        <w:rPr>
          <w:rFonts w:ascii="Times New Roman"/>
          <w:b w:val="false"/>
          <w:i w:val="false"/>
          <w:color w:val="000000"/>
          <w:sz w:val="28"/>
        </w:rPr>
        <w:t>
      8) депозиттерге міндетті кепілдік беруді жүзеге асыратын ұйымның жарналарды төлеу бойынша өтініш берушіде орындалмаған міндеттемелерінің жоқ екені туралы хаты (депозиттерді қабылдауға, жеке тұлғалардың банктік шоттарын ашуға және жүргізуге арналған банк лицензиясы тоқтатылған кезде).</w:t>
      </w:r>
    </w:p>
    <w:bookmarkEnd w:id="608"/>
    <w:bookmarkStart w:name="z692" w:id="609"/>
    <w:p>
      <w:pPr>
        <w:spacing w:after="0"/>
        <w:ind w:left="0"/>
        <w:jc w:val="both"/>
      </w:pPr>
      <w:r>
        <w:rPr>
          <w:rFonts w:ascii="Times New Roman"/>
          <w:b w:val="false"/>
          <w:i w:val="false"/>
          <w:color w:val="000000"/>
          <w:sz w:val="28"/>
        </w:rPr>
        <w:t>
      23. Банктің, Қазақстан Республикасының бейрезидент банкі филиалының уәкілетті органға ерікті түрде өтініш жасауына байланысты операциялардың барлық түрін жүзеге асыруға арналған банк лицензиясының қолданылуы тоқтатылған жағдайда банк лицензиясының қолданылуын тоқтату туралы өтінішті уәкілетті орган Қағидалардың 22-тармағында көрсетілген, Қазақстан Республикасының банк заңнамасының талаптарына сәйкес келетін құжаттарды алған күннен бастап 3 (үш) ай ішінде қарайды.</w:t>
      </w:r>
    </w:p>
    <w:bookmarkEnd w:id="609"/>
    <w:bookmarkStart w:name="z693" w:id="610"/>
    <w:p>
      <w:pPr>
        <w:spacing w:after="0"/>
        <w:ind w:left="0"/>
        <w:jc w:val="both"/>
      </w:pPr>
      <w:r>
        <w:rPr>
          <w:rFonts w:ascii="Times New Roman"/>
          <w:b w:val="false"/>
          <w:i w:val="false"/>
          <w:color w:val="000000"/>
          <w:sz w:val="28"/>
        </w:rPr>
        <w:t>
      Банктің, Қазақстан Республикасы бейрезидент банкі филиалының уәкілетті органға ерікті түрде өтініш жасауына байланысты банк операцияларының жекелеген түрлерін және (немесе) өзге де операцияларды, исламдық банк операцияларын жүзеге асыруға арналған банк лицензиясының қолданылуы тоқтатылған кезде банк лицензиясының қолданылуын тоқтату туралы өтінішті уәкілетті орган Қағидалардың 22-тармағында көрсетілген, Қазақстан Республикасы банк заңнамасының талаптарына сәйкес келетін құжаттарды алған күннен бастап 30 (отыз) жұмыс күні ішінде қарайды.</w:t>
      </w:r>
    </w:p>
    <w:bookmarkEnd w:id="610"/>
    <w:bookmarkStart w:name="z694" w:id="611"/>
    <w:p>
      <w:pPr>
        <w:spacing w:after="0"/>
        <w:ind w:left="0"/>
        <w:jc w:val="both"/>
      </w:pPr>
      <w:r>
        <w:rPr>
          <w:rFonts w:ascii="Times New Roman"/>
          <w:b w:val="false"/>
          <w:i w:val="false"/>
          <w:color w:val="000000"/>
          <w:sz w:val="28"/>
        </w:rPr>
        <w:t>
      24. Төмендегі талаптар орындалған кезде банк, Қазақстан Республикасы бейрезидент банкінің филиалы уәкілетті органға Қағидалардың 20-тармағында көзделген банк лицензиясының қолданылуын тоқтату туралы өтінішпен ерікті түрде жүгіне алады:</w:t>
      </w:r>
    </w:p>
    <w:bookmarkEnd w:id="611"/>
    <w:bookmarkStart w:name="z695" w:id="612"/>
    <w:p>
      <w:pPr>
        <w:spacing w:after="0"/>
        <w:ind w:left="0"/>
        <w:jc w:val="both"/>
      </w:pPr>
      <w:r>
        <w:rPr>
          <w:rFonts w:ascii="Times New Roman"/>
          <w:b w:val="false"/>
          <w:i w:val="false"/>
          <w:color w:val="000000"/>
          <w:sz w:val="28"/>
        </w:rPr>
        <w:t>
      1) Қағидалардың 22-тармағында көрсетілген құжаттардың толық топтамасын ұсыну;</w:t>
      </w:r>
    </w:p>
    <w:bookmarkEnd w:id="612"/>
    <w:bookmarkStart w:name="z696" w:id="613"/>
    <w:p>
      <w:pPr>
        <w:spacing w:after="0"/>
        <w:ind w:left="0"/>
        <w:jc w:val="both"/>
      </w:pPr>
      <w:r>
        <w:rPr>
          <w:rFonts w:ascii="Times New Roman"/>
          <w:b w:val="false"/>
          <w:i w:val="false"/>
          <w:color w:val="000000"/>
          <w:sz w:val="28"/>
        </w:rPr>
        <w:t>
      2) банк операцияларының барлық немесе жекелеген түрлері және (немесе) өзге де операциялар, исламдық банк операциялары бойынша міндеттемелердің және қолданыстағы шарттардың болмауы.</w:t>
      </w:r>
    </w:p>
    <w:bookmarkEnd w:id="613"/>
    <w:bookmarkStart w:name="z697" w:id="614"/>
    <w:p>
      <w:pPr>
        <w:spacing w:after="0"/>
        <w:ind w:left="0"/>
        <w:jc w:val="both"/>
      </w:pPr>
      <w:r>
        <w:rPr>
          <w:rFonts w:ascii="Times New Roman"/>
          <w:b w:val="false"/>
          <w:i w:val="false"/>
          <w:color w:val="000000"/>
          <w:sz w:val="28"/>
        </w:rPr>
        <w:t>
      25. Банк, Қазақстан Республикасы бейрезидент банкінің филиалы Қағидалардың 24-тармағында көзделген талаптарды орындамаған жағдайда, уәкілетті орган банк операцияларының барлық немесе жекелеген түрлерін және (немесе) өзге де операцияларды, исламдық банк операцияларын жүргізуге арналған банк лицензиясының қолданылуын тоқтатудан бас тартады. Банк, Қазақстан Республикасы бейрезидент банкінің филиалы банк лицензиясының қолданылуын тоқтату туралы өтінішті қайта берген жағдайда уәкілетті орган оны қарау мерзімін өтінішті қайта берген күннен бастап есептейді.</w:t>
      </w:r>
    </w:p>
    <w:bookmarkEnd w:id="614"/>
    <w:bookmarkStart w:name="z698" w:id="615"/>
    <w:p>
      <w:pPr>
        <w:spacing w:after="0"/>
        <w:ind w:left="0"/>
        <w:jc w:val="both"/>
      </w:pPr>
      <w:r>
        <w:rPr>
          <w:rFonts w:ascii="Times New Roman"/>
          <w:b w:val="false"/>
          <w:i w:val="false"/>
          <w:color w:val="000000"/>
          <w:sz w:val="28"/>
        </w:rPr>
        <w:t>
      Ұсынылған құжаттардың ресімделуі бойынша ескертулер болған кезде және (немесе) арифметикалық қателер болған кезде уәкілетті орган Қағидалардың 23-тармағында көрсетілген құжаттарды қарау мерзімінде банкке, Қазақстан Республикасы бейрезидент банкінің филиалына оларды жою және Қазақстан Республикасының банк заңнамасының талаптарына сәйкес келетін пысықталған (түзетілген) құжаттарды ұсыну үшін ескертулері бар хатты жібереді.</w:t>
      </w:r>
    </w:p>
    <w:bookmarkEnd w:id="615"/>
    <w:bookmarkStart w:name="z699" w:id="616"/>
    <w:p>
      <w:pPr>
        <w:spacing w:after="0"/>
        <w:ind w:left="0"/>
        <w:jc w:val="both"/>
      </w:pPr>
      <w:r>
        <w:rPr>
          <w:rFonts w:ascii="Times New Roman"/>
          <w:b w:val="false"/>
          <w:i w:val="false"/>
          <w:color w:val="000000"/>
          <w:sz w:val="28"/>
        </w:rPr>
        <w:t>
      26. Уәкілетті органның банк операцияларының барлық немесе жекелеген түрлерін және (немесе) өзге де операцияларды, исламдық банк операцияларын жүзеге асыруға арналған банк лицензиясының қолданылуын тоқтату мүмкіндігі туралы хатын алған күннен бастап 10 (он) жұмыс күнінен кешіктірмей банк, Қазақстан Республикасы бейрезидент банкінің филиалы уәкілетті органға қағаз жеткізгіште берілген банк лицензиясының түпнұсқасын қайтарады.</w:t>
      </w:r>
    </w:p>
    <w:bookmarkEnd w:id="616"/>
    <w:bookmarkStart w:name="z700" w:id="617"/>
    <w:p>
      <w:pPr>
        <w:spacing w:after="0"/>
        <w:ind w:left="0"/>
        <w:jc w:val="both"/>
      </w:pPr>
      <w:r>
        <w:rPr>
          <w:rFonts w:ascii="Times New Roman"/>
          <w:b w:val="false"/>
          <w:i w:val="false"/>
          <w:color w:val="000000"/>
          <w:sz w:val="28"/>
        </w:rPr>
        <w:t>
      Банк уәкілетті органның операциялардың барлық түрін жүзеге асыруға арналған банк лицензиясының қолданылуын тоқтату мүмкіндігі туралы хатын алған күннен бастап 30 (отыз) жұмыс күнінен кешіктірмей уәкілетті органды банктің атауынан "банк" деген сөзді алып тастау бөлігінде мемлекеттік қайта тіркеу туралы хабардар етеді.</w:t>
      </w:r>
    </w:p>
    <w:bookmarkEnd w:id="617"/>
    <w:bookmarkStart w:name="z701" w:id="618"/>
    <w:p>
      <w:pPr>
        <w:spacing w:after="0"/>
        <w:ind w:left="0"/>
        <w:jc w:val="both"/>
      </w:pPr>
      <w:r>
        <w:rPr>
          <w:rFonts w:ascii="Times New Roman"/>
          <w:b w:val="false"/>
          <w:i w:val="false"/>
          <w:color w:val="000000"/>
          <w:sz w:val="28"/>
        </w:rPr>
        <w:t>
      27. Операциялардың барлық түрін жүзеге асыруға арналған банк лицензиясының қолданылуын Қазақстан Республикасының бейрезидент банкі филиалының уәкілетті органға ерікті түрде өтініш жасауына байланысты тоқтату Қазақстан Республикасының бейрезидент банкі филиалының Қазақстан Республикасының аумағында қызметі ерікті түрде тоқтатылған жағдайда жүзеге асырылады.</w:t>
      </w:r>
    </w:p>
    <w:bookmarkEnd w:id="618"/>
    <w:bookmarkStart w:name="z702" w:id="619"/>
    <w:p>
      <w:pPr>
        <w:spacing w:after="0"/>
        <w:ind w:left="0"/>
        <w:jc w:val="both"/>
      </w:pPr>
      <w:r>
        <w:rPr>
          <w:rFonts w:ascii="Times New Roman"/>
          <w:b w:val="false"/>
          <w:i w:val="false"/>
          <w:color w:val="000000"/>
          <w:sz w:val="28"/>
        </w:rPr>
        <w:t xml:space="preserve">
      Уәкілетті органның қызметті ерікті түрде тоқтатуға рұқсатын алған кезде Қазақстан Республикасы бейрезидент банкінің филиалы уәкілетті органның осы шешімі күшіне енген күннен бастап 10 (он) жұмыс күні ішінде (егер бұрын берілген банк лицензиясы қағаз нысанда берілген болса) бұрын берілген банк лицензиясының түпнұсқасын қайтарады. </w:t>
      </w:r>
    </w:p>
    <w:bookmarkEnd w:id="619"/>
    <w:bookmarkStart w:name="z703" w:id="620"/>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тәртібі</w:t>
      </w:r>
    </w:p>
    <w:bookmarkEnd w:id="620"/>
    <w:bookmarkStart w:name="z704" w:id="621"/>
    <w:p>
      <w:pPr>
        <w:spacing w:after="0"/>
        <w:ind w:left="0"/>
        <w:jc w:val="both"/>
      </w:pPr>
      <w:r>
        <w:rPr>
          <w:rFonts w:ascii="Times New Roman"/>
          <w:b w:val="false"/>
          <w:i w:val="false"/>
          <w:color w:val="000000"/>
          <w:sz w:val="28"/>
        </w:rPr>
        <w:t>
      28. Мемлекеттік қызмет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жазбаша түрде жасалады.</w:t>
      </w:r>
    </w:p>
    <w:bookmarkEnd w:id="621"/>
    <w:bookmarkStart w:name="z705" w:id="622"/>
    <w:p>
      <w:pPr>
        <w:spacing w:after="0"/>
        <w:ind w:left="0"/>
        <w:jc w:val="both"/>
      </w:pPr>
      <w:r>
        <w:rPr>
          <w:rFonts w:ascii="Times New Roman"/>
          <w:b w:val="false"/>
          <w:i w:val="false"/>
          <w:color w:val="000000"/>
          <w:sz w:val="28"/>
        </w:rPr>
        <w:t>
      Мемлекеттік қызметтер көрсету мәселелері бойынша шағымды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қарайды.</w:t>
      </w:r>
    </w:p>
    <w:bookmarkEnd w:id="622"/>
    <w:bookmarkStart w:name="z706" w:id="623"/>
    <w:p>
      <w:pPr>
        <w:spacing w:after="0"/>
        <w:ind w:left="0"/>
        <w:jc w:val="both"/>
      </w:pPr>
      <w:r>
        <w:rPr>
          <w:rFonts w:ascii="Times New Roman"/>
          <w:b w:val="false"/>
          <w:i w:val="false"/>
          <w:color w:val="000000"/>
          <w:sz w:val="28"/>
        </w:rPr>
        <w:t>
      Шағымды қабылдаған адамның тегі, аты-жөні, берілген шағымға жауап алу мерзімі мен орнын көрсетумен көрсетілетін қызмет берушінің кеңсесінде шағымды тіркеу (мөртабан, кіріс нөмірі және күні) шағымның қабылдануын растау болып табылады.</w:t>
      </w:r>
    </w:p>
    <w:bookmarkEnd w:id="623"/>
    <w:bookmarkStart w:name="z707" w:id="624"/>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 Бірыңғай байланыс орталығының 8-800-080-7777 немесе 1414 телефоны арқылы ұсынылады.</w:t>
      </w:r>
    </w:p>
    <w:bookmarkEnd w:id="624"/>
    <w:bookmarkStart w:name="z708" w:id="625"/>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bookmarkEnd w:id="625"/>
    <w:bookmarkStart w:name="z709" w:id="626"/>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w:t>
      </w:r>
    </w:p>
    <w:bookmarkEnd w:id="626"/>
    <w:bookmarkStart w:name="z710" w:id="62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w:t>
      </w:r>
    </w:p>
    <w:bookmarkEnd w:id="627"/>
    <w:bookmarkStart w:name="z711" w:id="628"/>
    <w:p>
      <w:pPr>
        <w:spacing w:after="0"/>
        <w:ind w:left="0"/>
        <w:jc w:val="both"/>
      </w:pPr>
      <w:r>
        <w:rPr>
          <w:rFonts w:ascii="Times New Roman"/>
          <w:b w:val="false"/>
          <w:i w:val="false"/>
          <w:color w:val="000000"/>
          <w:sz w:val="28"/>
        </w:rPr>
        <w:t>
      29. Шағымда:</w:t>
      </w:r>
    </w:p>
    <w:bookmarkEnd w:id="628"/>
    <w:bookmarkStart w:name="z712" w:id="629"/>
    <w:p>
      <w:pPr>
        <w:spacing w:after="0"/>
        <w:ind w:left="0"/>
        <w:jc w:val="both"/>
      </w:pPr>
      <w:r>
        <w:rPr>
          <w:rFonts w:ascii="Times New Roman"/>
          <w:b w:val="false"/>
          <w:i w:val="false"/>
          <w:color w:val="000000"/>
          <w:sz w:val="28"/>
        </w:rPr>
        <w:t>
      1) көрсетілетін қызметті алушының тегі, аты, әкесінің аты (бар болса), пошталық мекенжайы, бизнес-сәйкестендіру нөмірі;</w:t>
      </w:r>
    </w:p>
    <w:bookmarkEnd w:id="629"/>
    <w:bookmarkStart w:name="z713" w:id="630"/>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bookmarkEnd w:id="630"/>
    <w:bookmarkStart w:name="z714" w:id="631"/>
    <w:p>
      <w:pPr>
        <w:spacing w:after="0"/>
        <w:ind w:left="0"/>
        <w:jc w:val="both"/>
      </w:pPr>
      <w:r>
        <w:rPr>
          <w:rFonts w:ascii="Times New Roman"/>
          <w:b w:val="false"/>
          <w:i w:val="false"/>
          <w:color w:val="000000"/>
          <w:sz w:val="28"/>
        </w:rPr>
        <w:t>
      3) шағым беруші адам өзінің талаптары мен дәлелдемелерін негіздейтін мән-жайлар;</w:t>
      </w:r>
    </w:p>
    <w:bookmarkEnd w:id="631"/>
    <w:bookmarkStart w:name="z715" w:id="632"/>
    <w:p>
      <w:pPr>
        <w:spacing w:after="0"/>
        <w:ind w:left="0"/>
        <w:jc w:val="both"/>
      </w:pPr>
      <w:r>
        <w:rPr>
          <w:rFonts w:ascii="Times New Roman"/>
          <w:b w:val="false"/>
          <w:i w:val="false"/>
          <w:color w:val="000000"/>
          <w:sz w:val="28"/>
        </w:rPr>
        <w:t>
      4) шағымның шығыс нөмірі және берілген күні;</w:t>
      </w:r>
    </w:p>
    <w:bookmarkEnd w:id="632"/>
    <w:bookmarkStart w:name="z716" w:id="633"/>
    <w:p>
      <w:pPr>
        <w:spacing w:after="0"/>
        <w:ind w:left="0"/>
        <w:jc w:val="both"/>
      </w:pPr>
      <w:r>
        <w:rPr>
          <w:rFonts w:ascii="Times New Roman"/>
          <w:b w:val="false"/>
          <w:i w:val="false"/>
          <w:color w:val="000000"/>
          <w:sz w:val="28"/>
        </w:rPr>
        <w:t>
      5) шағымға қоса берілетін құжаттардың тізбесі көрсетіледі.</w:t>
      </w:r>
    </w:p>
    <w:bookmarkEnd w:id="633"/>
    <w:bookmarkStart w:name="z717" w:id="634"/>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адам қол қояды.</w:t>
      </w:r>
    </w:p>
    <w:bookmarkEnd w:id="634"/>
    <w:bookmarkStart w:name="z718" w:id="635"/>
    <w:p>
      <w:pPr>
        <w:spacing w:after="0"/>
        <w:ind w:left="0"/>
        <w:jc w:val="both"/>
      </w:pPr>
      <w:r>
        <w:rPr>
          <w:rFonts w:ascii="Times New Roman"/>
          <w:b w:val="false"/>
          <w:i w:val="false"/>
          <w:color w:val="000000"/>
          <w:sz w:val="28"/>
        </w:rPr>
        <w:t>
      30. Егер заңда өзгеше көзделмесе, сотқа жүгінуге сотқа дейінгі тәртіппен шағым жасалғаннан кейін жол беріледі.</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Қазақстан Республикасының</w:t>
            </w:r>
            <w:r>
              <w:br/>
            </w:r>
            <w:r>
              <w:rPr>
                <w:rFonts w:ascii="Times New Roman"/>
                <w:b w:val="false"/>
                <w:i w:val="false"/>
                <w:color w:val="000000"/>
                <w:sz w:val="20"/>
              </w:rPr>
              <w:t>бейрезидент банктерінің филиалдарына</w:t>
            </w:r>
            <w:r>
              <w:br/>
            </w:r>
            <w:r>
              <w:rPr>
                <w:rFonts w:ascii="Times New Roman"/>
                <w:b w:val="false"/>
                <w:i w:val="false"/>
                <w:color w:val="000000"/>
                <w:sz w:val="20"/>
              </w:rPr>
              <w:t>банк лицензиясын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21" w:id="636"/>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банктерінің</w:t>
            </w:r>
            <w:r>
              <w:rPr>
                <w:rFonts w:ascii="Times New Roman"/>
                <w:b w:val="false"/>
                <w:i w:val="false"/>
                <w:color w:val="000000"/>
                <w:sz w:val="20"/>
              </w:rPr>
              <w:t xml:space="preserve"> </w:t>
            </w:r>
            <w:r>
              <w:rPr>
                <w:rFonts w:ascii="Times New Roman"/>
                <w:b/>
                <w:i w:val="false"/>
                <w:color w:val="000000"/>
                <w:sz w:val="20"/>
              </w:rPr>
              <w:t>филиалдарына</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операцияларын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операцияларды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лицензияны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базалық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әмбебап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7"/>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базалық банк лицензиясын немесе әмбебап банк лицензиясын алу үшін алғаш рет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банкінің филиалы әмбебеп банк лицензиясын алу үшін алғаш рет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операциялардың қосымша түрлерін жүзеге асыруға арналған банк лицензиясын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 лицензиясының телнұсқасын алу үшін жүгінген кезде;</w:t>
            </w:r>
          </w:p>
          <w:p>
            <w:pPr>
              <w:spacing w:after="20"/>
              <w:ind w:left="20"/>
              <w:jc w:val="both"/>
            </w:pPr>
            <w:r>
              <w:rPr>
                <w:rFonts w:ascii="Times New Roman"/>
                <w:b w:val="false"/>
                <w:i w:val="false"/>
                <w:color w:val="000000"/>
                <w:sz w:val="20"/>
              </w:rPr>
              <w:t>
Көрсетілетін қызметті алушы банк лицензиясын қайта ресімдеу үшін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уәкiлеттi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"цифрлық үкіметтің" www.egov.kz веб-порталы (бұдан әрі –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38"/>
          <w:p>
            <w:pPr>
              <w:spacing w:after="20"/>
              <w:ind w:left="20"/>
              <w:jc w:val="both"/>
            </w:pPr>
            <w:r>
              <w:rPr>
                <w:rFonts w:ascii="Times New Roman"/>
                <w:b w:val="false"/>
                <w:i w:val="false"/>
                <w:color w:val="000000"/>
                <w:sz w:val="20"/>
              </w:rPr>
              <w:t>
Құжаттар топтамасын көрсетілетін қызметті берушіге тапсырған күннен, сондай-ақ порталға өтініш берген күннен бастап:</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банк лицензиясын беру кезінде – 30 (отыз)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микроқаржы ұйымын банкке айналдыру нысанында ерікті түрде қайта ұйымдастыру шеңберінде – 10 (он)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 лицензиясын қайта ресімдеген кезде, оның ішінде базалық банк лицензиясын әмбебап банк лицензиясына қайта ресімдеген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- 15 (он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базалық банк лицензиясын әмбебап банк лицензиясына қайта ресімдеу кезінде өтініш берушінің операциялардың қосымша түрлерін жүргізуге арналған банк лицензиясын алуы бір мезгілде қажет болған кезде – 30 (отыз) жұмыс күнінен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бөліну немесе бөлініп шығу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лицензиясының телнұсқасын беру кезінде – 2 (екі) жұмыс күні ішінде.</w:t>
            </w:r>
          </w:p>
          <w:p>
            <w:pPr>
              <w:spacing w:after="20"/>
              <w:ind w:left="20"/>
              <w:jc w:val="both"/>
            </w:pPr>
            <w:r>
              <w:rPr>
                <w:rFonts w:ascii="Times New Roman"/>
                <w:b w:val="false"/>
                <w:i w:val="false"/>
                <w:color w:val="000000"/>
                <w:sz w:val="20"/>
              </w:rPr>
              <w:t xml:space="preserve">
Осы тармақтың 1) және 2) тармақшаларында көрсетілген мерзімдер "Қазақстан Республикасындағы банктер және банк қызметі туралы" Қазақстан Республикасы Заңының (бұдан әрі – Банктер туралы заң) 19-бабы </w:t>
            </w:r>
            <w:r>
              <w:rPr>
                <w:rFonts w:ascii="Times New Roman"/>
                <w:b w:val="false"/>
                <w:i w:val="false"/>
                <w:color w:val="000000"/>
                <w:sz w:val="20"/>
              </w:rPr>
              <w:t>17-тармағының</w:t>
            </w:r>
            <w:r>
              <w:rPr>
                <w:rFonts w:ascii="Times New Roman"/>
                <w:b w:val="false"/>
                <w:i w:val="false"/>
                <w:color w:val="000000"/>
                <w:sz w:val="20"/>
              </w:rPr>
              <w:t xml:space="preserve"> бесінші бөлігінде көзделген жағдайда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көрсетілетін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лицензиясын беру, банк лицензиясын қайта ресімдеу, банк лицензиясын қоса бере отырып, банк лицензиясының телнұсқасын беру туралы хабарлама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39"/>
          <w:p>
            <w:pPr>
              <w:spacing w:after="20"/>
              <w:ind w:left="20"/>
              <w:jc w:val="both"/>
            </w:pPr>
            <w:r>
              <w:rPr>
                <w:rFonts w:ascii="Times New Roman"/>
                <w:b w:val="false"/>
                <w:i w:val="false"/>
                <w:color w:val="000000"/>
                <w:sz w:val="20"/>
              </w:rPr>
              <w:t>
1) банк лицензиясын бергені үшін лицензиялық алым 800 (сегіз жүз) айлық есептік көрсеткішті құрайды (әрбір банк операциясы үшін жеке);</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2) банк лицензиясын қайта ресімдеу үшін лицензиялық алым осы тармақтың 1) тармақшасында белгіленген мөлшерлеменің 10 (он) пайызын құрайды (әрбір банк операциясы үшін 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лицензиясының телнұсқасын бергені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Лицензиялық алым төлемі екінші деңгейдегі банктер, Қазақстан Республикасының аумағында ашылған Қазақстан Республикасы бейрезидент 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"цифрлық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40"/>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640"/>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41"/>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базалық банк лицензиясын немесе әмбебап банк лицензиясын алу үшін порталға алғаш рет жүгінген кезде:</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адамның электрондық цифрлық қолтаңбасымен (бұдан әрі - ЭЦҚ) куәландырылған электрондық құжат түріндегі Қағидаларға 3-қосымшаға сәйкес нысан бойынша әмбебап банк лицензиясын немесе базалық банк лицензиясын (банк үшін) алуға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жарғысының нотариат куәландырған көшірмесінің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көрсетілген алым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Банктер туралы заңның </w:t>
            </w:r>
            <w:r>
              <w:rPr>
                <w:rFonts w:ascii="Times New Roman"/>
                <w:b w:val="false"/>
                <w:i w:val="false"/>
                <w:color w:val="000000"/>
                <w:sz w:val="20"/>
              </w:rPr>
              <w:t>45-бабында</w:t>
            </w:r>
            <w:r>
              <w:rPr>
                <w:rFonts w:ascii="Times New Roman"/>
                <w:b w:val="false"/>
                <w:i w:val="false"/>
                <w:color w:val="000000"/>
                <w:sz w:val="20"/>
              </w:rPr>
              <w:t xml:space="preserve"> және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w:t>
            </w:r>
            <w:r>
              <w:rPr>
                <w:rFonts w:ascii="Times New Roman"/>
                <w:b w:val="false"/>
                <w:i w:val="false"/>
                <w:color w:val="000000"/>
                <w:sz w:val="20"/>
              </w:rPr>
              <w:t>9-4-бабында</w:t>
            </w:r>
            <w:r>
              <w:rPr>
                <w:rFonts w:ascii="Times New Roman"/>
                <w:b w:val="false"/>
                <w:i w:val="false"/>
                <w:color w:val="000000"/>
                <w:sz w:val="20"/>
              </w:rPr>
              <w:t xml:space="preserve"> белгіленген талаптарға сәйкес көрсетілетін қызметті алушының басшы қызметкерлері лауазымдарына ұсынылатын адамдарды келісу үшін көзделген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органның тәуекелдерді басқару және ішкі бақылау жүйесіне қойылатын талаптарына сәйкес келетін көрсетілетін қызметті алушының таяудағы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даму стратегиясына көрсетілетін қызметті алушының ұйымдық құрылымы, көрсетілетін қызметті алушының өтініш берілетін қаржы жылындағы бюджеті туралы ақпарат, оның ішінде көрсетілетін қызметті алушының пруденциялық нормативтерді орындауы туралы болжамды деректер, сондай-ақ көрсетілетін қызметті алушының бас ұйымының банк холдингі мәртебесін иеленуі банк конгломератын құруға алып келетін жағдайда, құрамына көрсетілетін қызметті алушы кіретін банк конгломераты пруденциялық нормативтерінің болжамды есебі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қызметкерлердің тегі, аты және әкесінің аты (егер ол жеке басын куәландыратын құжатта көрсетілген болса) көрсетілген көрсетілетін қызметті алушының штат кестесінің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 төмен мөлшері Банктер туралы заңның 8-бабының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белгіленген банктің жарғылық капиталының төлегенін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резиденті – көрсетілетін қызметті алушы базалық банк лицензиясын немесе әмбебап банк лицензиясын алу үшін көрсетілетін қызметті берушінің кеңсесіне алғаш рет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әмбебап банк лицензиясын немесе базалық банк лицензиясын алуға өтініш (тұлғаның өтініш беруге өкілеттігін растайтын құжаттардың көшірмелерін және оған қоса беретін құжаттар мен мәліметтерді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жарғысының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көрсетілген алымды төлеу жағдайларын қоспағанда, қызметтің жекелеген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Банктер туралы заңның </w:t>
            </w:r>
            <w:r>
              <w:rPr>
                <w:rFonts w:ascii="Times New Roman"/>
                <w:b w:val="false"/>
                <w:i w:val="false"/>
                <w:color w:val="000000"/>
                <w:sz w:val="20"/>
              </w:rPr>
              <w:t>45-бабында</w:t>
            </w:r>
            <w:r>
              <w:rPr>
                <w:rFonts w:ascii="Times New Roman"/>
                <w:b w:val="false"/>
                <w:i w:val="false"/>
                <w:color w:val="000000"/>
                <w:sz w:val="20"/>
              </w:rPr>
              <w:t xml:space="preserve"> және Мемлекеттік реттеу туралы заңның </w:t>
            </w:r>
            <w:r>
              <w:rPr>
                <w:rFonts w:ascii="Times New Roman"/>
                <w:b w:val="false"/>
                <w:i w:val="false"/>
                <w:color w:val="000000"/>
                <w:sz w:val="20"/>
              </w:rPr>
              <w:t>9-4-бабында</w:t>
            </w:r>
            <w:r>
              <w:rPr>
                <w:rFonts w:ascii="Times New Roman"/>
                <w:b w:val="false"/>
                <w:i w:val="false"/>
                <w:color w:val="000000"/>
                <w:sz w:val="20"/>
              </w:rPr>
              <w:t xml:space="preserve"> белгіленген талаптарға сәйкес көрсетілетін қызметті алушының басшы қызметкерлері лауазымына ұсынылатын тұлғаларды келісу үшін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органның тәуекелдерді басқару және ішкі бақылау жүйесіне қоятын талаптарына сәйкес келетін көрсетілетін қызметті алушының алдағы үш жылға арналған даму стратегиясының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даму стратегиясына көрсетілетін қызметті алушының ұйымдық құрылымы, көрсетілетін қызметті алушының өтініш берілетін қаржы жылындағы бюджеті туралы ақпарат, оның ішінде көрсетілетін қызметті алушының пруденциялық нормативтерді орындауы туралы болжамды деректер, сондай-ақ көрсетілетін қызметті алушының бас ұйымының банк холдингі мәртебесін иеленуі банк конгломератын құруға алып келетін жағдайда, құрамына көрсетілетін қызметті алушы кіретін банк конгломераты пруденциялық нормативтерінің болжамды есебі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қызметкерлердің тегі, аты және әкесінің аты (егер ол жеке басын куәландыратын құжатта көрсетілген болса) көрсетілген көрсетілетін қызметті алушының штат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 төмен мөлшері Банктер туралы заңның 8-бабының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белгіленген банктің жарғылық капиталының төленгенін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бейрезидент банкінің филиалы әмбебап банк лицензиясын алу үшін алғаш рет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әмбебап банк лицензиясын алуға өтініш, Қағидаларға </w:t>
            </w:r>
            <w:r>
              <w:rPr>
                <w:rFonts w:ascii="Times New Roman"/>
                <w:b w:val="false"/>
                <w:i w:val="false"/>
                <w:color w:val="000000"/>
                <w:sz w:val="20"/>
              </w:rPr>
              <w:t>4-қосымшаға</w:t>
            </w:r>
            <w:r>
              <w:rPr>
                <w:rFonts w:ascii="Times New Roman"/>
                <w:b w:val="false"/>
                <w:i w:val="false"/>
                <w:color w:val="000000"/>
                <w:sz w:val="20"/>
              </w:rPr>
              <w:t>сәйкес нысан бойынша, көрсетілетін қызметті алушының бірінші басшысының не өтініш беруге уәкілетті тұлғаның ЭЦҚ-мен куәландырылған электрондық құжат түрінде (тұлғаның өтініш беруге өкілеттігін растайтын құжаттардың және оған қоса берілетін құжаттар мен мәліметтердің көшірмесін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 3), 4), 5) және 6) тармақшаларында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бейрезидент банкінің басқару органы бекіткен филиал туралы ереженің нотариат куәландырған көшірмесінің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бейрезидент 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 бейрезидент банкінің балансында есепке алу туралы жазбаша міндеттемесінің (растамасының)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етілген операциялар түрлерінің тізбесін көрсете отырып, Қазақстан Республикасының бейрезидент банкі резиденті болып табылатын мемлекеттің қаржылық қадағалау органы берген Қазақстан Республикасы бейрезидент банкінің қолданыстағы лицензиясының (қолданыстағы рұқсаттың)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Көрсетілген лицензия (рұқсат), егер Банктер туралы заңның 16-бабының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Қазақстан Республикасы бейрезидент банкінің филиалын ашуға рұқсат беру туралы өтініш берілгеннен кейін Қазақстан Республикасының бейрезидент банкі жүзеге асыруға құқылы операциялар түрлерінің тізбесі өзгертілген не Қазақстан Республикасының бейрезидент банкі жаңа лицензия (жаңа рұқсат) алған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банк филиалы әмбебап банк лицензиясын алу үшін алғаш рет көрсетілетін қызметті берушінің кеңсесіне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тұлғаның өтініш беруге өкілеттігін растайтын құжаттардың және оған қоса берілетін құжаттар мен мәліметтердің көшірмелерін қоса бере отырып, Қағидаларға 4-қосымшаға сәйкес нысан бойынша әмбебап банк лицензиясын алуға өтініш (Қазақстан Республикасының бейрезиденті банк филиалы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екінші бөлігінің 3), 4), 5) және 6) тармақшаларында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бейрезидент банкінің басқару органы бекіткен филиал туралы ереженің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бейрезидент 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 бейрезидент банкінің балансында есепке алу туралы жазбаша міндеттемесі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етілген операциялар түрлерінің тізбесін көрсете отырып, Қазақстан Республикасының бейрезидент банкі резиденті болып табылатын мемлекеттің қаржылық қадағалау органы берген Қазақстан Республикасы бейрезидент банкінің қолданыстағы лицензиясының (қолданыстағы рұқсаттың)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Көрсетілген лицензия (рұқсат), егер осы Заңның 16-бабының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Қазақстан Республикасы бейрезидент банкінің филиалын ашуға рұқсат беру туралы өтініш берілгеннен кейін Қазақстан Республикасының бейрезидент банкі жүзеге асыруға құқылы операциялар түрлерінің тізбесі өзгертілген не Қазақстан Республикасының бейрезидент банкі жаңа лицензия (жаңа рұқсат) алған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операциялардың қосымша түрлерін жүзеге асыруға арналған банк лицензиясын алу үшін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адамның ЭЦҚ-мен куәландырылған электрондық құжат түріндегі Қағидаларға 7-қосымшаға сәйкес нысан бойынша (тұлғаның өтініш беруге өкілеттігін растайтын құжаттардың және оған қоса берілетін құжаттар мен мәліметтердің көшірмесін қоса бере отырып) операциялардың қосымша түрлерін жүзеге асыруға банк лицензиясын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Банктер туралы заңның </w:t>
            </w:r>
            <w:r>
              <w:rPr>
                <w:rFonts w:ascii="Times New Roman"/>
                <w:b w:val="false"/>
                <w:i w:val="false"/>
                <w:color w:val="000000"/>
                <w:sz w:val="20"/>
              </w:rPr>
              <w:t>88-бабында</w:t>
            </w:r>
            <w:r>
              <w:rPr>
                <w:rFonts w:ascii="Times New Roman"/>
                <w:b w:val="false"/>
                <w:i w:val="false"/>
                <w:color w:val="000000"/>
                <w:sz w:val="20"/>
              </w:rPr>
              <w:t xml:space="preserve"> көзделген қаржылық орнықтылықты қалпына келтірудің жаңартылған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операциялардың қосымша түрлерін жүзеге асыруға арналған банк лицензиясын алу үшін көрсетілетін қызметті берушінің кеңсе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 xml:space="preserve">7-қосымшаға </w:t>
            </w:r>
            <w:r>
              <w:rPr>
                <w:rFonts w:ascii="Times New Roman"/>
                <w:b w:val="false"/>
                <w:i w:val="false"/>
                <w:color w:val="000000"/>
                <w:sz w:val="20"/>
              </w:rPr>
              <w:t>сәйкес нысан бойынша операциялардың қосымша түрлерін жүзеге асыруға банк лицензиясын алуға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Банктер туралы заңның </w:t>
            </w:r>
            <w:r>
              <w:rPr>
                <w:rFonts w:ascii="Times New Roman"/>
                <w:b w:val="false"/>
                <w:i w:val="false"/>
                <w:color w:val="000000"/>
                <w:sz w:val="20"/>
              </w:rPr>
              <w:t>88-бабында</w:t>
            </w:r>
            <w:r>
              <w:rPr>
                <w:rFonts w:ascii="Times New Roman"/>
                <w:b w:val="false"/>
                <w:i w:val="false"/>
                <w:color w:val="000000"/>
                <w:sz w:val="20"/>
              </w:rPr>
              <w:t xml:space="preserve"> көзделген қаржылық орнықтылықты қалпына келтірудің жаңартылған жоспарының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 лицензиясының телнұсқасын алу үшін (егер бұрын берілген банк лицензиясы қағаз нысанда ресімделген болса)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тұлғаның ЭЦҚ-мен куәландырылған электрондық құжат нысанындағы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көрсетілген төлеу жағдайларын қоспағанда, лицензияның телнұсқасын берген кезде жекелеген қызмет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 лицензиясының телнұсқасын алу үшін (егер бұрын берілген банк лицензиясы қағаз нысанда ресімделген болса) көрсетілетін қызметті берушінің кеңсе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 не өтініш беруге уәкілетті тұлға қол қойған еркін нысандағы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 лицензиясын қайта ресімдеу үшін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адамның ЭЦҚ-мен куәландырылған электрондық құжат түріндегі Қағидаларға 12-қосымшаға сәйкес нысан бойынша әмбебап банк лицензиясын, базалық банк лицензиясын қайта ресімдеу туралы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цифрлық жүйелерде қамтылған құжаттарды қоспағанда, банк лицензиясын қайта ресімдеуге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лицензияланатын қызмет түрінен бір немесе одан да көп банктік және (немесе) өзге де операциялар алып тасталған жағдайда банк лицензиясының түпнұсқасы (егер бұрын берілген банк лицензиясы қағаз нысанда ресімделген болса) көрсетілетін қызметті алушының кеңсесіне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 лицензиясын қайта ресімдеу үшін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әмбебап банк лицензиясын, базалық банк лицензиясын қайта ресімдеу туралы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лицензияланатын қызмет түрінен бір немесе одан да көп банк операцияларын және (немесе) өзге де операциялар алып тасталған жағдайда банк лицензиясының түпнұсқасы (егер бұрын берілген банк лицензиясы қағаз нысанда ресімделген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төлеу жағдайларын қоспағанда, банк лицензиясын қайта ресімдеу кезінде жекелеген қызмет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цифрлық жүйелерде қамтылған құжаттарды қоспағанда, банк лицензиясын қайта ресімдеуге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базалық банк лицензиясын әмбебап банк лицензиясына қайта ресімдеу үшін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бірінші басшысының не өтініш беруге уәкілетті адамның ЭЦҚ-мен куәландырылған,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базалық банк лицензиясын әмбебап банк лицензиясына қайта ресімдеу туралы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лицензиясының түпнұсқасы (егер бұрын берілген банк лицензиясы қағаз нысанда ресімделген болса) көрсетілетін қызметті берушінің кеңсесіне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базалық банк лицензиясын әмбебап банк лицензиясына қайта ресімдеу үшін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базалық банк лицензиясын әмбебап банк лицензиясына қайта ресімдеу туралы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 лицензиясының түпнұсқасы (егер бұрын берілген банк лицензиясы қағаз нысанда ресімделген болса);</w:t>
            </w:r>
          </w:p>
          <w:p>
            <w:pPr>
              <w:spacing w:after="20"/>
              <w:ind w:left="20"/>
              <w:jc w:val="both"/>
            </w:pPr>
            <w:r>
              <w:rPr>
                <w:rFonts w:ascii="Times New Roman"/>
                <w:b w:val="false"/>
                <w:i w:val="false"/>
                <w:color w:val="000000"/>
                <w:sz w:val="20"/>
              </w:rPr>
              <w:t>
3) "цифрлық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42"/>
          <w:p>
            <w:pPr>
              <w:spacing w:after="20"/>
              <w:ind w:left="20"/>
              <w:jc w:val="both"/>
            </w:pPr>
            <w:r>
              <w:rPr>
                <w:rFonts w:ascii="Times New Roman"/>
                <w:b w:val="false"/>
                <w:i w:val="false"/>
                <w:color w:val="000000"/>
                <w:sz w:val="20"/>
              </w:rPr>
              <w:t xml:space="preserve">
1) көрсетілетін қызметті алушының Банктер туралы заңның </w:t>
            </w:r>
            <w:r>
              <w:rPr>
                <w:rFonts w:ascii="Times New Roman"/>
                <w:b w:val="false"/>
                <w:i w:val="false"/>
                <w:color w:val="000000"/>
                <w:sz w:val="20"/>
              </w:rPr>
              <w:t>19-бабында</w:t>
            </w:r>
            <w:r>
              <w:rPr>
                <w:rFonts w:ascii="Times New Roman"/>
                <w:b w:val="false"/>
                <w:i w:val="false"/>
                <w:color w:val="000000"/>
                <w:sz w:val="20"/>
              </w:rPr>
              <w:t xml:space="preserve"> және 112-бабының </w:t>
            </w:r>
            <w:r>
              <w:rPr>
                <w:rFonts w:ascii="Times New Roman"/>
                <w:b w:val="false"/>
                <w:i w:val="false"/>
                <w:color w:val="000000"/>
                <w:sz w:val="20"/>
              </w:rPr>
              <w:t xml:space="preserve">5-тармағында </w:t>
            </w:r>
            <w:r>
              <w:rPr>
                <w:rFonts w:ascii="Times New Roman"/>
                <w:b w:val="false"/>
                <w:i w:val="false"/>
                <w:color w:val="000000"/>
                <w:sz w:val="20"/>
              </w:rPr>
              <w:t xml:space="preserve"> белгіленген талаптардың кез келгенін сақтамауы;</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2) банк құрамына кіретін банк конгломератының өтініш бергенге дейінгі алты ай кезеңде пруденциялық нормативтер мен лимиттерді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Банктер туралы заңның 72-бабының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резерв ретінде қабылданатын Қазақстан Республикасының бейрезидент банкі филиалының активтерін қалыптастыру бойынша талапты орындамау;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Банктің жарғылық капиталының Банктер туралы заңның 8-бабының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бейрезидент банкінде резиденті Қазақстан Республикасының бейрезидент банкі болып табылатын мемлекеттің қаржылық қадағалау органы берген Қазақстан Республикасының бейрезидент банкінің филиалы Қазақстан Республикасының аумағында жүзеге асыруды жоспарлап отырған операциялардың түрлеріне ұқсас банк қызметін жүзеге асыруға қолданыстағы лицензияның (қолданыстағы рұқсаттың)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Қазақстан Республикасының бейрезидент банкінің филиалын ашуға бұрын берілген рұқсаттың күшін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даму стратегиясының және (немесе) өзге де ұсынылған құжаттардың уәкілетті органның тәуекелдерді басқару және ішкі бақылау жүйесіне қойылатын талаптарына сәйкес келмеуі және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үш қаржылық (операциялық) жыл өткеннен кейін көрсетілетін қызмет алушының қызметі рентабельді болатыны;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құрамына көрсетілетін қызметті алушы кіретін көрсетілетін қызметті алушы және (немесе) банк конгломераты пруденциялық нормативтер мен лимиттерді орындайтын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алушыда оның даму стратегиясына сәйкес ұйымдық құрылымы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тағайындауға (сайлауға) ұсынылатын кандидаттар санынан көрсетілетін қызметті алушының басшы қызметкерінің келісілмеуі (банк лицензиясын алғаш рет алуға өтініш білдірген көрсетілетін қызметті алушы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Банктер туралы заңның 45-бабы </w:t>
            </w:r>
            <w:r>
              <w:rPr>
                <w:rFonts w:ascii="Times New Roman"/>
                <w:b w:val="false"/>
                <w:i w:val="false"/>
                <w:color w:val="000000"/>
                <w:sz w:val="20"/>
              </w:rPr>
              <w:t>4-тармағының</w:t>
            </w:r>
            <w:r>
              <w:rPr>
                <w:rFonts w:ascii="Times New Roman"/>
                <w:b w:val="false"/>
                <w:i w:val="false"/>
                <w:color w:val="000000"/>
                <w:sz w:val="20"/>
              </w:rPr>
              <w:t xml:space="preserve"> екінші бөлігінде белгіленген Қазақстан Республикасының бейрезидент банкі филиалының басшы қызметкерлерінің қатарында Қазақстан Республикасының резиденттері – екі басшы қызметкерден кем болмауы жөніндегі талапты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 ұсынған құжаттардың және (немесе) мәліметтердің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банк лицензиясын алу үшін ұсынылған құжаттардағы және (немесе) мәліметтердегі деректердің (мәліметтердің) дәйексіздігі;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көрсетілетін қызметті алушыға қатысты лицензиялауға жататын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көрсетілетін қызметті алушыға қатысты көрсетілетін қызметті алушы оның негізінде мемлекеттік қызметті алуға байланысты арнайы құқығынан айырылатын заңды күшіне енген сот шешімінің болуы;</w:t>
            </w:r>
          </w:p>
          <w:p>
            <w:pPr>
              <w:spacing w:after="20"/>
              <w:ind w:left="20"/>
              <w:jc w:val="both"/>
            </w:pPr>
            <w:r>
              <w:rPr>
                <w:rFonts w:ascii="Times New Roman"/>
                <w:b w:val="false"/>
                <w:i w:val="false"/>
                <w:color w:val="000000"/>
                <w:sz w:val="20"/>
              </w:rPr>
              <w:t xml:space="preserve">
14)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43"/>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ресми интернет-ресурсында орналастырылған.</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көрсетілетін қызметті берушінің ресми интернет-ресурсында орналастырылған. Мемлекеттік қызмет көрсету мәселелері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Қазақстан Республикасының</w:t>
            </w:r>
            <w:r>
              <w:br/>
            </w:r>
            <w:r>
              <w:rPr>
                <w:rFonts w:ascii="Times New Roman"/>
                <w:b w:val="false"/>
                <w:i w:val="false"/>
                <w:color w:val="000000"/>
                <w:sz w:val="20"/>
              </w:rPr>
              <w:t>бейрезидент банктерінің филиалдарына</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 xml:space="preserve"> 2-қосымша</w:t>
            </w:r>
          </w:p>
        </w:tc>
      </w:tr>
    </w:tbl>
    <w:bookmarkStart w:name="z821" w:id="644"/>
    <w:p>
      <w:pPr>
        <w:spacing w:after="0"/>
        <w:ind w:left="0"/>
        <w:jc w:val="left"/>
      </w:pPr>
      <w:r>
        <w:rPr>
          <w:rFonts w:ascii="Times New Roman"/>
          <w:b/>
          <w:i w:val="false"/>
          <w:color w:val="000000"/>
        </w:rPr>
        <w:t xml:space="preserve">  Мемлекеттік қызмет көрсетуге қойылатын негізгі талаптар тізбесі </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операцияларын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операцияларды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45"/>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исламдық банк операцияларын және өзге де операцияларды жүзеге асыруға лицензия алу үшін алғаш рет жүгінген кезде;</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ислам банкінің филиалы исламдық банк операцияларын және өзге де операцияларды жүзеге асыруға лицензия алу үшін алғаш рет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Әмбебап банк лицензиясы бар көрсетілетін қызметті алушы исламдық банк операцияларын жүзеге асыруға арналған қосымша лицензия алу үшін алғаш рет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операциялардың қосымша түрлерін жүзеге асыруға арналған банк лицензиясын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банкті ислам банкіне айналдыру нысанында ерікті түрде қайта ұйымдастыру кезінде лицензия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лицензияның телнұсқасын алу үшін жүгінген кезде;</w:t>
            </w:r>
          </w:p>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46"/>
          <w:p>
            <w:pPr>
              <w:spacing w:after="20"/>
              <w:ind w:left="20"/>
              <w:jc w:val="both"/>
            </w:pPr>
            <w:r>
              <w:rPr>
                <w:rFonts w:ascii="Times New Roman"/>
                <w:b w:val="false"/>
                <w:i w:val="false"/>
                <w:color w:val="000000"/>
                <w:sz w:val="20"/>
              </w:rPr>
              <w:t>
Мемлекеттік қызметтің барлық кіші түрлері бойынша:</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веб-порталы www.egov.kz (бұдан әрі - портал);</w:t>
            </w:r>
          </w:p>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47"/>
          <w:p>
            <w:pPr>
              <w:spacing w:after="20"/>
              <w:ind w:left="20"/>
              <w:jc w:val="both"/>
            </w:pPr>
            <w:r>
              <w:rPr>
                <w:rFonts w:ascii="Times New Roman"/>
                <w:b w:val="false"/>
                <w:i w:val="false"/>
                <w:color w:val="000000"/>
                <w:sz w:val="20"/>
              </w:rPr>
              <w:t>
Құжаттар топтамасын көрсетілетін қызметті берушіге тапсырған күннен, сондай-ақ порталға өтініш берген күннен бастап:</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исламдық банк операцияларын және өзге де операцияларды жүзеге асыруға арналған лицензия, банк/әмбебап банк лицензиясы бар Қазақстан Республикасы бейрезидент банкі филиалының исламдық банк операцияларын жүзеге асыруға арналған лицензиясын (бұдан әрі – лицензия)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30 (отыз)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бөліну немесе бөлініп шығу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телнұсқасын беру кезінде – 2 (екі) жұмыс күні ішінде.</w:t>
            </w:r>
          </w:p>
          <w:p>
            <w:pPr>
              <w:spacing w:after="20"/>
              <w:ind w:left="20"/>
              <w:jc w:val="both"/>
            </w:pPr>
            <w:r>
              <w:rPr>
                <w:rFonts w:ascii="Times New Roman"/>
                <w:b w:val="false"/>
                <w:i w:val="false"/>
                <w:color w:val="000000"/>
                <w:sz w:val="20"/>
              </w:rPr>
              <w:t xml:space="preserve">
Осы тармақтың 1) және 2) тармақшаларында көрсетілген мерзімдер "Қазақстан Республикасындағы банктер және банк қызметі туралы" Қазақстан Республикасы Заңының (бұдан әрі – Банктер туралы заң) 19-бабы </w:t>
            </w:r>
            <w:r>
              <w:rPr>
                <w:rFonts w:ascii="Times New Roman"/>
                <w:b w:val="false"/>
                <w:i w:val="false"/>
                <w:color w:val="000000"/>
                <w:sz w:val="20"/>
              </w:rPr>
              <w:t>17-тармағының</w:t>
            </w:r>
            <w:r>
              <w:rPr>
                <w:rFonts w:ascii="Times New Roman"/>
                <w:b w:val="false"/>
                <w:i w:val="false"/>
                <w:color w:val="000000"/>
                <w:sz w:val="20"/>
              </w:rPr>
              <w:t xml:space="preserve"> бесінші бөлігінде көзделген жағдайда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көрсетілетін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лицензияны қайта ресімдеу, лицензияны қоса бере отырып, лицензияның телнұсқасын беру туралы хабарлама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48"/>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банктік операциясы үшін жеке);</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бергені үшін лицензиялық алым осы тармақтың 1) тармақшасында белгіленген мөлшерлеменің 10 (он) пайызын құрайды. Лицензиялық алымды төлеу екінші деңгейдегі банктер, Қазақстан Республикасының аумағында ашылған Қазақстан Республикасы бейрезидент 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"цифрлық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49"/>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649"/>
          <w:p>
            <w:pPr>
              <w:spacing w:after="20"/>
              <w:ind w:left="20"/>
              <w:jc w:val="both"/>
            </w:pPr>
            <w:r>
              <w:rPr>
                <w:rFonts w:ascii="Times New Roman"/>
                <w:b w:val="false"/>
                <w:i w:val="false"/>
                <w:color w:val="000000"/>
                <w:sz w:val="20"/>
              </w:rPr>
              <w:t xml:space="preserve">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50"/>
          <w:p>
            <w:pPr>
              <w:spacing w:after="20"/>
              <w:ind w:left="20"/>
              <w:jc w:val="both"/>
            </w:pPr>
            <w:r>
              <w:rPr>
                <w:rFonts w:ascii="Times New Roman"/>
                <w:b w:val="false"/>
                <w:i w:val="false"/>
                <w:color w:val="000000"/>
                <w:sz w:val="20"/>
              </w:rPr>
              <w:t>
Қазақстан Республикасының резиденті - көрсетілетін қызметті алушы исламдық банк операцияларын және өзге де операцияларды жүзеге асыруға арналған лицензия алу үшін алғаш рет порталға жүгінген кезде:</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бірінші басшысының не өтініш беруге уәкілетті адамның электрондық цифрлық қолтаңбасымен (бұдан әрі – ЭЦҚ) куәландырылған электрондық құжат түріндегі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Қазақстан Республикасының бейрезидент ислам банктері, ислам банктерінің филиалдары жүзеге асыратын исламдық банк операцияларын және өзге де операцияларды жүзеге асыруға лицензия алуға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жарғысы көшірмесінің нотариат куәландырған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көрсетілген алымды "цифрлық үкіметтің" төлем шлюзі арқылы төлеу жағдайларын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Банктер туралы заңның </w:t>
            </w:r>
            <w:r>
              <w:rPr>
                <w:rFonts w:ascii="Times New Roman"/>
                <w:b w:val="false"/>
                <w:i w:val="false"/>
                <w:color w:val="000000"/>
                <w:sz w:val="20"/>
              </w:rPr>
              <w:t>45-бабында</w:t>
            </w:r>
            <w:r>
              <w:rPr>
                <w:rFonts w:ascii="Times New Roman"/>
                <w:b w:val="false"/>
                <w:i w:val="false"/>
                <w:color w:val="000000"/>
                <w:sz w:val="20"/>
              </w:rPr>
              <w:t xml:space="preserve"> және "Қаржы нарығы мен қаржы ұйымдарын мемлекеттік реттеу, бақылау және қадағалау туралы" Қазақстан Республикасы Заңының (бұдан әрі-Мемлекеттік реттеу туралы заң) </w:t>
            </w:r>
            <w:r>
              <w:rPr>
                <w:rFonts w:ascii="Times New Roman"/>
                <w:b w:val="false"/>
                <w:i w:val="false"/>
                <w:color w:val="000000"/>
                <w:sz w:val="20"/>
              </w:rPr>
              <w:t>9-4-бабында</w:t>
            </w:r>
            <w:r>
              <w:rPr>
                <w:rFonts w:ascii="Times New Roman"/>
                <w:b w:val="false"/>
                <w:i w:val="false"/>
                <w:color w:val="000000"/>
                <w:sz w:val="20"/>
              </w:rPr>
              <w:t xml:space="preserve"> белгіленген талаптарға сәйкес көрсетілетін қызметті алушының басшы қызметкерлері лауазымдарына ұсынылатын адамдарды келісу үшін көзделген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органның тәуекелдерді басқару және ішкі бақылау жүйесіне қойылатын талаптарына сәйкес келетін көрсетілетін қызметті алушының таяудағы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даму стратегиясына көрсетілетін қызметті алушының ұйымдық құрылымы, көрсетілетін қызметті алушының өтініш берілетін қаржы жылына арналған бюджеті туралы ақпарат, оның ішінде көрсетілетін қызметті алушының пруденциялық нормативтерді орындағаны туралы болжамды деректер, сондай-ақ егер көрсетілетін қызметті алушының бас ұйымы банк холдингі мәртебесін иеленуі банк конгломератын құруға әкелген жағдайда, оның құрамына көрсетілетін қызметті алушы кіретін банк конгломератының пруденциялық нормативтерінің болжамды есебі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қызметкерлердің тегі, аты және әкесінің аты (егер олар жеке басын куәландыратын құжатта көрсетілген болса) көрсетілген көрсетілетін қызметті алушының штат кестесінің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 төмен мөлшері Банктер туралы заңның 8-бабы </w:t>
            </w:r>
            <w:r>
              <w:rPr>
                <w:rFonts w:ascii="Times New Roman"/>
                <w:b w:val="false"/>
                <w:i w:val="false"/>
                <w:color w:val="000000"/>
                <w:sz w:val="20"/>
              </w:rPr>
              <w:t>2-тармағына</w:t>
            </w:r>
            <w:r>
              <w:rPr>
                <w:rFonts w:ascii="Times New Roman"/>
                <w:b w:val="false"/>
                <w:i w:val="false"/>
                <w:color w:val="000000"/>
                <w:sz w:val="20"/>
              </w:rPr>
              <w:t xml:space="preserve"> сәйкес белгіленген банктің жарғылық капиталына төленгенін растайтын құжаттардың электрондық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исламдық қаржыландыру қағидаттары жөніндегі кеңес туралы ереженің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Банктер туралы заңның </w:t>
            </w:r>
            <w:r>
              <w:rPr>
                <w:rFonts w:ascii="Times New Roman"/>
                <w:b w:val="false"/>
                <w:i w:val="false"/>
                <w:color w:val="000000"/>
                <w:sz w:val="20"/>
              </w:rPr>
              <w:t>36-бабының</w:t>
            </w:r>
            <w:r>
              <w:rPr>
                <w:rFonts w:ascii="Times New Roman"/>
                <w:b w:val="false"/>
                <w:i w:val="false"/>
                <w:color w:val="000000"/>
                <w:sz w:val="20"/>
              </w:rPr>
              <w:t xml:space="preserve"> 2 және 3-тармақтарында белгіленген талаптарға сәйкестігін растайтын исламдық қаржыландыру қағидаттары жөніндегі кеңестің басшысы мен мүшелерінің лауазымдарына тағайындалған адамдар туралы мәліметтердің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резиденті - көрсетілетін қызметті алушы исламдық банк операцияларын және өзге де операцияларды жүзеге асыруға арналған лицензия алу үшін алғаш рет көрсетілетін қызметті берушінің кеңсесіне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5-қосымшаға сәйкес нысан бойынша исламдық банк операцияларын және өзге де операцияларды жүзеге асыруға арналған лицензия алуға өтініш (адамның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жарғысының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көрсетілген алымды "цифрлық үкіметтің" төлем шлюзі арқылы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басшы қызметкерлері лауазымына ұсынылатын тұлғаларды Банктер туралы заңның </w:t>
            </w:r>
            <w:r>
              <w:rPr>
                <w:rFonts w:ascii="Times New Roman"/>
                <w:b w:val="false"/>
                <w:i w:val="false"/>
                <w:color w:val="000000"/>
                <w:sz w:val="20"/>
              </w:rPr>
              <w:t>45-бабында</w:t>
            </w:r>
            <w:r>
              <w:rPr>
                <w:rFonts w:ascii="Times New Roman"/>
                <w:b w:val="false"/>
                <w:i w:val="false"/>
                <w:color w:val="000000"/>
                <w:sz w:val="20"/>
              </w:rPr>
              <w:t xml:space="preserve"> және Мемлекеттік реттеу туралы заңның </w:t>
            </w:r>
            <w:r>
              <w:rPr>
                <w:rFonts w:ascii="Times New Roman"/>
                <w:b w:val="false"/>
                <w:i w:val="false"/>
                <w:color w:val="000000"/>
                <w:sz w:val="20"/>
              </w:rPr>
              <w:t>9-4-бабында</w:t>
            </w:r>
            <w:r>
              <w:rPr>
                <w:rFonts w:ascii="Times New Roman"/>
                <w:b w:val="false"/>
                <w:i w:val="false"/>
                <w:color w:val="000000"/>
                <w:sz w:val="20"/>
              </w:rPr>
              <w:t xml:space="preserve"> белгіленген талаптарға сәйкес келісу үшін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органның тәуекелдерді басқару және ішкі бақылау жүйесіне қойылатын талаптарына сәйкес келетін көрсетілетін қызметті алушының алдағы үш жылға арналған даму стратегиясының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даму стратегиясына көрсетілетін қызметті алушының ұйымдық құрылымы, көрсетілетін қызметті алушының өтініш берілетін қаржы жылына арналған бюджеті туралы ақпарат, оның ішінде көрсетілетін қызметті алушының пруденциялық нормативтерді орындағаны туралы болжамды деректер, сондай-ақ егер көрсетілетін қызметті алушының бас ұйымы банк холдингі мәртебесін иеленуі банк конгломератын құруға әкелген жағдайда, оның құрамына көрсетілетін қызметті алушы кіретін банк конгломератының пруденциялық нормативтерінің болжамды есебі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қызметкерлердің тегі, аты және әкесінің аты (егер олар жеке басын куәландыратын құжатта көрсетілсе) көрсетілген көрсетілетін қызметті алушының штат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 төмен мөлшері Банктер туралы заңның 8-бабы </w:t>
            </w:r>
            <w:r>
              <w:rPr>
                <w:rFonts w:ascii="Times New Roman"/>
                <w:b w:val="false"/>
                <w:i w:val="false"/>
                <w:color w:val="000000"/>
                <w:sz w:val="20"/>
              </w:rPr>
              <w:t>2-тармағына</w:t>
            </w:r>
            <w:r>
              <w:rPr>
                <w:rFonts w:ascii="Times New Roman"/>
                <w:b w:val="false"/>
                <w:i w:val="false"/>
                <w:color w:val="000000"/>
                <w:sz w:val="20"/>
              </w:rPr>
              <w:t xml:space="preserve"> сәйкес белгіленген банктің жарғылық капиталына төленгенін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исламдық қаржыландыру қағидаттары жөніндегі кеңес туралы ереженің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Банктер туралы заңның </w:t>
            </w:r>
            <w:r>
              <w:rPr>
                <w:rFonts w:ascii="Times New Roman"/>
                <w:b w:val="false"/>
                <w:i w:val="false"/>
                <w:color w:val="000000"/>
                <w:sz w:val="20"/>
              </w:rPr>
              <w:t>36-бабының</w:t>
            </w:r>
            <w:r>
              <w:rPr>
                <w:rFonts w:ascii="Times New Roman"/>
                <w:b w:val="false"/>
                <w:i w:val="false"/>
                <w:color w:val="000000"/>
                <w:sz w:val="20"/>
              </w:rPr>
              <w:t xml:space="preserve"> 2 және 3-тармақтарында белгіленген талаптарға сәйкестігін растайтын исламдық қаржыландыру қағидаттары жөніндегі кеңес басшысы мен мүшелерінің лауазымдарына тағайындалған адамдар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ислам банкінің филиалы исламдық банк операцияларын және өзге де операцияларды жүзеге асыруға арналған лицензия алу үшін алғаш рет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уәкілеттік берілген адамның ЭЦҚ-мен куәландырылған электрондық құжат түріндегі Қағидаларға 5-қосымшаға сәйкес нысан бойынша Қазақстан Республикасының бейрезидент ислам банктері, ислам банктерінің филиалдары жүзеге асыратын исламдық банк операцияларын және өзге де операцияларды жүзеге асыруға арналған лицензия алуға өтініш (өтініш беруге адамның өкілеттігін растайтын құжаттардың көшірмелерін қоса бере отырып және оған қоса берілетін құжаттар мен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3), 4), 5) және 6) тармақшаларында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бейрезидент банкінің басқару органы бекіткен филиал туралы ереженің нотариат куәландырған көшірмесінің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бейрезидент 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 банкінің балансында есепке алу туралы жазбаша міндеттемесінің (растауы)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етілген операциялар түрлерінің тізбесін көрсете отырып, резиденті Қазақстан Республикасының бейрезидент банкі болып табылатын мемлекеттің қаржылық қадағалау органы берген (берген) Қазақстан Республикасының бейрезидент банкінің қолданыстағы лицензиясының (қолданыстағы рұқсатының)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Көрсетілген лицензия (рұқсат), егер Банктер туралы заңның </w:t>
            </w:r>
            <w:r>
              <w:rPr>
                <w:rFonts w:ascii="Times New Roman"/>
                <w:b w:val="false"/>
                <w:i w:val="false"/>
                <w:color w:val="000000"/>
                <w:sz w:val="20"/>
              </w:rPr>
              <w:t>16-бабы</w:t>
            </w:r>
            <w:r>
              <w:rPr>
                <w:rFonts w:ascii="Times New Roman"/>
                <w:b w:val="false"/>
                <w:i w:val="false"/>
                <w:color w:val="000000"/>
                <w:sz w:val="20"/>
              </w:rPr>
              <w:t xml:space="preserve"> 1-тармағында көзделген Қазақстан Республикасының бейрезидент банкінің филиалын ашуға рұқсат беру туралы өтініш берілгеннен кейін Қазақстан Республикасының бейрезидент банкі жүзеге асыруға құқылы не Қазақстан Республикасының бейрезидент банкі жаңа лицензия алған операциялар түрлерінің тізбесі өзгертілген жағдайда ұсынылады (жаңа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исламдық қаржыландыру қағидаттары жөніндегі кеңес не Қазақстан Республикасының бейрезидент банкінде тұрақты жұмыс істейтін өзге де осыған ұқсас орган туралы ереженің (басшылықтың)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исламдық қаржыландыру қағидаттары жөніндегі кеңестің не Қазақстан Республикасының бейрезидент банкінде тұрақты жұмыс істейтін өзге де ұқсас органның басшысы мен мүшелерінің лауазымдарына тағайындалған адамдар туралы мәліметтердің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ислам банкінің филиалы исламдық банк операцияларын және өзге де операцияларды жүзеге асыруға арналған лицензия алу үшін алғаш рет көрсетілетін қызметті берушінің кеңсесіне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5-қосымшаға сәйкес нысан бойынша ислам банктері, Қазақстан Республикасының бейрезидент ислам банктерінің филиалдары жүзеге асыратын исламдық банк операцияларын және өзге де операцияларды жүзеге асыруға арналған лицензия алуға өтініш (адамның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екінші бөлігінің 3), 4), 5) және 6) тармақшаларда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бейрезидент банктің басқару органы бекіткен филиал туралы ереженің нотариат куәландырған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бейрезидент 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 банкінің балансында есепке алу туралы жазбаша міндеттемесі (растауы);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етілген операциялар түрлерінің тізбесін көрсете отырып, резиденті Қазақстан Республикасының бейрезидент банкі болып табылатын мемлекеттің қаржылық қадағалау органы берген (берген) Қазақстан Республикасының бейрезидент банкінің қолданыстағы лицензиясының (қолданыстағы рұқсатының)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лицензия (рұқсат), егер Банктер туралы заңның 16-бабының 1-тармағында көзделген Қазақстан Республикасының бейрезидент банкінің филиалын ашуға рұқсат беру туралы өтініш берілгеннен кейін Қазақстан Республикасының бейрезидент банкі жүзеге асыруға құқылы не Қазақстан Республикасының бейрезидент банкі жаңа лицензия алған операциялар түрлерінің тізбесі өзгертілген жағдайда ұсынылады (жаңа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исламдық қаржыландыру қағидаттары жөніндегі кеңес не Қазақстан Республикасының бейрезидент банкінде тұрақты жұмыс істейтін өзге де осыған ұқсас орган туралы ереженің (басшылықтың)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исламдық қаржыландыру қағидаттары жөніндегі кеңестің не Қазақстан Республикасының бейрезидент банкінде тұрақты жұмыс істейтін өзге де осыған ұқсас органның басшысы мен мүшелерінің лауазымдарына тағайындалған адамдар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әмбебап банк лицензиясы бар банк исламдық банк операцияларын жүзеге асыруға қосымша лицензия алу үшін алғаш рет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исламдық банк операцияларын жүзеге асыруға қосымша лицензия алуға өтініш, Қағидаларға 6-қосымшаға сәйкес нысан бойынша көрсетілетін қызметті алушының бірінші басшысының не өтініш беруге уәкілетті тұлғаның ЭЦҚ-мен куәландырылған электрондық құжат түрінде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Банктер туралы заңның </w:t>
            </w:r>
            <w:r>
              <w:rPr>
                <w:rFonts w:ascii="Times New Roman"/>
                <w:b w:val="false"/>
                <w:i w:val="false"/>
                <w:color w:val="000000"/>
                <w:sz w:val="20"/>
              </w:rPr>
              <w:t>88-бабында</w:t>
            </w:r>
            <w:r>
              <w:rPr>
                <w:rFonts w:ascii="Times New Roman"/>
                <w:b w:val="false"/>
                <w:i w:val="false"/>
                <w:color w:val="000000"/>
                <w:sz w:val="20"/>
              </w:rPr>
              <w:t xml:space="preserve"> көзделген жаңартылған қаржылық орнықтылықты қалпына келтіру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исламдық банк операцияларын жүзеге асыруға лицензия алу ниеті туралы банк акционерлерінің жалпы жиналысы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Банктер туралы заңның 19-бабының 15-тармағы </w:t>
            </w:r>
            <w:r>
              <w:rPr>
                <w:rFonts w:ascii="Times New Roman"/>
                <w:b w:val="false"/>
                <w:i w:val="false"/>
                <w:color w:val="000000"/>
                <w:sz w:val="20"/>
              </w:rPr>
              <w:t>3) тармақшасында</w:t>
            </w:r>
            <w:r>
              <w:rPr>
                <w:rFonts w:ascii="Times New Roman"/>
                <w:b w:val="false"/>
                <w:i w:val="false"/>
                <w:color w:val="000000"/>
                <w:sz w:val="20"/>
              </w:rPr>
              <w:t xml:space="preserve"> көзделген талаптарды есепке ала отырып, жарғы көшірмесінің нотариат куәландырған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исламдық қаржыландыру қағидаттары жөніндегі кеңес туралы ереженің электрондық көшірмесі, сондай-ақ исламдық қаржыландыру қағидаттары жөніндегі кеңестің басшысы мен мүшелерінің лауазымдарына тағайындалған адамдар туралы Банктер туралы заңның 36-бабының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белгіленген талаптарға сәйкес келетінін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уәкілетті органның тәуекелдерді басқару және ішкі бақылау жүйесіне қойылатын талаптарына сәйкес келетін таяудағы үш жылға арналған исламдық банк операцияларын дамыту стратегиясының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 төмен мөлшерін уәкілетті орган белгілеген, исламдық банк операциялары үшін бөлінген активтердің қалыптасуын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әмбебап банк лицензиясы бар банк исламдық банк операцияларын жүзеге асыруға қосымша лицензия алу үшін алғаш рет көрсетілетін қызметті берушінің кеңсесіне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6-қосымшаға сәйкес нысан бойынша исламдық банк операцияларын жүзеге асыруға қосымша лицензия алуға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Банктер туралы заңның </w:t>
            </w:r>
            <w:r>
              <w:rPr>
                <w:rFonts w:ascii="Times New Roman"/>
                <w:b w:val="false"/>
                <w:i w:val="false"/>
                <w:color w:val="000000"/>
                <w:sz w:val="20"/>
              </w:rPr>
              <w:t>88-бабында</w:t>
            </w:r>
            <w:r>
              <w:rPr>
                <w:rFonts w:ascii="Times New Roman"/>
                <w:b w:val="false"/>
                <w:i w:val="false"/>
                <w:color w:val="000000"/>
                <w:sz w:val="20"/>
              </w:rPr>
              <w:t xml:space="preserve"> көзделген қаржылық орнықтылықты қалпына келтірудің жаңартылған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исламдық банк операцияларын және өзге де операцияларды жүзеге асыруға лицензия алу ниеті туралы банк акционерлерінің жалпы жиналысы шешімінің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Банктер туралы заңның 19-бабы 15-тармағының </w:t>
            </w:r>
            <w:r>
              <w:rPr>
                <w:rFonts w:ascii="Times New Roman"/>
                <w:b w:val="false"/>
                <w:i w:val="false"/>
                <w:color w:val="000000"/>
                <w:sz w:val="20"/>
              </w:rPr>
              <w:t>3) тармақшасында</w:t>
            </w:r>
            <w:r>
              <w:rPr>
                <w:rFonts w:ascii="Times New Roman"/>
                <w:b w:val="false"/>
                <w:i w:val="false"/>
                <w:color w:val="000000"/>
                <w:sz w:val="20"/>
              </w:rPr>
              <w:t xml:space="preserve"> көзделген талаптарды ескере отырып, жарғының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исламдық қаржыландыру қағидаттары жөніндегі кеңес туралы ереженің көшірмесі, сондай-ақ Банктер туралы заңның 36-бабының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белгіленген талаптарға сәйкестігін растайтын исламдық қаржыландыру қағидаттары жөніндегі кеңестің басшысы мен мүшелерінің лауазымдарына тағайындалған адамдар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уәкілетті органның тәуекелдерді басқару және ішкі бақылау жүйесіне қойылатын талаптарына сәйкес келетін алдағы үш жылға арналған исламдық банк операцияларын дамыту стратегиясының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 аз мөлшерін уәкілетті орган белгілеген, исламдық банк операциялары үшін бөлінген активтердің қалыптасуын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әмбебап банк лицензиясы бар Қазақстан Республикасының бейрезидент банкінің филиалы исламдық банк операцияларын жүзеге асыруға қосымша лицензия алу үшін алғаш рет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адамның ЭЦҚ-мен куәландырылған электрондық құжат түріндегі Қағидаларға 6-қосымшаға сәйкес нысан бойынша исламдық банк операцияларын жүзеге асыруға қосымша лицензия алуға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Банктер туралы заңның </w:t>
            </w:r>
            <w:r>
              <w:rPr>
                <w:rFonts w:ascii="Times New Roman"/>
                <w:b w:val="false"/>
                <w:i w:val="false"/>
                <w:color w:val="000000"/>
                <w:sz w:val="20"/>
              </w:rPr>
              <w:t>88-бабында</w:t>
            </w:r>
            <w:r>
              <w:rPr>
                <w:rFonts w:ascii="Times New Roman"/>
                <w:b w:val="false"/>
                <w:i w:val="false"/>
                <w:color w:val="000000"/>
                <w:sz w:val="20"/>
              </w:rPr>
              <w:t xml:space="preserve"> көзделген қаржылық орнықтылықты қалпына келтірудің жаңартылған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исламдық банк операцияларын және өзге де операцияларды жүзеге асыруға лицензия алу ниеті туралы Қазақстан Республикасының бейрезидент банкінің басқару органы шешімінің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Банктер туралы заңның 19-бабы 15-тармағының </w:t>
            </w:r>
            <w:r>
              <w:rPr>
                <w:rFonts w:ascii="Times New Roman"/>
                <w:b w:val="false"/>
                <w:i w:val="false"/>
                <w:color w:val="000000"/>
                <w:sz w:val="20"/>
              </w:rPr>
              <w:t>3) тармақшасында</w:t>
            </w:r>
            <w:r>
              <w:rPr>
                <w:rFonts w:ascii="Times New Roman"/>
                <w:b w:val="false"/>
                <w:i w:val="false"/>
                <w:color w:val="000000"/>
                <w:sz w:val="20"/>
              </w:rPr>
              <w:t xml:space="preserve"> көзделген талаптарды ескере отырып, Қазақстан Республикасының бейрезидент банкінің филиалы туралы ереженің нотариат куәландырған көшірмесінің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исламдық қаржыландыру қағидаттары жөніндегі кеңес не Қазақстан Республикасының бейрезидент банкінде тұрақты жұмыс істейтін өзге де осыған ұқсас орган туралы ереженің (нұсқаудың) электрондық көшірмесі, сондай-ақ исламдық қаржыландыру қағидаттары жөніндегі кеңестің басшысы мен мүшелерінің лауазымдарына тағайындалған адамдар не Қазақстан Республикасының бейрезидент банкінде тұрақты жұмыс істейтін өзге де осыған ұқсас орган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уәкілетті органның тәуекелдерді басқару және ішкі бақылау жүйесіне қойылатын талаптарына сәйкес келетін алдағы үш жылға арналған исламдық банк операцияларын дамыту стратегиясының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 аз мөлшерін уәкілетті орган белгілеген, исламдық банк операциялары үшін бөлінген активтердің қалыптасуын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әмбебап банк лицензиясы бар Қазақстан Республикасының бейрезидент банкінің филиалы исламдық банк операцияларын жүзеге асыруға қосымша лицензия алу үшін алғаш рет көрсетілетін қызметті берушінің кеңсесіне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6-қосымшаға сәйкес нысан бойынша исламдық банк операцияларын жүзеге асыруға қосымша лицензия алуға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Банктер туралы заңның </w:t>
            </w:r>
            <w:r>
              <w:rPr>
                <w:rFonts w:ascii="Times New Roman"/>
                <w:b w:val="false"/>
                <w:i w:val="false"/>
                <w:color w:val="000000"/>
                <w:sz w:val="20"/>
              </w:rPr>
              <w:t>88-бабында</w:t>
            </w:r>
            <w:r>
              <w:rPr>
                <w:rFonts w:ascii="Times New Roman"/>
                <w:b w:val="false"/>
                <w:i w:val="false"/>
                <w:color w:val="000000"/>
                <w:sz w:val="20"/>
              </w:rPr>
              <w:t xml:space="preserve"> көзделген қаржылық орнықтылықты қалпына келтірудің жаңартылған жоспарының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көрсетілген алымды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исламдық банк операцияларын және өзге де операцияларды жүзеге асыруға лицензия алу ниеті туралы Қазақстан Республикасының бейрезидент банкінің басқару органы шешімінің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Банктер туралы заңның 19-бабы 15-тармағының </w:t>
            </w:r>
            <w:r>
              <w:rPr>
                <w:rFonts w:ascii="Times New Roman"/>
                <w:b w:val="false"/>
                <w:i w:val="false"/>
                <w:color w:val="000000"/>
                <w:sz w:val="20"/>
              </w:rPr>
              <w:t>3) тармақшасында</w:t>
            </w:r>
            <w:r>
              <w:rPr>
                <w:rFonts w:ascii="Times New Roman"/>
                <w:b w:val="false"/>
                <w:i w:val="false"/>
                <w:color w:val="000000"/>
                <w:sz w:val="20"/>
              </w:rPr>
              <w:t xml:space="preserve"> көзделген талаптарды ескере отырып, Қазақстан Республикасының бейрезидент банкінің филиалы туралы ереженің нотариат куәландырған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исламдық қаржыландыру қағидаттары жөніндегі кеңес не Қазақстан Республикасының бейрезидент банкінде тұрақты жұмыс істейтін өзге де осыған ұқсас орган туралы ереженің (нұсқаудың) көшірмесі, сондай-ақ исламдық қаржыландыру қағидаттары жөніндегі кеңестің басшысы мен мүшелерінің лауазымдарына тағайындалған адамдар не Қазақстан Республикасының бейрезидент банкінде тұрақты жұмыс істейтін өзге де осыған ұқсас орган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уәкілетті органның тәуекелдерді басқару және ішкі бақылау жүйесіне қойылатын талаптарына сәйкес келетін алдағы үш жылға арналған исламдық банк операцияларын дамыту стратегиясының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 аз мөлшерін уәкілетті орган белгілеген, исламдық банк операциялары үшін бөлінген активтердің қалыптасуын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операциялардың қосымша түрлерін жүзеге асыруға арналған банк лицензиясын алу үшін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тұлғаның ЭЦҚ-мен куәландырылған электрондық құжат түріндегі Қағидаларға 8-қосымшаға сәйкес нысан бойынша операциялардың қосымша түрлерін жүзеге асыруға арналған банк лицензиясын алуға өтініш (тұлғаның өтініш беруге өкілеттігін растайтын құжаттардың және оған қоса берілетін құжаттар мен мәліметтердің көшірмелерін қоса бере отырып) (ислам банкі, Қазақстан Республикасының бейрезидент ислам банкінің филиалы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Банктер туралы заңның </w:t>
            </w:r>
            <w:r>
              <w:rPr>
                <w:rFonts w:ascii="Times New Roman"/>
                <w:b w:val="false"/>
                <w:i w:val="false"/>
                <w:color w:val="000000"/>
                <w:sz w:val="20"/>
              </w:rPr>
              <w:t>88-бабында</w:t>
            </w:r>
            <w:r>
              <w:rPr>
                <w:rFonts w:ascii="Times New Roman"/>
                <w:b w:val="false"/>
                <w:i w:val="false"/>
                <w:color w:val="000000"/>
                <w:sz w:val="20"/>
              </w:rPr>
              <w:t xml:space="preserve"> көзделген қаржылық тұрақтылықты қалпына келтірудің өзекті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көрсетілген алымды "цифрлық үкіметтің" төлем шлюзі арқылы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операциялардың қосымша түрлерін жүзеге асыруға банк лицензиясын алу үшін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8-қосымшаға сәйкес нысан бойынша операциялардың қосымша түрлерін жүзеге асыруға арналған банк лицензиясын алуға өтініш (ислам банкі, Қазақстан Республикасының бейрезидент ислам банкі филиалы үшін) (адамның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Банктер туралы заңның </w:t>
            </w:r>
            <w:r>
              <w:rPr>
                <w:rFonts w:ascii="Times New Roman"/>
                <w:b w:val="false"/>
                <w:i w:val="false"/>
                <w:color w:val="000000"/>
                <w:sz w:val="20"/>
              </w:rPr>
              <w:t>88-бабында</w:t>
            </w:r>
            <w:r>
              <w:rPr>
                <w:rFonts w:ascii="Times New Roman"/>
                <w:b w:val="false"/>
                <w:i w:val="false"/>
                <w:color w:val="000000"/>
                <w:sz w:val="20"/>
              </w:rPr>
              <w:t xml:space="preserve"> көзделген қаржылық тұрақтылықты қалпына келтірудің өзекті жоспарының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көрсетілген алымды "цифрлық үкіметтің" төлем шлюзі арқылы төлеу жағдайларын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банкті ислам банкіне айналдыру нысанында ерікті түрде қайта ұйымдастыру кезінде исламдық банк операцияларын және өзге де оперцияларды жүзеге асыруға лицензия алу үшін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адамның электрондық цифрлық қолтаңбасымен (бұдан әрі - ЭЦҚ) куәландырылған электрондық құжат түріндегі Қағидаларға 5-қосымшаға сәйкес нысан бойынша Қазақстан Республикасының бейрезидент ислам банктері, ислам банктерінің филиалдары жүзеге асыратын исламдық банк операцияларын және өзге де операцияларды жүзеге асыруға арналған лицензия алуға өтініш (тұлғаның өтініш беруге өкілеттіктерін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банкі жарғысының нотариат куәландырған көшірмесінің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қызмет түрлерімен айналысу құқығына арналған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исламдық қаржыландыру қағидаттары жөніндегі кеңес туралы ереженің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Банктер туралы заңның 36-бабында белгіленген талаптарға сәйкестігін растайтын исламдық қаржыландыру қағидаттары жөніндегі кеңестің басшысы мен мүшелерінің лауазымдарына тағайындалған адамдар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исламдық банк операцияларын және өзге де операцияларды жүзеге асырудың жалпы шарттары туралы қағидалардың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ислам банкінің ішкі кредит саясаты туралы ережелердің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банкті ислам банкіне айналдыру нысанында ерікті түрде қайта ұйымдастыру кезінде исламдық банк операцияларын және өзге де операцияларды жүзеге асыруға лицензия алу үшін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5-қосымшаға сәйкес нысан бойынша исламдық банк операцияларын және өзге де операцияларды жүзеге асыруға арналған лицензия алуға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банкі жарғысының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қызмет түрлерімен айналысу құқығына арналған лицензиялық алымның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исламдық қаржыландыру қағидаттары жөніндегі кеңес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Банктер туралы заңның </w:t>
            </w:r>
            <w:r>
              <w:rPr>
                <w:rFonts w:ascii="Times New Roman"/>
                <w:b w:val="false"/>
                <w:i w:val="false"/>
                <w:color w:val="000000"/>
                <w:sz w:val="20"/>
              </w:rPr>
              <w:t>36-бабында</w:t>
            </w:r>
            <w:r>
              <w:rPr>
                <w:rFonts w:ascii="Times New Roman"/>
                <w:b w:val="false"/>
                <w:i w:val="false"/>
                <w:color w:val="000000"/>
                <w:sz w:val="20"/>
              </w:rPr>
              <w:t xml:space="preserve"> белгіленген талаптарға сәйкестігін растайтын исламдық қаржыландыру қағидаттары бойынша кеңес басшысы мен мүшелерінің лауазымдарына тағайындалған адамдар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исламдық банк операцияларын және өзге де операцияларды жүзеге асырудың жалпы шарттары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ислам банкінің ішкі кредит саясаты туралы қағидалар.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лицензияның телнұсқасын алу үшін портал арқылы жүгінген кезде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 не өтініш беруге уәкілетті тұлға қол қойған еркін нысандағы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төлеу жағдайларын қоспағанда, лицензияның телнұсқасын беру кезінде жекелеген қызмет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лицензияның телнұсқасын алу үшін көрсетілетін қызметті берушінің кеңсесі арқылы жүгінген кезде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 не өтініш беруге уәкілетті тұлға қол қойған еркін нысандағы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төлеу жағдайларын қоспағанда, лицензияның телнұсқасын беру кезінде жекелеген қызмет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 қайта ресімдеу үшін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адамның ЭЦҚ-мен куәландырылған Қағидаларға 15-қосымшаға сәйкес нысан бойынша ислам банктері, Қазақстан Республикасының бейрезидент ислам банктерінің филиалдары жүзеге асыратын исламдық банк операцияларын және өзге де операцияларды жүзеге асыруға арналған лицензияны қайта ресімдеу туралы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төлеу жағдайларын қоспағанда, лицензияны қайта ресімдеу кезінде қызметтің жекелеген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цифрлық жүйелерде қамтылған құжаттарды қоспағанда, лицензияны қайта ресімдеуге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лицензияланатын қызмет түрінен бір немесе одан да көп банктік және өзге де операциялар шығарылған жағдайда лицензияның түпнұсқасы (егер бұрын берілген лицензия қағаз нысанда ресімделген болса) көрсетілетін қызметті алушының кеңсесіне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 қайта ресімдеу үшін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15-қосымшаға сәйкес нысан бойынша ислам банктері, Қазақстан Республикасының бейрезидент ислам банктерінің филиалдары жүзеге асыратын исламдық банк операцияларын және өзге де операцияларды жүзеге асыруға лицензияны қайта ресімдеу туралы өтініш (адамның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лицензияланатын қызмет түрінен бір немесе одан да көп банк операцияларын және өзге де операциялар шығарылған жағдайда лицензияның түпнұсқасы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төлеу жағдайларын қоспағанда, лицензияны қайта ресімдеу кезінде қызметтің жекелеген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олардағы ақпарат мемлекеттік цифрлық жүйелерде қамтылған құжаттарды қоспағанда, лицензияны қайта ресімдеуге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исламдық банк операцияларын жүзеге асыруға арналған қосымша лицензияны қайта ресімдеу үшін 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адамның ЭЦҚ-мен куәландырылған, Қағидаларға 13-қосымшаға сәйкес нысан бойынша исламдық банк операцияларын жүзеге асыруға қосымша лицензияны қайта ресімдеу туралы өтініш (адамның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олардағы ақпарат мемлекеттік цифрлық жүйелерде қамтылған құжаттарды қоспағанда, банк лицензиясын қайта ресімдеуге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лицензияланатын қызмет түрінен бір немесе одан да көп исламдық банк операциялары алып тасталған жағдайда банк лицензиясының түпнұсқасы (егер бұрын берілген банк лицензиясы қағаз нысанда ресімделген болса) көрсетілетін қызметті алушының кеңсесіне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исламдық банк операцияларын жүзеге асыруға арналған лицензияны қайта ресімдеу үшін көрсетілетін қызметті берушінің кеңсесі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13-қосымшаға сәйкес нысан бойынша исламдық банк операцияларын жүзеге асыруға қосымша лицензияны қайта ресімдеу туралы өтініш (тұлғаның өтініш беруге өкілеттігін растайтын құжаттардың және оған қоса берілетін құжаттар мен мәліметтердің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лицензияланатын қызмет түрінен бір немесе одан да көп исламдық банк операциялары алып тасталған жағдайда банк лицензиясының түпнұсқасы (егер бұрын берілген банк лицензиясы қағаз нысанда ресімделген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төлеу жағдайларын қоспағанда, банк лицензиясын қайта ресімдеу кезінде жекелеген қызмет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4) олардағы ақпарат мемлекеттік цифрлық жүйелерде қамтылған құжаттарды қоспағанда, банк лицензиясын қайта ресімдеуге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51"/>
          <w:p>
            <w:pPr>
              <w:spacing w:after="20"/>
              <w:ind w:left="20"/>
              <w:jc w:val="both"/>
            </w:pPr>
            <w:r>
              <w:rPr>
                <w:rFonts w:ascii="Times New Roman"/>
                <w:b w:val="false"/>
                <w:i w:val="false"/>
                <w:color w:val="000000"/>
                <w:sz w:val="20"/>
              </w:rPr>
              <w:t xml:space="preserve">
1) көрсетілетін қызметті алушының Банктер туралы заңның </w:t>
            </w:r>
            <w:r>
              <w:rPr>
                <w:rFonts w:ascii="Times New Roman"/>
                <w:b w:val="false"/>
                <w:i w:val="false"/>
                <w:color w:val="000000"/>
                <w:sz w:val="20"/>
              </w:rPr>
              <w:t>19-бабында</w:t>
            </w:r>
            <w:r>
              <w:rPr>
                <w:rFonts w:ascii="Times New Roman"/>
                <w:b w:val="false"/>
                <w:i w:val="false"/>
                <w:color w:val="000000"/>
                <w:sz w:val="20"/>
              </w:rPr>
              <w:t xml:space="preserve"> және 112-бабының </w:t>
            </w:r>
            <w:r>
              <w:rPr>
                <w:rFonts w:ascii="Times New Roman"/>
                <w:b w:val="false"/>
                <w:i w:val="false"/>
                <w:color w:val="000000"/>
                <w:sz w:val="20"/>
              </w:rPr>
              <w:t>5-тармағында</w:t>
            </w:r>
            <w:r>
              <w:rPr>
                <w:rFonts w:ascii="Times New Roman"/>
                <w:b w:val="false"/>
                <w:i w:val="false"/>
                <w:color w:val="000000"/>
                <w:sz w:val="20"/>
              </w:rPr>
              <w:t xml:space="preserve"> белгіленген талаптардың кез келгенін сақтамауы;</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2) банк құрамына кіретін банк конгломератының өтініш бергенге дейінгі алты ай кезеңдегі пруденциялық нормативтер мен лимиттерді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Банктер туралы заңның 72-бабының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резерв ретінде қабылданатын Қазақстан Республикасының бейрезидент банкі филиалының активтерін қалыптастыру жөніндегі талапты орындамау;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Банктің жарғылық капиталының Банктер туралы заңның </w:t>
            </w:r>
            <w:r>
              <w:rPr>
                <w:rFonts w:ascii="Times New Roman"/>
                <w:b w:val="false"/>
                <w:i w:val="false"/>
                <w:color w:val="000000"/>
                <w:sz w:val="20"/>
              </w:rPr>
              <w:t>8-бабының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бейрезидент банкінің Қазақстан Республикасының бейрезидент банкі болып табылатын мемлекеттің қаржылық қадағалау органы берген (берген) Қазақстан Республикасының бейрезидент банкінің филиалы Қазақстан Республикасының аумағында жүзеге асыруды жоспарлап отырған операциялардың түрлеріне ұқсас банк қызметін жүзеге асыруға қолданыстағы лицензияның (қолданыстағы рұқсаттың)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Қазақстан Республикасының бейрезидент банкінің филиалын ашуға бұрын берілген рұқсаттың күшін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даму стратегиясының және (немесе) өзге де ұсынылған құжаттардың уәкілетті органның тәуекелдерді басқару және ішкі бақылау жүйесіне қойылатын талаптарына сәйкес келмеуі және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қаржылық (операциялық) үш жыл өткеннен кейін қызмет алушы рентабельді болатындығын;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құрамына көрсетілетін қызметті алушы кіретін көрсетілетін қызметті алушы және (немесе) банк конгломераты пруденциялық нормативтер мен лимиттерді орындайтын болатындығын;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оны дамыту стратегиясына сәйкес келетін ұйымдық құрылымы болатындығын растайтын мәліметтерді ұсынбау;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тағайындауға (сайлауға) ұсынылатын кандидаттар арасынан көрсетілетін қызметті алушының басшы қызметкерін келіспеу (банк лицензиясын алғаш рет алуға өтініш білдірген көрсетілетін қызметті алушы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Банктер туралы заңның 45-бабы </w:t>
            </w:r>
            <w:r>
              <w:rPr>
                <w:rFonts w:ascii="Times New Roman"/>
                <w:b w:val="false"/>
                <w:i w:val="false"/>
                <w:color w:val="000000"/>
                <w:sz w:val="20"/>
              </w:rPr>
              <w:t>4-тармағының</w:t>
            </w:r>
            <w:r>
              <w:rPr>
                <w:rFonts w:ascii="Times New Roman"/>
                <w:b w:val="false"/>
                <w:i w:val="false"/>
                <w:color w:val="000000"/>
                <w:sz w:val="20"/>
              </w:rPr>
              <w:t xml:space="preserve"> екінші бөлігінде белгіленген Қазақстан Республикасының бейрезидент банкі филиалының басшы қызметкерлерінің қатарында Қазақстан Республикасының резиденті екі басшы қызметкерден кем болмауы жөніндегі талапты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 ұсынған құжаттардың және (немесе) мәліметтердің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банк лицензиясын алу үшін ұсынылған құжаттардағы және (немесе) мәліметтердегі деректердің (мәліметтердің) анық еместігі;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көрсетілетін қызметті алушыға қатысты лицензиялауға жататын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"Дербес деректер және оларды қорғау туралы"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Көрсетілетін қызметті беруші осы мемлекеттік қызметті көрсетуге қойылатын негізгі талаптардың тізбесінің 8-тармағының он бірінші және он екінші бөліктерінде көрсетілген құжаттар тиісінше ресімделмеген жағдайда, банк лицензиясын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қызмет көрсетудің ерекшеліктерін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52"/>
          <w:p>
            <w:pPr>
              <w:spacing w:after="20"/>
              <w:ind w:left="20"/>
              <w:jc w:val="both"/>
            </w:pPr>
            <w:r>
              <w:rPr>
                <w:rFonts w:ascii="Times New Roman"/>
                <w:b w:val="false"/>
                <w:i w:val="false"/>
                <w:color w:val="000000"/>
                <w:sz w:val="20"/>
              </w:rPr>
              <w:t>
Мемлекеттік қызметтер көрсету орындарының мекенжайы көрсетілетін қызметті берушінің ресми интернет-ресурсында орналастырылған.</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 xml:space="preserve">"Қазақстан Республикасы Қаржы нарығын </w:t>
            </w:r>
            <w:r>
              <w:br/>
            </w:r>
            <w:r>
              <w:rPr>
                <w:rFonts w:ascii="Times New Roman"/>
                <w:b w:val="false"/>
                <w:i w:val="false"/>
                <w:color w:val="000000"/>
                <w:sz w:val="20"/>
              </w:rPr>
              <w:t>реттеу және дамыту агенттігі"</w:t>
            </w:r>
            <w:r>
              <w:br/>
            </w:r>
            <w:r>
              <w:rPr>
                <w:rFonts w:ascii="Times New Roman"/>
                <w:b w:val="false"/>
                <w:i w:val="false"/>
                <w:color w:val="000000"/>
                <w:sz w:val="20"/>
              </w:rPr>
              <w:t xml:space="preserve"> республикалық мемлекеттік мекемесіне</w:t>
            </w:r>
            <w:r>
              <w:br/>
            </w:r>
            <w:r>
              <w:rPr>
                <w:rFonts w:ascii="Times New Roman"/>
                <w:b w:val="false"/>
                <w:i w:val="false"/>
                <w:color w:val="000000"/>
                <w:sz w:val="20"/>
              </w:rPr>
              <w:t>(БСН 191240019852)</w:t>
            </w:r>
            <w:r>
              <w:br/>
            </w:r>
            <w:r>
              <w:rPr>
                <w:rFonts w:ascii="Times New Roman"/>
                <w:b w:val="false"/>
                <w:i w:val="false"/>
                <w:color w:val="000000"/>
                <w:sz w:val="20"/>
              </w:rPr>
              <w:t xml:space="preserve"> ___________________________</w:t>
            </w:r>
            <w:r>
              <w:br/>
            </w:r>
            <w:r>
              <w:rPr>
                <w:rFonts w:ascii="Times New Roman"/>
                <w:b w:val="false"/>
                <w:i w:val="false"/>
                <w:color w:val="000000"/>
                <w:sz w:val="20"/>
              </w:rPr>
              <w:t>(банктің атауы)</w:t>
            </w:r>
          </w:p>
        </w:tc>
      </w:tr>
    </w:tbl>
    <w:bookmarkStart w:name="z985" w:id="653"/>
    <w:p>
      <w:pPr>
        <w:spacing w:after="0"/>
        <w:ind w:left="0"/>
        <w:jc w:val="left"/>
      </w:pPr>
      <w:r>
        <w:rPr>
          <w:rFonts w:ascii="Times New Roman"/>
          <w:b/>
          <w:i w:val="false"/>
          <w:color w:val="000000"/>
        </w:rPr>
        <w:t xml:space="preserve"> Әмбебап банк лицензиясын немесе базалық банк лицензиясын (банк үшін) алуға өтініш</w:t>
      </w:r>
    </w:p>
    <w:bookmarkEnd w:id="653"/>
    <w:bookmarkStart w:name="z986" w:id="654"/>
    <w:p>
      <w:pPr>
        <w:spacing w:after="0"/>
        <w:ind w:left="0"/>
        <w:jc w:val="both"/>
      </w:pPr>
      <w:r>
        <w:rPr>
          <w:rFonts w:ascii="Times New Roman"/>
          <w:b w:val="false"/>
          <w:i w:val="false"/>
          <w:color w:val="000000"/>
          <w:sz w:val="28"/>
        </w:rPr>
        <w:t>
      Мыналарды:</w:t>
      </w:r>
    </w:p>
    <w:bookmarkEnd w:id="654"/>
    <w:bookmarkStart w:name="z987" w:id="655"/>
    <w:p>
      <w:pPr>
        <w:spacing w:after="0"/>
        <w:ind w:left="0"/>
        <w:jc w:val="both"/>
      </w:pPr>
      <w:r>
        <w:rPr>
          <w:rFonts w:ascii="Times New Roman"/>
          <w:b w:val="false"/>
          <w:i w:val="false"/>
          <w:color w:val="000000"/>
          <w:sz w:val="28"/>
        </w:rPr>
        <w:t>
      банк операцияларын:</w:t>
      </w:r>
    </w:p>
    <w:bookmarkEnd w:id="655"/>
    <w:bookmarkStart w:name="z988" w:id="656"/>
    <w:p>
      <w:pPr>
        <w:spacing w:after="0"/>
        <w:ind w:left="0"/>
        <w:jc w:val="both"/>
      </w:pPr>
      <w:r>
        <w:rPr>
          <w:rFonts w:ascii="Times New Roman"/>
          <w:b w:val="false"/>
          <w:i w:val="false"/>
          <w:color w:val="000000"/>
          <w:sz w:val="28"/>
        </w:rPr>
        <w:t>
      ______________________________________________________</w:t>
      </w:r>
    </w:p>
    <w:bookmarkEnd w:id="656"/>
    <w:bookmarkStart w:name="z989" w:id="657"/>
    <w:p>
      <w:pPr>
        <w:spacing w:after="0"/>
        <w:ind w:left="0"/>
        <w:jc w:val="both"/>
      </w:pPr>
      <w:r>
        <w:rPr>
          <w:rFonts w:ascii="Times New Roman"/>
          <w:b w:val="false"/>
          <w:i w:val="false"/>
          <w:color w:val="000000"/>
          <w:sz w:val="28"/>
        </w:rPr>
        <w:t>
      өзге де операцияларды:</w:t>
      </w:r>
    </w:p>
    <w:bookmarkEnd w:id="657"/>
    <w:bookmarkStart w:name="z990" w:id="658"/>
    <w:p>
      <w:pPr>
        <w:spacing w:after="0"/>
        <w:ind w:left="0"/>
        <w:jc w:val="both"/>
      </w:pPr>
      <w:r>
        <w:rPr>
          <w:rFonts w:ascii="Times New Roman"/>
          <w:b w:val="false"/>
          <w:i w:val="false"/>
          <w:color w:val="000000"/>
          <w:sz w:val="28"/>
        </w:rPr>
        <w:t>
      ______________________________________________________</w:t>
      </w:r>
    </w:p>
    <w:bookmarkEnd w:id="658"/>
    <w:bookmarkStart w:name="z991" w:id="659"/>
    <w:p>
      <w:pPr>
        <w:spacing w:after="0"/>
        <w:ind w:left="0"/>
        <w:jc w:val="both"/>
      </w:pPr>
      <w:r>
        <w:rPr>
          <w:rFonts w:ascii="Times New Roman"/>
          <w:b w:val="false"/>
          <w:i w:val="false"/>
          <w:color w:val="000000"/>
          <w:sz w:val="28"/>
        </w:rPr>
        <w:t>
      жүзеге асыруға базалық банк лицензиясын немесе әмбебап банк лицензиясын немесе (қажетін таңдау) беруді сұраймын (валютаның түрін көрсету - ұлттық және (немесе) шетелдік):</w:t>
      </w:r>
    </w:p>
    <w:bookmarkEnd w:id="659"/>
    <w:bookmarkStart w:name="z992" w:id="660"/>
    <w:p>
      <w:pPr>
        <w:spacing w:after="0"/>
        <w:ind w:left="0"/>
        <w:jc w:val="both"/>
      </w:pPr>
      <w:r>
        <w:rPr>
          <w:rFonts w:ascii="Times New Roman"/>
          <w:b w:val="false"/>
          <w:i w:val="false"/>
          <w:color w:val="000000"/>
          <w:sz w:val="28"/>
        </w:rPr>
        <w:t>
      Банк туралы мәлімет:</w:t>
      </w:r>
    </w:p>
    <w:bookmarkEnd w:id="660"/>
    <w:bookmarkStart w:name="z993" w:id="661"/>
    <w:p>
      <w:pPr>
        <w:spacing w:after="0"/>
        <w:ind w:left="0"/>
        <w:jc w:val="both"/>
      </w:pPr>
      <w:r>
        <w:rPr>
          <w:rFonts w:ascii="Times New Roman"/>
          <w:b w:val="false"/>
          <w:i w:val="false"/>
          <w:color w:val="000000"/>
          <w:sz w:val="28"/>
        </w:rPr>
        <w:t>
      1. Атауы, орналасқан жері және нақты мекенжайы ______________________________________________________</w:t>
      </w:r>
    </w:p>
    <w:bookmarkEnd w:id="661"/>
    <w:bookmarkStart w:name="z994" w:id="662"/>
    <w:p>
      <w:pPr>
        <w:spacing w:after="0"/>
        <w:ind w:left="0"/>
        <w:jc w:val="both"/>
      </w:pPr>
      <w:r>
        <w:rPr>
          <w:rFonts w:ascii="Times New Roman"/>
          <w:b w:val="false"/>
          <w:i w:val="false"/>
          <w:color w:val="000000"/>
          <w:sz w:val="28"/>
        </w:rPr>
        <w:t>
      (индекс, облыс, қала, аудан, көше, үй, кеңсе нөмірі, телефон нөмірі, факс нөмірі, электрондық пошта мекенжайы, интернет-ресурс)</w:t>
      </w:r>
    </w:p>
    <w:bookmarkEnd w:id="662"/>
    <w:bookmarkStart w:name="z995" w:id="663"/>
    <w:p>
      <w:pPr>
        <w:spacing w:after="0"/>
        <w:ind w:left="0"/>
        <w:jc w:val="both"/>
      </w:pPr>
      <w:r>
        <w:rPr>
          <w:rFonts w:ascii="Times New Roman"/>
          <w:b w:val="false"/>
          <w:i w:val="false"/>
          <w:color w:val="000000"/>
          <w:sz w:val="28"/>
        </w:rPr>
        <w:t>
      2. Жіберілетін құжаттардың тізбесі, олардың әрқайсысы бойынша парақтар саны:</w:t>
      </w:r>
    </w:p>
    <w:bookmarkEnd w:id="663"/>
    <w:bookmarkStart w:name="z996" w:id="664"/>
    <w:p>
      <w:pPr>
        <w:spacing w:after="0"/>
        <w:ind w:left="0"/>
        <w:jc w:val="both"/>
      </w:pPr>
      <w:r>
        <w:rPr>
          <w:rFonts w:ascii="Times New Roman"/>
          <w:b w:val="false"/>
          <w:i w:val="false"/>
          <w:color w:val="000000"/>
          <w:sz w:val="28"/>
        </w:rPr>
        <w:t>
      ______________________________________________________</w:t>
      </w:r>
    </w:p>
    <w:bookmarkEnd w:id="664"/>
    <w:bookmarkStart w:name="z997" w:id="665"/>
    <w:p>
      <w:pPr>
        <w:spacing w:after="0"/>
        <w:ind w:left="0"/>
        <w:jc w:val="both"/>
      </w:pPr>
      <w:r>
        <w:rPr>
          <w:rFonts w:ascii="Times New Roman"/>
          <w:b w:val="false"/>
          <w:i w:val="false"/>
          <w:color w:val="000000"/>
          <w:sz w:val="28"/>
        </w:rPr>
        <w:t>
      Банк банк қызметін және өзге де қызметті жүзеге асырудың жоспарланып отырған басталуына байланысты талаптардың және ұйымдастыру-техникалық іс-шаралардың орындалуын, оның ішінде:</w:t>
      </w:r>
    </w:p>
    <w:bookmarkEnd w:id="665"/>
    <w:bookmarkStart w:name="z998" w:id="66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(бұдан әрі - уәкілетті орган) және Қазақстан Республикасы Ұлттық Банкінің нормативтік құқықтық актілерінің талаптарына сәйкес келетін бухгалтерлік есепке алуды және бас бухгалтерлік кітапты жүргізуді автоматтандыру бойынша үй-жайды, жабдықты және бағдарламалық қамтамасыз етуді дайындағанын;</w:t>
      </w:r>
    </w:p>
    <w:bookmarkEnd w:id="666"/>
    <w:bookmarkStart w:name="z999" w:id="667"/>
    <w:p>
      <w:pPr>
        <w:spacing w:after="0"/>
        <w:ind w:left="0"/>
        <w:jc w:val="both"/>
      </w:pPr>
      <w:r>
        <w:rPr>
          <w:rFonts w:ascii="Times New Roman"/>
          <w:b w:val="false"/>
          <w:i w:val="false"/>
          <w:color w:val="000000"/>
          <w:sz w:val="28"/>
        </w:rPr>
        <w:t>
      банк операцияларын және өзге операцияларды жүзеге асырудың жалпы шарттары туралы ережені бекіткенін;</w:t>
      </w:r>
    </w:p>
    <w:bookmarkEnd w:id="667"/>
    <w:bookmarkStart w:name="z1000" w:id="668"/>
    <w:p>
      <w:pPr>
        <w:spacing w:after="0"/>
        <w:ind w:left="0"/>
        <w:jc w:val="both"/>
      </w:pPr>
      <w:r>
        <w:rPr>
          <w:rFonts w:ascii="Times New Roman"/>
          <w:b w:val="false"/>
          <w:i w:val="false"/>
          <w:color w:val="000000"/>
          <w:sz w:val="28"/>
        </w:rPr>
        <w:t>
      уәкілетті органның тәуекелдерді басқару және ішкі бақылау жүйесіне қойылатын талаптарына сәйкес келетін алдағы үш жылға арналған даму стратегиясын бекіткенін;</w:t>
      </w:r>
    </w:p>
    <w:bookmarkEnd w:id="668"/>
    <w:bookmarkStart w:name="z1001" w:id="669"/>
    <w:p>
      <w:pPr>
        <w:spacing w:after="0"/>
        <w:ind w:left="0"/>
        <w:jc w:val="both"/>
      </w:pPr>
      <w:r>
        <w:rPr>
          <w:rFonts w:ascii="Times New Roman"/>
          <w:b w:val="false"/>
          <w:i w:val="false"/>
          <w:color w:val="000000"/>
          <w:sz w:val="28"/>
        </w:rPr>
        <w:t>
      уәкілетті органның нормативтік құқықтық актілерінде белгіленген талаптарға сәйкес банк қызметін жүзеге асыруға байланысты, оның ішінде тәуекелдерді басқару және ішкі бақылау жүйесін қалыптастыру үшін қажетті өзге де ішкі құжаттарды бекіткенін растайды.</w:t>
      </w:r>
    </w:p>
    <w:bookmarkEnd w:id="669"/>
    <w:bookmarkStart w:name="z1002" w:id="670"/>
    <w:p>
      <w:pPr>
        <w:spacing w:after="0"/>
        <w:ind w:left="0"/>
        <w:jc w:val="both"/>
      </w:pPr>
      <w:r>
        <w:rPr>
          <w:rFonts w:ascii="Times New Roman"/>
          <w:b w:val="false"/>
          <w:i w:val="false"/>
          <w:color w:val="000000"/>
          <w:sz w:val="28"/>
        </w:rPr>
        <w:t>
      Банк өтінішке қоса берілетін құжаттардың (ақпараттың) дәйекті екендігін, сондай-ақ уәкілетті органға өтінішті қарауға байланысты сұратылатын қосымша ақпарат пен құжаттардың уақтылы ұсынылуын растайды.</w:t>
      </w:r>
    </w:p>
    <w:bookmarkEnd w:id="670"/>
    <w:bookmarkStart w:name="z1003" w:id="671"/>
    <w:p>
      <w:pPr>
        <w:spacing w:after="0"/>
        <w:ind w:left="0"/>
        <w:jc w:val="both"/>
      </w:pPr>
      <w:r>
        <w:rPr>
          <w:rFonts w:ascii="Times New Roman"/>
          <w:b w:val="false"/>
          <w:i w:val="false"/>
          <w:color w:val="000000"/>
          <w:sz w:val="28"/>
        </w:rPr>
        <w:t>
      Банк цифрлық жүйелердегі заңмен қорғалатын құпияны құрайтын мәліметтерді пайдалануға келісім береді.</w:t>
      </w:r>
    </w:p>
    <w:bookmarkEnd w:id="671"/>
    <w:bookmarkStart w:name="z1004" w:id="672"/>
    <w:p>
      <w:pPr>
        <w:spacing w:after="0"/>
        <w:ind w:left="0"/>
        <w:jc w:val="both"/>
      </w:pPr>
      <w:r>
        <w:rPr>
          <w:rFonts w:ascii="Times New Roman"/>
          <w:b w:val="false"/>
          <w:i w:val="false"/>
          <w:color w:val="000000"/>
          <w:sz w:val="28"/>
        </w:rPr>
        <w:t>
      Банктің атқарушы органы басшысының не өтініш беруге уәкілетті тұлғаның тегі, аты, әкесінің аты (ол болған кезде) (растайтын құжаттармен бірге)</w:t>
      </w:r>
    </w:p>
    <w:bookmarkEnd w:id="672"/>
    <w:bookmarkStart w:name="z1005" w:id="673"/>
    <w:p>
      <w:pPr>
        <w:spacing w:after="0"/>
        <w:ind w:left="0"/>
        <w:jc w:val="both"/>
      </w:pPr>
      <w:r>
        <w:rPr>
          <w:rFonts w:ascii="Times New Roman"/>
          <w:b w:val="false"/>
          <w:i w:val="false"/>
          <w:color w:val="000000"/>
          <w:sz w:val="28"/>
        </w:rPr>
        <w:t xml:space="preserve">
      _____________________________________________ </w:t>
      </w:r>
    </w:p>
    <w:bookmarkEnd w:id="673"/>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4-қосымша</w:t>
            </w:r>
          </w:p>
        </w:tc>
      </w:tr>
    </w:tbl>
    <w:bookmarkStart w:name="z1007" w:id="674"/>
    <w:p>
      <w:pPr>
        <w:spacing w:after="0"/>
        <w:ind w:left="0"/>
        <w:jc w:val="both"/>
      </w:pPr>
      <w:r>
        <w:rPr>
          <w:rFonts w:ascii="Times New Roman"/>
          <w:b w:val="false"/>
          <w:i w:val="false"/>
          <w:color w:val="000000"/>
          <w:sz w:val="28"/>
        </w:rPr>
        <w:t>
      Нысан</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Қаржы нарығын </w:t>
            </w:r>
            <w:r>
              <w:br/>
            </w:r>
            <w:r>
              <w:rPr>
                <w:rFonts w:ascii="Times New Roman"/>
                <w:b w:val="false"/>
                <w:i w:val="false"/>
                <w:color w:val="000000"/>
                <w:sz w:val="20"/>
              </w:rPr>
              <w:t>реттеу және дамыту агенттігі"</w:t>
            </w:r>
            <w:r>
              <w:br/>
            </w:r>
            <w:r>
              <w:rPr>
                <w:rFonts w:ascii="Times New Roman"/>
                <w:b w:val="false"/>
                <w:i w:val="false"/>
                <w:color w:val="000000"/>
                <w:sz w:val="20"/>
              </w:rPr>
              <w:t xml:space="preserve"> республикалық мемлекеттік мекемесіне</w:t>
            </w:r>
            <w:r>
              <w:br/>
            </w:r>
            <w:r>
              <w:rPr>
                <w:rFonts w:ascii="Times New Roman"/>
                <w:b w:val="false"/>
                <w:i w:val="false"/>
                <w:color w:val="000000"/>
                <w:sz w:val="20"/>
              </w:rPr>
              <w:t>(БСН 191240019852)</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бейрезидент банкі филиалының атауы)</w:t>
            </w:r>
          </w:p>
        </w:tc>
      </w:tr>
    </w:tbl>
    <w:bookmarkStart w:name="z1009" w:id="675"/>
    <w:p>
      <w:pPr>
        <w:spacing w:after="0"/>
        <w:ind w:left="0"/>
        <w:jc w:val="left"/>
      </w:pPr>
      <w:r>
        <w:rPr>
          <w:rFonts w:ascii="Times New Roman"/>
          <w:b/>
          <w:i w:val="false"/>
          <w:color w:val="000000"/>
        </w:rPr>
        <w:t xml:space="preserve"> Әмбебап банк лицензиясын</w:t>
      </w:r>
      <w:r>
        <w:br/>
      </w:r>
      <w:r>
        <w:rPr>
          <w:rFonts w:ascii="Times New Roman"/>
          <w:b/>
          <w:i w:val="false"/>
          <w:color w:val="000000"/>
        </w:rPr>
        <w:t xml:space="preserve"> (Қазақстан Республикасының бейрезидент банкінің филиалы үшін) алуға өтініш</w:t>
      </w:r>
    </w:p>
    <w:bookmarkEnd w:id="675"/>
    <w:bookmarkStart w:name="z1010" w:id="676"/>
    <w:p>
      <w:pPr>
        <w:spacing w:after="0"/>
        <w:ind w:left="0"/>
        <w:jc w:val="both"/>
      </w:pPr>
      <w:r>
        <w:rPr>
          <w:rFonts w:ascii="Times New Roman"/>
          <w:b w:val="false"/>
          <w:i w:val="false"/>
          <w:color w:val="000000"/>
          <w:sz w:val="28"/>
        </w:rPr>
        <w:t>
      Мыналарды:</w:t>
      </w:r>
    </w:p>
    <w:bookmarkEnd w:id="676"/>
    <w:bookmarkStart w:name="z1011" w:id="677"/>
    <w:p>
      <w:pPr>
        <w:spacing w:after="0"/>
        <w:ind w:left="0"/>
        <w:jc w:val="both"/>
      </w:pPr>
      <w:r>
        <w:rPr>
          <w:rFonts w:ascii="Times New Roman"/>
          <w:b w:val="false"/>
          <w:i w:val="false"/>
          <w:color w:val="000000"/>
          <w:sz w:val="28"/>
        </w:rPr>
        <w:t>
      банк операцияларын:</w:t>
      </w:r>
    </w:p>
    <w:bookmarkEnd w:id="677"/>
    <w:bookmarkStart w:name="z1012" w:id="678"/>
    <w:p>
      <w:pPr>
        <w:spacing w:after="0"/>
        <w:ind w:left="0"/>
        <w:jc w:val="both"/>
      </w:pPr>
      <w:r>
        <w:rPr>
          <w:rFonts w:ascii="Times New Roman"/>
          <w:b w:val="false"/>
          <w:i w:val="false"/>
          <w:color w:val="000000"/>
          <w:sz w:val="28"/>
        </w:rPr>
        <w:t>
      ______________________________________________________</w:t>
      </w:r>
    </w:p>
    <w:bookmarkEnd w:id="678"/>
    <w:bookmarkStart w:name="z1013" w:id="679"/>
    <w:p>
      <w:pPr>
        <w:spacing w:after="0"/>
        <w:ind w:left="0"/>
        <w:jc w:val="both"/>
      </w:pPr>
      <w:r>
        <w:rPr>
          <w:rFonts w:ascii="Times New Roman"/>
          <w:b w:val="false"/>
          <w:i w:val="false"/>
          <w:color w:val="000000"/>
          <w:sz w:val="28"/>
        </w:rPr>
        <w:t>
      өзге де операцияларды:</w:t>
      </w:r>
    </w:p>
    <w:bookmarkEnd w:id="679"/>
    <w:bookmarkStart w:name="z1014" w:id="680"/>
    <w:p>
      <w:pPr>
        <w:spacing w:after="0"/>
        <w:ind w:left="0"/>
        <w:jc w:val="both"/>
      </w:pPr>
      <w:r>
        <w:rPr>
          <w:rFonts w:ascii="Times New Roman"/>
          <w:b w:val="false"/>
          <w:i w:val="false"/>
          <w:color w:val="000000"/>
          <w:sz w:val="28"/>
        </w:rPr>
        <w:t>
      ______________________________________________________</w:t>
      </w:r>
    </w:p>
    <w:bookmarkEnd w:id="680"/>
    <w:bookmarkStart w:name="z1015" w:id="681"/>
    <w:p>
      <w:pPr>
        <w:spacing w:after="0"/>
        <w:ind w:left="0"/>
        <w:jc w:val="both"/>
      </w:pPr>
      <w:r>
        <w:rPr>
          <w:rFonts w:ascii="Times New Roman"/>
          <w:b w:val="false"/>
          <w:i w:val="false"/>
          <w:color w:val="000000"/>
          <w:sz w:val="28"/>
        </w:rPr>
        <w:t>
      жүзеге асыруға әмбебап банк лицензиясын беруді сұраймын (валютаның түрін көрсету - ұлттық және (немесе) шетелдік):</w:t>
      </w:r>
    </w:p>
    <w:bookmarkEnd w:id="681"/>
    <w:bookmarkStart w:name="z1016" w:id="682"/>
    <w:p>
      <w:pPr>
        <w:spacing w:after="0"/>
        <w:ind w:left="0"/>
        <w:jc w:val="both"/>
      </w:pPr>
      <w:r>
        <w:rPr>
          <w:rFonts w:ascii="Times New Roman"/>
          <w:b w:val="false"/>
          <w:i w:val="false"/>
          <w:color w:val="000000"/>
          <w:sz w:val="28"/>
        </w:rPr>
        <w:t>
      Қазақстан Республикасының бейрезидент банкінің филиалы туралы мәлімет:</w:t>
      </w:r>
    </w:p>
    <w:bookmarkEnd w:id="682"/>
    <w:bookmarkStart w:name="z1017" w:id="683"/>
    <w:p>
      <w:pPr>
        <w:spacing w:after="0"/>
        <w:ind w:left="0"/>
        <w:jc w:val="both"/>
      </w:pPr>
      <w:r>
        <w:rPr>
          <w:rFonts w:ascii="Times New Roman"/>
          <w:b w:val="false"/>
          <w:i w:val="false"/>
          <w:color w:val="000000"/>
          <w:sz w:val="28"/>
        </w:rPr>
        <w:t>
      1. Атауы, орналасқан жері және нақты мекенжайы ______________________________________________________</w:t>
      </w:r>
    </w:p>
    <w:bookmarkEnd w:id="683"/>
    <w:bookmarkStart w:name="z1018" w:id="684"/>
    <w:p>
      <w:pPr>
        <w:spacing w:after="0"/>
        <w:ind w:left="0"/>
        <w:jc w:val="both"/>
      </w:pPr>
      <w:r>
        <w:rPr>
          <w:rFonts w:ascii="Times New Roman"/>
          <w:b w:val="false"/>
          <w:i w:val="false"/>
          <w:color w:val="000000"/>
          <w:sz w:val="28"/>
        </w:rPr>
        <w:t>
      (индекс, облыс, қала, аудан, көше, үй, кеңсе нөмірі, телефон нөмірі, факс нөмірі, электрондық пошта мекенжайы, интернет-ресурс)</w:t>
      </w:r>
    </w:p>
    <w:bookmarkEnd w:id="684"/>
    <w:bookmarkStart w:name="z1019" w:id="685"/>
    <w:p>
      <w:pPr>
        <w:spacing w:after="0"/>
        <w:ind w:left="0"/>
        <w:jc w:val="both"/>
      </w:pPr>
      <w:r>
        <w:rPr>
          <w:rFonts w:ascii="Times New Roman"/>
          <w:b w:val="false"/>
          <w:i w:val="false"/>
          <w:color w:val="000000"/>
          <w:sz w:val="28"/>
        </w:rPr>
        <w:t>
      2. Жіберілетін құжаттардың тізбесі, олардың әрқайсысы бойынша парақтар саны:</w:t>
      </w:r>
    </w:p>
    <w:bookmarkEnd w:id="685"/>
    <w:bookmarkStart w:name="z1020" w:id="686"/>
    <w:p>
      <w:pPr>
        <w:spacing w:after="0"/>
        <w:ind w:left="0"/>
        <w:jc w:val="both"/>
      </w:pPr>
      <w:r>
        <w:rPr>
          <w:rFonts w:ascii="Times New Roman"/>
          <w:b w:val="false"/>
          <w:i w:val="false"/>
          <w:color w:val="000000"/>
          <w:sz w:val="28"/>
        </w:rPr>
        <w:t>
      ______________________________________________________</w:t>
      </w:r>
    </w:p>
    <w:bookmarkEnd w:id="686"/>
    <w:bookmarkStart w:name="z1021" w:id="687"/>
    <w:p>
      <w:pPr>
        <w:spacing w:after="0"/>
        <w:ind w:left="0"/>
        <w:jc w:val="both"/>
      </w:pPr>
      <w:r>
        <w:rPr>
          <w:rFonts w:ascii="Times New Roman"/>
          <w:b w:val="false"/>
          <w:i w:val="false"/>
          <w:color w:val="000000"/>
          <w:sz w:val="28"/>
        </w:rPr>
        <w:t>
      Қазақстан Республикасының бейрезидент банкінің филиалы банк қызметін және өзге де қызметті жүзеге асырудың жоспарланып отырған басталуына байланысты талаптардың және ұйымдастыру-техникалық іс-шаралардың орындалуын, оның ішінде:</w:t>
      </w:r>
    </w:p>
    <w:bookmarkEnd w:id="687"/>
    <w:bookmarkStart w:name="z1022" w:id="688"/>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(бұдан әрі - уәкілетті орган) және Қазақстан Республикасы Ұлттық Банкінің нормативтік құқықтық актілерінің талаптарына сәйкес келетін бухгалтерлік есепке алуды және бас бухгалтерлік кітапты жүргізуді автоматтандыру бойынша үй-жайды, жабдықты және бағдарламалық қамтамасыз етуді дайындағанын;</w:t>
      </w:r>
    </w:p>
    <w:bookmarkEnd w:id="688"/>
    <w:bookmarkStart w:name="z1023" w:id="689"/>
    <w:p>
      <w:pPr>
        <w:spacing w:after="0"/>
        <w:ind w:left="0"/>
        <w:jc w:val="both"/>
      </w:pPr>
      <w:r>
        <w:rPr>
          <w:rFonts w:ascii="Times New Roman"/>
          <w:b w:val="false"/>
          <w:i w:val="false"/>
          <w:color w:val="000000"/>
          <w:sz w:val="28"/>
        </w:rPr>
        <w:t>
      банк операцияларын және өзге операцияларды жүзеге асырудың жалпы шарттары туралы ережені бекіткенін;</w:t>
      </w:r>
    </w:p>
    <w:bookmarkEnd w:id="689"/>
    <w:bookmarkStart w:name="z1024" w:id="690"/>
    <w:p>
      <w:pPr>
        <w:spacing w:after="0"/>
        <w:ind w:left="0"/>
        <w:jc w:val="both"/>
      </w:pPr>
      <w:r>
        <w:rPr>
          <w:rFonts w:ascii="Times New Roman"/>
          <w:b w:val="false"/>
          <w:i w:val="false"/>
          <w:color w:val="000000"/>
          <w:sz w:val="28"/>
        </w:rPr>
        <w:t>
      уәкілетті органның тәуекелдерді басқару және ішкі бақылау жүйесіне қойылатын талаптарына сәйкес келетін алдағы үш жылға арналған даму стратегиясын бекіткенін;</w:t>
      </w:r>
    </w:p>
    <w:bookmarkEnd w:id="690"/>
    <w:bookmarkStart w:name="z1025" w:id="691"/>
    <w:p>
      <w:pPr>
        <w:spacing w:after="0"/>
        <w:ind w:left="0"/>
        <w:jc w:val="both"/>
      </w:pPr>
      <w:r>
        <w:rPr>
          <w:rFonts w:ascii="Times New Roman"/>
          <w:b w:val="false"/>
          <w:i w:val="false"/>
          <w:color w:val="000000"/>
          <w:sz w:val="28"/>
        </w:rPr>
        <w:t>
      уәкілетті органның нормативтік құқықтық актілерінде белгіленген талаптарға сәйкес банк қызметін жүзеге асыруға байланысты, оның ішінде тәуекелдерді басқару және ішкі бақылау жүйесін қалыптастыру үшін қажетті өзге де ішкі құжаттарды бекіткенін растайды.</w:t>
      </w:r>
    </w:p>
    <w:bookmarkEnd w:id="691"/>
    <w:bookmarkStart w:name="z1026" w:id="692"/>
    <w:p>
      <w:pPr>
        <w:spacing w:after="0"/>
        <w:ind w:left="0"/>
        <w:jc w:val="both"/>
      </w:pPr>
      <w:r>
        <w:rPr>
          <w:rFonts w:ascii="Times New Roman"/>
          <w:b w:val="false"/>
          <w:i w:val="false"/>
          <w:color w:val="000000"/>
          <w:sz w:val="28"/>
        </w:rPr>
        <w:t>
      Қазақстан Республикасының бейрезидент банкінің филиалы өтінішке қоса берілетін құжаттардың (ақпараттың) дәйекті екендігін, сондай-ақ уәкілетті органға өтінішті қарауға байланысты сұратылатын қосымша ақпарат пен құжаттардың уақтылы ұсынылуын растайды.</w:t>
      </w:r>
    </w:p>
    <w:bookmarkEnd w:id="692"/>
    <w:bookmarkStart w:name="z1027" w:id="693"/>
    <w:p>
      <w:pPr>
        <w:spacing w:after="0"/>
        <w:ind w:left="0"/>
        <w:jc w:val="both"/>
      </w:pPr>
      <w:r>
        <w:rPr>
          <w:rFonts w:ascii="Times New Roman"/>
          <w:b w:val="false"/>
          <w:i w:val="false"/>
          <w:color w:val="000000"/>
          <w:sz w:val="28"/>
        </w:rPr>
        <w:t>
      Қазақстан Республикасының бейрезидент банкінің филиалы цифрлық жүйелердегі заңмен қорғалатын құпияны құрайтын мәліметтерді пайдалануға келісім береді.</w:t>
      </w:r>
    </w:p>
    <w:bookmarkEnd w:id="693"/>
    <w:bookmarkStart w:name="z1028" w:id="694"/>
    <w:p>
      <w:pPr>
        <w:spacing w:after="0"/>
        <w:ind w:left="0"/>
        <w:jc w:val="both"/>
      </w:pPr>
      <w:r>
        <w:rPr>
          <w:rFonts w:ascii="Times New Roman"/>
          <w:b w:val="false"/>
          <w:i w:val="false"/>
          <w:color w:val="000000"/>
          <w:sz w:val="28"/>
        </w:rPr>
        <w:t>
      Қазақстан Республикасының бейрезидент банкінің филиалы басшысының не өтініш беруге уәкілетті тұлғаның тегі, аты, әкесінің аты (ол болған кезде) (растайтын құжаттармен бірге)</w:t>
      </w:r>
    </w:p>
    <w:bookmarkEnd w:id="694"/>
    <w:bookmarkStart w:name="z1029" w:id="695"/>
    <w:p>
      <w:pPr>
        <w:spacing w:after="0"/>
        <w:ind w:left="0"/>
        <w:jc w:val="both"/>
      </w:pPr>
      <w:r>
        <w:rPr>
          <w:rFonts w:ascii="Times New Roman"/>
          <w:b w:val="false"/>
          <w:i w:val="false"/>
          <w:color w:val="000000"/>
          <w:sz w:val="28"/>
        </w:rPr>
        <w:t xml:space="preserve">
      _____________________________________________ </w:t>
      </w:r>
    </w:p>
    <w:bookmarkEnd w:id="695"/>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 xml:space="preserve">"Қазақстан Республикасы Қаржы нарығын </w:t>
            </w:r>
            <w:r>
              <w:br/>
            </w:r>
            <w:r>
              <w:rPr>
                <w:rFonts w:ascii="Times New Roman"/>
                <w:b w:val="false"/>
                <w:i w:val="false"/>
                <w:color w:val="000000"/>
                <w:sz w:val="20"/>
              </w:rPr>
              <w:t>реттеу және дамыту агенттігі"</w:t>
            </w:r>
            <w:r>
              <w:br/>
            </w:r>
            <w:r>
              <w:rPr>
                <w:rFonts w:ascii="Times New Roman"/>
                <w:b w:val="false"/>
                <w:i w:val="false"/>
                <w:color w:val="000000"/>
                <w:sz w:val="20"/>
              </w:rPr>
              <w:t xml:space="preserve"> республикалық мемлекеттік мекемесіне</w:t>
            </w:r>
            <w:r>
              <w:br/>
            </w:r>
            <w:r>
              <w:rPr>
                <w:rFonts w:ascii="Times New Roman"/>
                <w:b w:val="false"/>
                <w:i w:val="false"/>
                <w:color w:val="000000"/>
                <w:sz w:val="20"/>
              </w:rPr>
              <w:t>(БСН 191240019852)</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(Ислам банкінің, Қазақстан Республикасының </w:t>
            </w:r>
            <w:r>
              <w:br/>
            </w:r>
            <w:r>
              <w:rPr>
                <w:rFonts w:ascii="Times New Roman"/>
                <w:b w:val="false"/>
                <w:i w:val="false"/>
                <w:color w:val="000000"/>
                <w:sz w:val="20"/>
              </w:rPr>
              <w:t>бейрезидент ислам банкі филиалының атауы)</w:t>
            </w:r>
          </w:p>
        </w:tc>
      </w:tr>
    </w:tbl>
    <w:bookmarkStart w:name="z1031" w:id="696"/>
    <w:p>
      <w:pPr>
        <w:spacing w:after="0"/>
        <w:ind w:left="0"/>
        <w:jc w:val="left"/>
      </w:pPr>
      <w:r>
        <w:rPr>
          <w:rFonts w:ascii="Times New Roman"/>
          <w:b/>
          <w:i w:val="false"/>
          <w:color w:val="000000"/>
        </w:rPr>
        <w:t xml:space="preserve"> Исламдық банк операцияларын және өзге де операцияларды жүзеге асыруға арналған лицензия алуға өтініш</w:t>
      </w:r>
    </w:p>
    <w:bookmarkEnd w:id="696"/>
    <w:bookmarkStart w:name="z1032" w:id="697"/>
    <w:p>
      <w:pPr>
        <w:spacing w:after="0"/>
        <w:ind w:left="0"/>
        <w:jc w:val="both"/>
      </w:pPr>
      <w:r>
        <w:rPr>
          <w:rFonts w:ascii="Times New Roman"/>
          <w:b w:val="false"/>
          <w:i w:val="false"/>
          <w:color w:val="000000"/>
          <w:sz w:val="28"/>
        </w:rPr>
        <w:t>
      Мыналарды:</w:t>
      </w:r>
    </w:p>
    <w:bookmarkEnd w:id="697"/>
    <w:bookmarkStart w:name="z1033" w:id="698"/>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22-бабы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ислам банкінің исламдық банк операцияларын, "Қазақстан Республикасындағы банктер және банк қызметі туралы" Қазақстан Республикасы Заңының 22-бабы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бөлігінің 1) тармақшасына сәйкес Қазақстан Республикасының бейрезидент ислам банкі филиалының исламдық банк операцияларын:</w:t>
      </w:r>
    </w:p>
    <w:bookmarkEnd w:id="698"/>
    <w:bookmarkStart w:name="z1034" w:id="699"/>
    <w:p>
      <w:pPr>
        <w:spacing w:after="0"/>
        <w:ind w:left="0"/>
        <w:jc w:val="both"/>
      </w:pPr>
      <w:r>
        <w:rPr>
          <w:rFonts w:ascii="Times New Roman"/>
          <w:b w:val="false"/>
          <w:i w:val="false"/>
          <w:color w:val="000000"/>
          <w:sz w:val="28"/>
        </w:rPr>
        <w:t>
      ___________________________________________________________________</w:t>
      </w:r>
    </w:p>
    <w:bookmarkEnd w:id="699"/>
    <w:bookmarkStart w:name="z1035" w:id="700"/>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4-тармағының екінші бөлігіне және 22-бабы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бөлігінің 2) тармақшасына сәйкес банк операцияларын және өзге де операцияларды:</w:t>
      </w:r>
    </w:p>
    <w:bookmarkEnd w:id="700"/>
    <w:bookmarkStart w:name="z1036" w:id="701"/>
    <w:p>
      <w:pPr>
        <w:spacing w:after="0"/>
        <w:ind w:left="0"/>
        <w:jc w:val="both"/>
      </w:pPr>
      <w:r>
        <w:rPr>
          <w:rFonts w:ascii="Times New Roman"/>
          <w:b w:val="false"/>
          <w:i w:val="false"/>
          <w:color w:val="000000"/>
          <w:sz w:val="28"/>
        </w:rPr>
        <w:t>
      банк операцияларын:</w:t>
      </w:r>
    </w:p>
    <w:bookmarkEnd w:id="701"/>
    <w:bookmarkStart w:name="z1037" w:id="702"/>
    <w:p>
      <w:pPr>
        <w:spacing w:after="0"/>
        <w:ind w:left="0"/>
        <w:jc w:val="both"/>
      </w:pPr>
      <w:r>
        <w:rPr>
          <w:rFonts w:ascii="Times New Roman"/>
          <w:b w:val="false"/>
          <w:i w:val="false"/>
          <w:color w:val="000000"/>
          <w:sz w:val="28"/>
        </w:rPr>
        <w:t>
      ___________________________________________________________________</w:t>
      </w:r>
    </w:p>
    <w:bookmarkEnd w:id="702"/>
    <w:bookmarkStart w:name="z1038" w:id="703"/>
    <w:p>
      <w:pPr>
        <w:spacing w:after="0"/>
        <w:ind w:left="0"/>
        <w:jc w:val="both"/>
      </w:pPr>
      <w:r>
        <w:rPr>
          <w:rFonts w:ascii="Times New Roman"/>
          <w:b w:val="false"/>
          <w:i w:val="false"/>
          <w:color w:val="000000"/>
          <w:sz w:val="28"/>
        </w:rPr>
        <w:t>
      өзге де операцияларды:</w:t>
      </w:r>
    </w:p>
    <w:bookmarkEnd w:id="703"/>
    <w:bookmarkStart w:name="z1039" w:id="704"/>
    <w:p>
      <w:pPr>
        <w:spacing w:after="0"/>
        <w:ind w:left="0"/>
        <w:jc w:val="both"/>
      </w:pPr>
      <w:r>
        <w:rPr>
          <w:rFonts w:ascii="Times New Roman"/>
          <w:b w:val="false"/>
          <w:i w:val="false"/>
          <w:color w:val="000000"/>
          <w:sz w:val="28"/>
        </w:rPr>
        <w:t>
      ___________________________________________________________________</w:t>
      </w:r>
    </w:p>
    <w:bookmarkEnd w:id="704"/>
    <w:bookmarkStart w:name="z1040" w:id="705"/>
    <w:p>
      <w:pPr>
        <w:spacing w:after="0"/>
        <w:ind w:left="0"/>
        <w:jc w:val="both"/>
      </w:pPr>
      <w:r>
        <w:rPr>
          <w:rFonts w:ascii="Times New Roman"/>
          <w:b w:val="false"/>
          <w:i w:val="false"/>
          <w:color w:val="000000"/>
          <w:sz w:val="28"/>
        </w:rPr>
        <w:t>
      жүзеге асыруға лицензия беруіңізді сұраймын (валютаның түрін көрсету - ұлттық және (немесе) шетелдік)</w:t>
      </w:r>
    </w:p>
    <w:bookmarkEnd w:id="705"/>
    <w:bookmarkStart w:name="z1041" w:id="706"/>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туралы мәліметтер:</w:t>
      </w:r>
    </w:p>
    <w:bookmarkEnd w:id="706"/>
    <w:bookmarkStart w:name="z1042" w:id="707"/>
    <w:p>
      <w:pPr>
        <w:spacing w:after="0"/>
        <w:ind w:left="0"/>
        <w:jc w:val="both"/>
      </w:pPr>
      <w:r>
        <w:rPr>
          <w:rFonts w:ascii="Times New Roman"/>
          <w:b w:val="false"/>
          <w:i w:val="false"/>
          <w:color w:val="000000"/>
          <w:sz w:val="28"/>
        </w:rPr>
        <w:t>
      1. Атауы, орналасқан жері және нақты мекенжайы:</w:t>
      </w:r>
    </w:p>
    <w:bookmarkEnd w:id="707"/>
    <w:bookmarkStart w:name="z1043" w:id="708"/>
    <w:p>
      <w:pPr>
        <w:spacing w:after="0"/>
        <w:ind w:left="0"/>
        <w:jc w:val="both"/>
      </w:pPr>
      <w:r>
        <w:rPr>
          <w:rFonts w:ascii="Times New Roman"/>
          <w:b w:val="false"/>
          <w:i w:val="false"/>
          <w:color w:val="000000"/>
          <w:sz w:val="28"/>
        </w:rPr>
        <w:t>
      ___________________________________________________________________</w:t>
      </w:r>
    </w:p>
    <w:bookmarkEnd w:id="708"/>
    <w:bookmarkStart w:name="z1044" w:id="709"/>
    <w:p>
      <w:pPr>
        <w:spacing w:after="0"/>
        <w:ind w:left="0"/>
        <w:jc w:val="both"/>
      </w:pPr>
      <w:r>
        <w:rPr>
          <w:rFonts w:ascii="Times New Roman"/>
          <w:b w:val="false"/>
          <w:i w:val="false"/>
          <w:color w:val="000000"/>
          <w:sz w:val="28"/>
        </w:rPr>
        <w:t>
      ___________________________________________________________________</w:t>
      </w:r>
    </w:p>
    <w:bookmarkEnd w:id="709"/>
    <w:bookmarkStart w:name="z1045" w:id="710"/>
    <w:p>
      <w:pPr>
        <w:spacing w:after="0"/>
        <w:ind w:left="0"/>
        <w:jc w:val="both"/>
      </w:pPr>
      <w:r>
        <w:rPr>
          <w:rFonts w:ascii="Times New Roman"/>
          <w:b w:val="false"/>
          <w:i w:val="false"/>
          <w:color w:val="000000"/>
          <w:sz w:val="28"/>
        </w:rPr>
        <w:t>
      ___________________________________________________________________</w:t>
      </w:r>
    </w:p>
    <w:bookmarkEnd w:id="710"/>
    <w:bookmarkStart w:name="z1046" w:id="711"/>
    <w:p>
      <w:pPr>
        <w:spacing w:after="0"/>
        <w:ind w:left="0"/>
        <w:jc w:val="both"/>
      </w:pPr>
      <w:r>
        <w:rPr>
          <w:rFonts w:ascii="Times New Roman"/>
          <w:b w:val="false"/>
          <w:i w:val="false"/>
          <w:color w:val="000000"/>
          <w:sz w:val="28"/>
        </w:rPr>
        <w:t>
      ___________________________________________________________________</w:t>
      </w:r>
    </w:p>
    <w:bookmarkEnd w:id="711"/>
    <w:bookmarkStart w:name="z1047" w:id="712"/>
    <w:p>
      <w:pPr>
        <w:spacing w:after="0"/>
        <w:ind w:left="0"/>
        <w:jc w:val="both"/>
      </w:pPr>
      <w:r>
        <w:rPr>
          <w:rFonts w:ascii="Times New Roman"/>
          <w:b w:val="false"/>
          <w:i w:val="false"/>
          <w:color w:val="000000"/>
          <w:sz w:val="28"/>
        </w:rPr>
        <w:t>
      (индекс, облыс, қала, аудан, көше, үй, кеңсе нөмірі, телефон нөмірі, факс нөмірі, электрондық пошта мекенжайы, интернет-ресурс)</w:t>
      </w:r>
    </w:p>
    <w:bookmarkEnd w:id="712"/>
    <w:bookmarkStart w:name="z1048" w:id="713"/>
    <w:p>
      <w:pPr>
        <w:spacing w:after="0"/>
        <w:ind w:left="0"/>
        <w:jc w:val="both"/>
      </w:pPr>
      <w:r>
        <w:rPr>
          <w:rFonts w:ascii="Times New Roman"/>
          <w:b w:val="false"/>
          <w:i w:val="false"/>
          <w:color w:val="000000"/>
          <w:sz w:val="28"/>
        </w:rPr>
        <w:t>
      2. Жіберілетін құжаттардың тізбесі, олардың әрқайсысы бойынша парақтар саны:</w:t>
      </w:r>
    </w:p>
    <w:bookmarkEnd w:id="713"/>
    <w:bookmarkStart w:name="z1049" w:id="714"/>
    <w:p>
      <w:pPr>
        <w:spacing w:after="0"/>
        <w:ind w:left="0"/>
        <w:jc w:val="both"/>
      </w:pPr>
      <w:r>
        <w:rPr>
          <w:rFonts w:ascii="Times New Roman"/>
          <w:b w:val="false"/>
          <w:i w:val="false"/>
          <w:color w:val="000000"/>
          <w:sz w:val="28"/>
        </w:rPr>
        <w:t>
      ______________________________________________________</w:t>
      </w:r>
    </w:p>
    <w:bookmarkEnd w:id="714"/>
    <w:bookmarkStart w:name="z1050" w:id="715"/>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банк қызметін жүзеге асырудың жоспарланып отырған басталуына байланысты талаптардың және ұйымдастыру-техникалық іс-шаралардың орындалуын, оның ішінде:</w:t>
      </w:r>
    </w:p>
    <w:bookmarkEnd w:id="715"/>
    <w:bookmarkStart w:name="z1051" w:id="71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(бұдан әрі - уәкілетті орган) және Қазақстан Республикасы Ұлттық Банкінің нормативтік құқықтық актілерінің талаптарына сәйкес келетін бухгалтерлік есепке алуды және бас бухгалтерлік кітапты жүргізуді автоматтандыру бойынша үй-жайды, жабдықты және бағдарламалық қамтамасыз етуді дайындағанын;</w:t>
      </w:r>
    </w:p>
    <w:bookmarkEnd w:id="716"/>
    <w:bookmarkStart w:name="z1052" w:id="717"/>
    <w:p>
      <w:pPr>
        <w:spacing w:after="0"/>
        <w:ind w:left="0"/>
        <w:jc w:val="both"/>
      </w:pPr>
      <w:r>
        <w:rPr>
          <w:rFonts w:ascii="Times New Roman"/>
          <w:b w:val="false"/>
          <w:i w:val="false"/>
          <w:color w:val="000000"/>
          <w:sz w:val="28"/>
        </w:rPr>
        <w:t>
      исламдық қаржыландыру қағидаттары жөніндегі кеңес туралы ережені бекіткенін;</w:t>
      </w:r>
    </w:p>
    <w:bookmarkEnd w:id="717"/>
    <w:bookmarkStart w:name="z1053" w:id="718"/>
    <w:p>
      <w:pPr>
        <w:spacing w:after="0"/>
        <w:ind w:left="0"/>
        <w:jc w:val="both"/>
      </w:pPr>
      <w:r>
        <w:rPr>
          <w:rFonts w:ascii="Times New Roman"/>
          <w:b w:val="false"/>
          <w:i w:val="false"/>
          <w:color w:val="000000"/>
          <w:sz w:val="28"/>
        </w:rPr>
        <w:t>
      исламдық банк операцияларын және өзге де операцияларды жүзеге асырудың жалпы шарттары туралы ережені бекіткенін;</w:t>
      </w:r>
    </w:p>
    <w:bookmarkEnd w:id="718"/>
    <w:bookmarkStart w:name="z1054" w:id="719"/>
    <w:p>
      <w:pPr>
        <w:spacing w:after="0"/>
        <w:ind w:left="0"/>
        <w:jc w:val="both"/>
      </w:pPr>
      <w:r>
        <w:rPr>
          <w:rFonts w:ascii="Times New Roman"/>
          <w:b w:val="false"/>
          <w:i w:val="false"/>
          <w:color w:val="000000"/>
          <w:sz w:val="28"/>
        </w:rPr>
        <w:t>
      уәкілетті органның тәуекелдерді басқару және ішкі бақылау жүйесіне қойылатын талаптарына сәйкес келетін алдағы үш жылға арналған даму стратегиясын бекіткенін;</w:t>
      </w:r>
    </w:p>
    <w:bookmarkEnd w:id="719"/>
    <w:bookmarkStart w:name="z1055" w:id="720"/>
    <w:p>
      <w:pPr>
        <w:spacing w:after="0"/>
        <w:ind w:left="0"/>
        <w:jc w:val="both"/>
      </w:pPr>
      <w:r>
        <w:rPr>
          <w:rFonts w:ascii="Times New Roman"/>
          <w:b w:val="false"/>
          <w:i w:val="false"/>
          <w:color w:val="000000"/>
          <w:sz w:val="28"/>
        </w:rPr>
        <w:t>
      уәкілетті органның нормативтік құқықтық актілерінде белгіленген талаптарға сәйкес исламдық банк операцияларын және өзге де оперцияларды жүзеге асыруға байланысты, оның ішінде тәуекелдерді басқару және ішкі бақылау жүйесін қалыптастыру үшін қажетті өзге де ішкі құжаттарды бекіткенін растайды.</w:t>
      </w:r>
    </w:p>
    <w:bookmarkEnd w:id="720"/>
    <w:bookmarkStart w:name="z1056" w:id="721"/>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өтінішке қоса берілетін құжаттардың (ақпараттың) дәйекті екендігін, сондай-ақ уәкілетті органға өтінішті қарауға байланысты сұратылатын қосымша ақпарат пен құжаттардың уақтылы ұсынылуын растайды.</w:t>
      </w:r>
    </w:p>
    <w:bookmarkEnd w:id="721"/>
    <w:bookmarkStart w:name="z1057" w:id="722"/>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цифрлық жүйелердегі заңмен қорғалатын құпияны құрайтын мәліметтерді пайдалануға келісім береді.</w:t>
      </w:r>
    </w:p>
    <w:bookmarkEnd w:id="722"/>
    <w:bookmarkStart w:name="z1058" w:id="723"/>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басшысының не өтініш беруге уәкілетті тұлғаның тегі, аты, әкесінің аты (ол болған кезде) (растайтын құжаттармен бірге)</w:t>
      </w:r>
    </w:p>
    <w:bookmarkEnd w:id="723"/>
    <w:bookmarkStart w:name="z1059" w:id="724"/>
    <w:p>
      <w:pPr>
        <w:spacing w:after="0"/>
        <w:ind w:left="0"/>
        <w:jc w:val="both"/>
      </w:pPr>
      <w:r>
        <w:rPr>
          <w:rFonts w:ascii="Times New Roman"/>
          <w:b w:val="false"/>
          <w:i w:val="false"/>
          <w:color w:val="000000"/>
          <w:sz w:val="28"/>
        </w:rPr>
        <w:t xml:space="preserve">
      _____________________________________________ </w:t>
      </w:r>
    </w:p>
    <w:bookmarkEnd w:id="724"/>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Нысан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мекемеcіне</w:t>
            </w:r>
            <w:r>
              <w:br/>
            </w:r>
            <w:r>
              <w:rPr>
                <w:rFonts w:ascii="Times New Roman"/>
                <w:b w:val="false"/>
                <w:i w:val="false"/>
                <w:color w:val="000000"/>
                <w:sz w:val="20"/>
              </w:rPr>
              <w:t>(БСН 191240019852)</w:t>
            </w:r>
            <w:r>
              <w:br/>
            </w:r>
            <w:r>
              <w:rPr>
                <w:rFonts w:ascii="Times New Roman"/>
                <w:b w:val="false"/>
                <w:i w:val="false"/>
                <w:color w:val="000000"/>
                <w:sz w:val="20"/>
              </w:rPr>
              <w:t>________________________</w:t>
            </w:r>
            <w:r>
              <w:br/>
            </w:r>
            <w:r>
              <w:rPr>
                <w:rFonts w:ascii="Times New Roman"/>
                <w:b w:val="false"/>
                <w:i w:val="false"/>
                <w:color w:val="000000"/>
                <w:sz w:val="20"/>
              </w:rPr>
              <w:t>(банктің, Қазақстан Республикасы</w:t>
            </w:r>
            <w:r>
              <w:br/>
            </w:r>
            <w:r>
              <w:rPr>
                <w:rFonts w:ascii="Times New Roman"/>
                <w:b w:val="false"/>
                <w:i w:val="false"/>
                <w:color w:val="000000"/>
                <w:sz w:val="20"/>
              </w:rPr>
              <w:t>бейрезидент банкі филиалының атауы)</w:t>
            </w:r>
          </w:p>
        </w:tc>
      </w:tr>
    </w:tbl>
    <w:bookmarkStart w:name="z1061" w:id="725"/>
    <w:p>
      <w:pPr>
        <w:spacing w:after="0"/>
        <w:ind w:left="0"/>
        <w:jc w:val="left"/>
      </w:pPr>
      <w:r>
        <w:rPr>
          <w:rFonts w:ascii="Times New Roman"/>
          <w:b/>
          <w:i w:val="false"/>
          <w:color w:val="000000"/>
        </w:rPr>
        <w:t xml:space="preserve"> Исламдық банк операцияларын жүзеге асыруға арналған қосымша лицензия алуға өтініш </w:t>
      </w:r>
    </w:p>
    <w:bookmarkEnd w:id="725"/>
    <w:bookmarkStart w:name="z1062" w:id="726"/>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22-бабының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w:t>
      </w:r>
    </w:p>
    <w:bookmarkEnd w:id="726"/>
    <w:bookmarkStart w:name="z1063" w:id="727"/>
    <w:p>
      <w:pPr>
        <w:spacing w:after="0"/>
        <w:ind w:left="0"/>
        <w:jc w:val="both"/>
      </w:pPr>
      <w:r>
        <w:rPr>
          <w:rFonts w:ascii="Times New Roman"/>
          <w:b w:val="false"/>
          <w:i w:val="false"/>
          <w:color w:val="000000"/>
          <w:sz w:val="28"/>
        </w:rPr>
        <w:t xml:space="preserve">
      (валюта түрін көрсету – ұлттық және (немесе) шетелдік) </w:t>
      </w:r>
    </w:p>
    <w:bookmarkEnd w:id="727"/>
    <w:bookmarkStart w:name="z1064" w:id="728"/>
    <w:p>
      <w:pPr>
        <w:spacing w:after="0"/>
        <w:ind w:left="0"/>
        <w:jc w:val="both"/>
      </w:pPr>
      <w:r>
        <w:rPr>
          <w:rFonts w:ascii="Times New Roman"/>
          <w:b w:val="false"/>
          <w:i w:val="false"/>
          <w:color w:val="000000"/>
          <w:sz w:val="28"/>
        </w:rPr>
        <w:t>
      исламдық банк операцияларын:</w:t>
      </w:r>
    </w:p>
    <w:bookmarkEnd w:id="728"/>
    <w:bookmarkStart w:name="z1065" w:id="729"/>
    <w:p>
      <w:pPr>
        <w:spacing w:after="0"/>
        <w:ind w:left="0"/>
        <w:jc w:val="both"/>
      </w:pPr>
      <w:r>
        <w:rPr>
          <w:rFonts w:ascii="Times New Roman"/>
          <w:b w:val="false"/>
          <w:i w:val="false"/>
          <w:color w:val="000000"/>
          <w:sz w:val="28"/>
        </w:rPr>
        <w:t>
      _______________________________________________________</w:t>
      </w:r>
    </w:p>
    <w:bookmarkEnd w:id="729"/>
    <w:bookmarkStart w:name="z1066" w:id="730"/>
    <w:p>
      <w:pPr>
        <w:spacing w:after="0"/>
        <w:ind w:left="0"/>
        <w:jc w:val="both"/>
      </w:pPr>
      <w:r>
        <w:rPr>
          <w:rFonts w:ascii="Times New Roman"/>
          <w:b w:val="false"/>
          <w:i w:val="false"/>
          <w:color w:val="000000"/>
          <w:sz w:val="28"/>
        </w:rPr>
        <w:t xml:space="preserve">
      жүзеге асыруға арналған лицензия беруді сұраймын. </w:t>
      </w:r>
    </w:p>
    <w:bookmarkEnd w:id="730"/>
    <w:bookmarkStart w:name="z1067" w:id="731"/>
    <w:p>
      <w:pPr>
        <w:spacing w:after="0"/>
        <w:ind w:left="0"/>
        <w:jc w:val="both"/>
      </w:pPr>
      <w:r>
        <w:rPr>
          <w:rFonts w:ascii="Times New Roman"/>
          <w:b w:val="false"/>
          <w:i w:val="false"/>
          <w:color w:val="000000"/>
          <w:sz w:val="28"/>
        </w:rPr>
        <w:t>
      Банк/Қазақстан Республикасының бейрезидент банкінің филиалы туралы мәліметтер:</w:t>
      </w:r>
    </w:p>
    <w:bookmarkEnd w:id="731"/>
    <w:bookmarkStart w:name="z1068" w:id="732"/>
    <w:p>
      <w:pPr>
        <w:spacing w:after="0"/>
        <w:ind w:left="0"/>
        <w:jc w:val="both"/>
      </w:pPr>
      <w:r>
        <w:rPr>
          <w:rFonts w:ascii="Times New Roman"/>
          <w:b w:val="false"/>
          <w:i w:val="false"/>
          <w:color w:val="000000"/>
          <w:sz w:val="28"/>
        </w:rPr>
        <w:t>
      1. Атауы, орналасқан жері және нақты мекенжайы:</w:t>
      </w:r>
    </w:p>
    <w:bookmarkEnd w:id="732"/>
    <w:bookmarkStart w:name="z1069" w:id="733"/>
    <w:p>
      <w:pPr>
        <w:spacing w:after="0"/>
        <w:ind w:left="0"/>
        <w:jc w:val="both"/>
      </w:pPr>
      <w:r>
        <w:rPr>
          <w:rFonts w:ascii="Times New Roman"/>
          <w:b w:val="false"/>
          <w:i w:val="false"/>
          <w:color w:val="000000"/>
          <w:sz w:val="28"/>
        </w:rPr>
        <w:t>
      ___________________________________________________________________</w:t>
      </w:r>
    </w:p>
    <w:bookmarkEnd w:id="733"/>
    <w:bookmarkStart w:name="z1070" w:id="734"/>
    <w:p>
      <w:pPr>
        <w:spacing w:after="0"/>
        <w:ind w:left="0"/>
        <w:jc w:val="both"/>
      </w:pPr>
      <w:r>
        <w:rPr>
          <w:rFonts w:ascii="Times New Roman"/>
          <w:b w:val="false"/>
          <w:i w:val="false"/>
          <w:color w:val="000000"/>
          <w:sz w:val="28"/>
        </w:rPr>
        <w:t>
      ___________________________________________________________________</w:t>
      </w:r>
    </w:p>
    <w:bookmarkEnd w:id="734"/>
    <w:bookmarkStart w:name="z1071" w:id="735"/>
    <w:p>
      <w:pPr>
        <w:spacing w:after="0"/>
        <w:ind w:left="0"/>
        <w:jc w:val="both"/>
      </w:pPr>
      <w:r>
        <w:rPr>
          <w:rFonts w:ascii="Times New Roman"/>
          <w:b w:val="false"/>
          <w:i w:val="false"/>
          <w:color w:val="000000"/>
          <w:sz w:val="28"/>
        </w:rPr>
        <w:t>
      ___________________________________________________________________</w:t>
      </w:r>
    </w:p>
    <w:bookmarkEnd w:id="735"/>
    <w:bookmarkStart w:name="z1072" w:id="736"/>
    <w:p>
      <w:pPr>
        <w:spacing w:after="0"/>
        <w:ind w:left="0"/>
        <w:jc w:val="both"/>
      </w:pPr>
      <w:r>
        <w:rPr>
          <w:rFonts w:ascii="Times New Roman"/>
          <w:b w:val="false"/>
          <w:i w:val="false"/>
          <w:color w:val="000000"/>
          <w:sz w:val="28"/>
        </w:rPr>
        <w:t>
      ___________________________________________________________________</w:t>
      </w:r>
    </w:p>
    <w:bookmarkEnd w:id="736"/>
    <w:bookmarkStart w:name="z1073" w:id="737"/>
    <w:p>
      <w:pPr>
        <w:spacing w:after="0"/>
        <w:ind w:left="0"/>
        <w:jc w:val="both"/>
      </w:pPr>
      <w:r>
        <w:rPr>
          <w:rFonts w:ascii="Times New Roman"/>
          <w:b w:val="false"/>
          <w:i w:val="false"/>
          <w:color w:val="000000"/>
          <w:sz w:val="28"/>
        </w:rPr>
        <w:t>
      (индекс, облыс, қала, аудан, көше, үй, офис нөмірі, телефон нөмірі, факс нөмірі, электрондық пошта мекенжайы, интернет-ресурс)</w:t>
      </w:r>
    </w:p>
    <w:bookmarkEnd w:id="737"/>
    <w:bookmarkStart w:name="z1074" w:id="738"/>
    <w:p>
      <w:pPr>
        <w:spacing w:after="0"/>
        <w:ind w:left="0"/>
        <w:jc w:val="both"/>
      </w:pPr>
      <w:r>
        <w:rPr>
          <w:rFonts w:ascii="Times New Roman"/>
          <w:b w:val="false"/>
          <w:i w:val="false"/>
          <w:color w:val="000000"/>
          <w:sz w:val="28"/>
        </w:rPr>
        <w:t>
      2. Алғаш рет алынған банк лицензиясы туралы деректер:</w:t>
      </w:r>
    </w:p>
    <w:bookmarkEnd w:id="738"/>
    <w:bookmarkStart w:name="z1075" w:id="739"/>
    <w:p>
      <w:pPr>
        <w:spacing w:after="0"/>
        <w:ind w:left="0"/>
        <w:jc w:val="both"/>
      </w:pPr>
      <w:r>
        <w:rPr>
          <w:rFonts w:ascii="Times New Roman"/>
          <w:b w:val="false"/>
          <w:i w:val="false"/>
          <w:color w:val="000000"/>
          <w:sz w:val="28"/>
        </w:rPr>
        <w:t>
      ____________________________________________________________________</w:t>
      </w:r>
    </w:p>
    <w:bookmarkEnd w:id="739"/>
    <w:bookmarkStart w:name="z1076" w:id="740"/>
    <w:p>
      <w:pPr>
        <w:spacing w:after="0"/>
        <w:ind w:left="0"/>
        <w:jc w:val="both"/>
      </w:pPr>
      <w:r>
        <w:rPr>
          <w:rFonts w:ascii="Times New Roman"/>
          <w:b w:val="false"/>
          <w:i w:val="false"/>
          <w:color w:val="000000"/>
          <w:sz w:val="28"/>
        </w:rPr>
        <w:t>
      ____________________________________________________________________</w:t>
      </w:r>
    </w:p>
    <w:bookmarkEnd w:id="740"/>
    <w:bookmarkStart w:name="z1077" w:id="741"/>
    <w:p>
      <w:pPr>
        <w:spacing w:after="0"/>
        <w:ind w:left="0"/>
        <w:jc w:val="both"/>
      </w:pPr>
      <w:r>
        <w:rPr>
          <w:rFonts w:ascii="Times New Roman"/>
          <w:b w:val="false"/>
          <w:i w:val="false"/>
          <w:color w:val="000000"/>
          <w:sz w:val="28"/>
        </w:rPr>
        <w:t>
      ____________________________________________________________________</w:t>
      </w:r>
    </w:p>
    <w:bookmarkEnd w:id="741"/>
    <w:bookmarkStart w:name="z1078" w:id="742"/>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742"/>
    <w:bookmarkStart w:name="z1079" w:id="743"/>
    <w:p>
      <w:pPr>
        <w:spacing w:after="0"/>
        <w:ind w:left="0"/>
        <w:jc w:val="both"/>
      </w:pPr>
      <w:r>
        <w:rPr>
          <w:rFonts w:ascii="Times New Roman"/>
          <w:b w:val="false"/>
          <w:i w:val="false"/>
          <w:color w:val="000000"/>
          <w:sz w:val="28"/>
        </w:rPr>
        <w:t>
      3. Жіберілетін құжаттардың тізбесі, олардың әрқайсысы бойынша парақтар саны:</w:t>
      </w:r>
    </w:p>
    <w:bookmarkEnd w:id="743"/>
    <w:bookmarkStart w:name="z1080" w:id="744"/>
    <w:p>
      <w:pPr>
        <w:spacing w:after="0"/>
        <w:ind w:left="0"/>
        <w:jc w:val="both"/>
      </w:pPr>
      <w:r>
        <w:rPr>
          <w:rFonts w:ascii="Times New Roman"/>
          <w:b w:val="false"/>
          <w:i w:val="false"/>
          <w:color w:val="000000"/>
          <w:sz w:val="28"/>
        </w:rPr>
        <w:t>
      _____________________________________________________________</w:t>
      </w:r>
    </w:p>
    <w:bookmarkEnd w:id="744"/>
    <w:bookmarkStart w:name="z1081" w:id="745"/>
    <w:p>
      <w:pPr>
        <w:spacing w:after="0"/>
        <w:ind w:left="0"/>
        <w:jc w:val="both"/>
      </w:pPr>
      <w:r>
        <w:rPr>
          <w:rFonts w:ascii="Times New Roman"/>
          <w:b w:val="false"/>
          <w:i w:val="false"/>
          <w:color w:val="000000"/>
          <w:sz w:val="28"/>
        </w:rPr>
        <w:t xml:space="preserve">
      Банк/Қазақстан Республикасы бейрезидент банкінің филиалы жоспарланып отырған исламдық банк операцияларын жүзеге асыруды бастауға байланысты барлық ұйымдастыру-техникалық іс-шараларды орындағанын, оның ішінде: </w:t>
      </w:r>
    </w:p>
    <w:bookmarkEnd w:id="745"/>
    <w:bookmarkStart w:name="z1082" w:id="746"/>
    <w:p>
      <w:pPr>
        <w:spacing w:after="0"/>
        <w:ind w:left="0"/>
        <w:jc w:val="both"/>
      </w:pPr>
      <w:r>
        <w:rPr>
          <w:rFonts w:ascii="Times New Roman"/>
          <w:b w:val="false"/>
          <w:i w:val="false"/>
          <w:color w:val="000000"/>
          <w:sz w:val="28"/>
        </w:rPr>
        <w:t xml:space="preserve">
      исламдық қаржыландыру қағидаттары жөніндегі кеңес туралы ережені бекіткенін; </w:t>
      </w:r>
    </w:p>
    <w:bookmarkEnd w:id="746"/>
    <w:bookmarkStart w:name="z1083" w:id="747"/>
    <w:p>
      <w:pPr>
        <w:spacing w:after="0"/>
        <w:ind w:left="0"/>
        <w:jc w:val="both"/>
      </w:pPr>
      <w:r>
        <w:rPr>
          <w:rFonts w:ascii="Times New Roman"/>
          <w:b w:val="false"/>
          <w:i w:val="false"/>
          <w:color w:val="000000"/>
          <w:sz w:val="28"/>
        </w:rPr>
        <w:t>
      исламдық қаржыландыру қағидаттары жөніндегі кеңестің басшысы мен мүшелерін тағайындағанын;</w:t>
      </w:r>
    </w:p>
    <w:bookmarkEnd w:id="747"/>
    <w:bookmarkStart w:name="z1084" w:id="748"/>
    <w:p>
      <w:pPr>
        <w:spacing w:after="0"/>
        <w:ind w:left="0"/>
        <w:jc w:val="both"/>
      </w:pPr>
      <w:r>
        <w:rPr>
          <w:rFonts w:ascii="Times New Roman"/>
          <w:b w:val="false"/>
          <w:i w:val="false"/>
          <w:color w:val="000000"/>
          <w:sz w:val="28"/>
        </w:rPr>
        <w:t>
      исламдық банк операцияларын және өзге де операцияларды жүзеге асырудың жалпы талаптары туралы қағидаларды бекіткенін;</w:t>
      </w:r>
    </w:p>
    <w:bookmarkEnd w:id="748"/>
    <w:bookmarkStart w:name="z1085" w:id="749"/>
    <w:p>
      <w:pPr>
        <w:spacing w:after="0"/>
        <w:ind w:left="0"/>
        <w:jc w:val="both"/>
      </w:pPr>
      <w:r>
        <w:rPr>
          <w:rFonts w:ascii="Times New Roman"/>
          <w:b w:val="false"/>
          <w:i w:val="false"/>
          <w:color w:val="000000"/>
          <w:sz w:val="28"/>
        </w:rPr>
        <w:t>
      уәкілетті органның тәуекелдерді басқару және ішкі бақылау жүйесіне қойылатын талаптарына сәйкес келетін өтініш берушінің алдағы үш жылға арналған даму стратегиясын бекіткенін;</w:t>
      </w:r>
    </w:p>
    <w:bookmarkEnd w:id="749"/>
    <w:bookmarkStart w:name="z1086" w:id="750"/>
    <w:p>
      <w:pPr>
        <w:spacing w:after="0"/>
        <w:ind w:left="0"/>
        <w:jc w:val="both"/>
      </w:pPr>
      <w:r>
        <w:rPr>
          <w:rFonts w:ascii="Times New Roman"/>
          <w:b w:val="false"/>
          <w:i w:val="false"/>
          <w:color w:val="000000"/>
          <w:sz w:val="28"/>
        </w:rPr>
        <w:t>
      уәкілетті органның тәуекелдерді басқару және ішкі бақылау жүйесіне қойылатын талаптарына сәйкес исламдық банк операцияларын жүзеге асыруға байланысты өзге де ішкі құжаттарды, оның ішінде тәуекелдерді басқару және ішкі бақылау жүйесін қалыптастыру үшін қажетті құжаттарды бекіткенін;</w:t>
      </w:r>
    </w:p>
    <w:bookmarkEnd w:id="750"/>
    <w:bookmarkStart w:name="z1087" w:id="751"/>
    <w:p>
      <w:pPr>
        <w:spacing w:after="0"/>
        <w:ind w:left="0"/>
        <w:jc w:val="both"/>
      </w:pPr>
      <w:r>
        <w:rPr>
          <w:rFonts w:ascii="Times New Roman"/>
          <w:b w:val="false"/>
          <w:i w:val="false"/>
          <w:color w:val="000000"/>
          <w:sz w:val="28"/>
        </w:rPr>
        <w:t>
      ең төмен мөлшерін уәкілетті орган белгілеген исламдық банк операцияларын жүзеге асыру үшін бөлінген активтерді қалыптастырғанын;</w:t>
      </w:r>
    </w:p>
    <w:bookmarkEnd w:id="751"/>
    <w:bookmarkStart w:name="z1088" w:id="752"/>
    <w:p>
      <w:pPr>
        <w:spacing w:after="0"/>
        <w:ind w:left="0"/>
        <w:jc w:val="both"/>
      </w:pPr>
      <w:r>
        <w:rPr>
          <w:rFonts w:ascii="Times New Roman"/>
          <w:b w:val="false"/>
          <w:i w:val="false"/>
          <w:color w:val="000000"/>
          <w:sz w:val="28"/>
        </w:rPr>
        <w:t xml:space="preserve">
      банктің/Қазақстан Республикасының бейрезидент банкі филиалының өзге де активтері мен міндеттемелерінен исламдық банк операцияларына қатысты активтер мен міндеттемелерді бөлек есепке алуды қамтамасыз еткенін растайды. </w:t>
      </w:r>
    </w:p>
    <w:bookmarkEnd w:id="752"/>
    <w:bookmarkStart w:name="z1089" w:id="753"/>
    <w:p>
      <w:pPr>
        <w:spacing w:after="0"/>
        <w:ind w:left="0"/>
        <w:jc w:val="both"/>
      </w:pPr>
      <w:r>
        <w:rPr>
          <w:rFonts w:ascii="Times New Roman"/>
          <w:b w:val="false"/>
          <w:i w:val="false"/>
          <w:color w:val="000000"/>
          <w:sz w:val="28"/>
        </w:rPr>
        <w:t>
      Банк/Қазақстан Республикасы бейрезидент банкінің филиалы өтінішке қоса берілетін құжаттардың (ақпараттың) дәйектілігін сондай-ақ уәкілетті органға өтінішті қарауға байланысты сұратылатын қосымша ақпарат пен құжаттарды уәкілетті органға уақтылы ұсынатынын растайды.</w:t>
      </w:r>
    </w:p>
    <w:bookmarkEnd w:id="753"/>
    <w:bookmarkStart w:name="z1090" w:id="754"/>
    <w:p>
      <w:pPr>
        <w:spacing w:after="0"/>
        <w:ind w:left="0"/>
        <w:jc w:val="both"/>
      </w:pPr>
      <w:r>
        <w:rPr>
          <w:rFonts w:ascii="Times New Roman"/>
          <w:b w:val="false"/>
          <w:i w:val="false"/>
          <w:color w:val="000000"/>
          <w:sz w:val="28"/>
        </w:rPr>
        <w:t>
      Банк/Қазақстан Республикасы бейрезидент банкінің филиалы цифрлық жүйелердегі заңмен қорғалатын құпиядан тұратын мәліметтерді пайдалануға келісімін береді.</w:t>
      </w:r>
    </w:p>
    <w:bookmarkEnd w:id="754"/>
    <w:bookmarkStart w:name="z1091" w:id="755"/>
    <w:p>
      <w:pPr>
        <w:spacing w:after="0"/>
        <w:ind w:left="0"/>
        <w:jc w:val="both"/>
      </w:pPr>
      <w:r>
        <w:rPr>
          <w:rFonts w:ascii="Times New Roman"/>
          <w:b w:val="false"/>
          <w:i w:val="false"/>
          <w:color w:val="000000"/>
          <w:sz w:val="28"/>
        </w:rPr>
        <w:t>
      Банктің атқарушы органы басшысының/Қазақстан Республикасы бейрезидент банкінің филиалы басшысының не өтініш беруге уәкілетті адамның тегі, аты, әкесінің аты (ол бар болса) (растау құжаттарын қоса берумен).</w:t>
      </w:r>
    </w:p>
    <w:bookmarkEnd w:id="755"/>
    <w:bookmarkStart w:name="z1092" w:id="756"/>
    <w:p>
      <w:pPr>
        <w:spacing w:after="0"/>
        <w:ind w:left="0"/>
        <w:jc w:val="both"/>
      </w:pPr>
      <w:r>
        <w:rPr>
          <w:rFonts w:ascii="Times New Roman"/>
          <w:b w:val="false"/>
          <w:i w:val="false"/>
          <w:color w:val="000000"/>
          <w:sz w:val="28"/>
        </w:rPr>
        <w:t xml:space="preserve">
      ___________________________________________ ______________ </w:t>
      </w:r>
    </w:p>
    <w:bookmarkEnd w:id="756"/>
    <w:bookmarkStart w:name="z1093" w:id="757"/>
    <w:p>
      <w:pPr>
        <w:spacing w:after="0"/>
        <w:ind w:left="0"/>
        <w:jc w:val="both"/>
      </w:pPr>
      <w:r>
        <w:rPr>
          <w:rFonts w:ascii="Times New Roman"/>
          <w:b w:val="false"/>
          <w:i w:val="false"/>
          <w:color w:val="000000"/>
          <w:sz w:val="28"/>
        </w:rPr>
        <w:t>
                   (қолы)                   (күні)</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мекемеcіне</w:t>
            </w:r>
            <w:r>
              <w:br/>
            </w:r>
            <w:r>
              <w:rPr>
                <w:rFonts w:ascii="Times New Roman"/>
                <w:b w:val="false"/>
                <w:i w:val="false"/>
                <w:color w:val="000000"/>
                <w:sz w:val="20"/>
              </w:rPr>
              <w:t>(БСН 191240019852)</w:t>
            </w:r>
            <w:r>
              <w:br/>
            </w:r>
            <w:r>
              <w:rPr>
                <w:rFonts w:ascii="Times New Roman"/>
                <w:b w:val="false"/>
                <w:i w:val="false"/>
                <w:color w:val="000000"/>
                <w:sz w:val="20"/>
              </w:rPr>
              <w:t>________________________</w:t>
            </w:r>
            <w:r>
              <w:br/>
            </w:r>
            <w:r>
              <w:rPr>
                <w:rFonts w:ascii="Times New Roman"/>
                <w:b w:val="false"/>
                <w:i w:val="false"/>
                <w:color w:val="000000"/>
                <w:sz w:val="20"/>
              </w:rPr>
              <w:t>(банктің, Қазақстан Республикасының</w:t>
            </w:r>
            <w:r>
              <w:br/>
            </w:r>
            <w:r>
              <w:rPr>
                <w:rFonts w:ascii="Times New Roman"/>
                <w:b w:val="false"/>
                <w:i w:val="false"/>
                <w:color w:val="000000"/>
                <w:sz w:val="20"/>
              </w:rPr>
              <w:t xml:space="preserve">бейрезидент банкі филиалының атауы) </w:t>
            </w:r>
          </w:p>
        </w:tc>
      </w:tr>
    </w:tbl>
    <w:bookmarkStart w:name="z1095" w:id="758"/>
    <w:p>
      <w:pPr>
        <w:spacing w:after="0"/>
        <w:ind w:left="0"/>
        <w:jc w:val="left"/>
      </w:pPr>
      <w:r>
        <w:rPr>
          <w:rFonts w:ascii="Times New Roman"/>
          <w:b/>
          <w:i w:val="false"/>
          <w:color w:val="000000"/>
        </w:rPr>
        <w:t xml:space="preserve"> Операциялардың қосымша түрлерін жүзеге асыруға арналған банк лицензиясын алуға арналған өтініш</w:t>
      </w:r>
    </w:p>
    <w:bookmarkEnd w:id="758"/>
    <w:bookmarkStart w:name="z1096" w:id="759"/>
    <w:p>
      <w:pPr>
        <w:spacing w:after="0"/>
        <w:ind w:left="0"/>
        <w:jc w:val="both"/>
      </w:pPr>
      <w:r>
        <w:rPr>
          <w:rFonts w:ascii="Times New Roman"/>
          <w:b w:val="false"/>
          <w:i w:val="false"/>
          <w:color w:val="000000"/>
          <w:sz w:val="28"/>
        </w:rPr>
        <w:t xml:space="preserve">
      Мына операцияларды: (валюта түрін көрсету – ұлттық және (немесе) шетелдік) </w:t>
      </w:r>
    </w:p>
    <w:bookmarkEnd w:id="759"/>
    <w:bookmarkStart w:name="z1097" w:id="760"/>
    <w:p>
      <w:pPr>
        <w:spacing w:after="0"/>
        <w:ind w:left="0"/>
        <w:jc w:val="both"/>
      </w:pPr>
      <w:r>
        <w:rPr>
          <w:rFonts w:ascii="Times New Roman"/>
          <w:b w:val="false"/>
          <w:i w:val="false"/>
          <w:color w:val="000000"/>
          <w:sz w:val="28"/>
        </w:rPr>
        <w:t>
      банк операцияларын:</w:t>
      </w:r>
    </w:p>
    <w:bookmarkEnd w:id="760"/>
    <w:bookmarkStart w:name="z1098" w:id="761"/>
    <w:p>
      <w:pPr>
        <w:spacing w:after="0"/>
        <w:ind w:left="0"/>
        <w:jc w:val="both"/>
      </w:pPr>
      <w:r>
        <w:rPr>
          <w:rFonts w:ascii="Times New Roman"/>
          <w:b w:val="false"/>
          <w:i w:val="false"/>
          <w:color w:val="000000"/>
          <w:sz w:val="28"/>
        </w:rPr>
        <w:t>
      _______________________________________________________</w:t>
      </w:r>
    </w:p>
    <w:bookmarkEnd w:id="761"/>
    <w:bookmarkStart w:name="z1099" w:id="762"/>
    <w:p>
      <w:pPr>
        <w:spacing w:after="0"/>
        <w:ind w:left="0"/>
        <w:jc w:val="both"/>
      </w:pPr>
      <w:r>
        <w:rPr>
          <w:rFonts w:ascii="Times New Roman"/>
          <w:b w:val="false"/>
          <w:i w:val="false"/>
          <w:color w:val="000000"/>
          <w:sz w:val="28"/>
        </w:rPr>
        <w:t xml:space="preserve">
      өзге де операцияларды: </w:t>
      </w:r>
    </w:p>
    <w:bookmarkEnd w:id="762"/>
    <w:bookmarkStart w:name="z1100" w:id="763"/>
    <w:p>
      <w:pPr>
        <w:spacing w:after="0"/>
        <w:ind w:left="0"/>
        <w:jc w:val="both"/>
      </w:pPr>
      <w:r>
        <w:rPr>
          <w:rFonts w:ascii="Times New Roman"/>
          <w:b w:val="false"/>
          <w:i w:val="false"/>
          <w:color w:val="000000"/>
          <w:sz w:val="28"/>
        </w:rPr>
        <w:t>
      _______________________________________________________</w:t>
      </w:r>
    </w:p>
    <w:bookmarkEnd w:id="763"/>
    <w:bookmarkStart w:name="z1101" w:id="764"/>
    <w:p>
      <w:pPr>
        <w:spacing w:after="0"/>
        <w:ind w:left="0"/>
        <w:jc w:val="both"/>
      </w:pPr>
      <w:r>
        <w:rPr>
          <w:rFonts w:ascii="Times New Roman"/>
          <w:b w:val="false"/>
          <w:i w:val="false"/>
          <w:color w:val="000000"/>
          <w:sz w:val="28"/>
        </w:rPr>
        <w:t xml:space="preserve">
      жүзеге асыруға арналған лицензия беруді сұраймын. </w:t>
      </w:r>
    </w:p>
    <w:bookmarkEnd w:id="764"/>
    <w:bookmarkStart w:name="z1102" w:id="765"/>
    <w:p>
      <w:pPr>
        <w:spacing w:after="0"/>
        <w:ind w:left="0"/>
        <w:jc w:val="both"/>
      </w:pPr>
      <w:r>
        <w:rPr>
          <w:rFonts w:ascii="Times New Roman"/>
          <w:b w:val="false"/>
          <w:i w:val="false"/>
          <w:color w:val="000000"/>
          <w:sz w:val="28"/>
        </w:rPr>
        <w:t>
      Банк/Қазақстан Республикасы бейрезидент банкінің филиалы туралы мәліметтер:</w:t>
      </w:r>
    </w:p>
    <w:bookmarkEnd w:id="765"/>
    <w:bookmarkStart w:name="z1103" w:id="766"/>
    <w:p>
      <w:pPr>
        <w:spacing w:after="0"/>
        <w:ind w:left="0"/>
        <w:jc w:val="both"/>
      </w:pPr>
      <w:r>
        <w:rPr>
          <w:rFonts w:ascii="Times New Roman"/>
          <w:b w:val="false"/>
          <w:i w:val="false"/>
          <w:color w:val="000000"/>
          <w:sz w:val="28"/>
        </w:rPr>
        <w:t>
      1. Атауы, орналасқан жері және нақты мекенжайы ____________________________________________________________________</w:t>
      </w:r>
    </w:p>
    <w:bookmarkEnd w:id="766"/>
    <w:bookmarkStart w:name="z1104" w:id="767"/>
    <w:p>
      <w:pPr>
        <w:spacing w:after="0"/>
        <w:ind w:left="0"/>
        <w:jc w:val="both"/>
      </w:pPr>
      <w:r>
        <w:rPr>
          <w:rFonts w:ascii="Times New Roman"/>
          <w:b w:val="false"/>
          <w:i w:val="false"/>
          <w:color w:val="000000"/>
          <w:sz w:val="28"/>
        </w:rPr>
        <w:t>
      (индекс, облыс, қала, аудан, көше, үй, офис нөмірі, телефон нөмірі, факс нөмірі, электрондық пошта мекенжайы, интернет-ресурс)</w:t>
      </w:r>
    </w:p>
    <w:bookmarkEnd w:id="767"/>
    <w:bookmarkStart w:name="z1105" w:id="768"/>
    <w:p>
      <w:pPr>
        <w:spacing w:after="0"/>
        <w:ind w:left="0"/>
        <w:jc w:val="both"/>
      </w:pPr>
      <w:r>
        <w:rPr>
          <w:rFonts w:ascii="Times New Roman"/>
          <w:b w:val="false"/>
          <w:i w:val="false"/>
          <w:color w:val="000000"/>
          <w:sz w:val="28"/>
        </w:rPr>
        <w:t>
      2. Алғаш рет алынған банк лицензиясы туралы деректер:</w:t>
      </w:r>
    </w:p>
    <w:bookmarkEnd w:id="768"/>
    <w:bookmarkStart w:name="z1106" w:id="769"/>
    <w:p>
      <w:pPr>
        <w:spacing w:after="0"/>
        <w:ind w:left="0"/>
        <w:jc w:val="both"/>
      </w:pPr>
      <w:r>
        <w:rPr>
          <w:rFonts w:ascii="Times New Roman"/>
          <w:b w:val="false"/>
          <w:i w:val="false"/>
          <w:color w:val="000000"/>
          <w:sz w:val="28"/>
        </w:rPr>
        <w:t>
      ____________________________________________________________________</w:t>
      </w:r>
    </w:p>
    <w:bookmarkEnd w:id="769"/>
    <w:bookmarkStart w:name="z1107" w:id="770"/>
    <w:p>
      <w:pPr>
        <w:spacing w:after="0"/>
        <w:ind w:left="0"/>
        <w:jc w:val="both"/>
      </w:pPr>
      <w:r>
        <w:rPr>
          <w:rFonts w:ascii="Times New Roman"/>
          <w:b w:val="false"/>
          <w:i w:val="false"/>
          <w:color w:val="000000"/>
          <w:sz w:val="28"/>
        </w:rPr>
        <w:t>
      ____________________________________________________________________</w:t>
      </w:r>
    </w:p>
    <w:bookmarkEnd w:id="770"/>
    <w:bookmarkStart w:name="z1108" w:id="771"/>
    <w:p>
      <w:pPr>
        <w:spacing w:after="0"/>
        <w:ind w:left="0"/>
        <w:jc w:val="both"/>
      </w:pPr>
      <w:r>
        <w:rPr>
          <w:rFonts w:ascii="Times New Roman"/>
          <w:b w:val="false"/>
          <w:i w:val="false"/>
          <w:color w:val="000000"/>
          <w:sz w:val="28"/>
        </w:rPr>
        <w:t>
      ____________________________________________________________________</w:t>
      </w:r>
    </w:p>
    <w:bookmarkEnd w:id="771"/>
    <w:bookmarkStart w:name="z1109" w:id="772"/>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772"/>
    <w:bookmarkStart w:name="z1110" w:id="773"/>
    <w:p>
      <w:pPr>
        <w:spacing w:after="0"/>
        <w:ind w:left="0"/>
        <w:jc w:val="both"/>
      </w:pPr>
      <w:r>
        <w:rPr>
          <w:rFonts w:ascii="Times New Roman"/>
          <w:b w:val="false"/>
          <w:i w:val="false"/>
          <w:color w:val="000000"/>
          <w:sz w:val="28"/>
        </w:rPr>
        <w:t>
      3. Жіберілетін құжаттардың тізбесі, олардың әрқайсысы бойынша парақтар саны:</w:t>
      </w:r>
    </w:p>
    <w:bookmarkEnd w:id="773"/>
    <w:bookmarkStart w:name="z1111" w:id="774"/>
    <w:p>
      <w:pPr>
        <w:spacing w:after="0"/>
        <w:ind w:left="0"/>
        <w:jc w:val="both"/>
      </w:pPr>
      <w:r>
        <w:rPr>
          <w:rFonts w:ascii="Times New Roman"/>
          <w:b w:val="false"/>
          <w:i w:val="false"/>
          <w:color w:val="000000"/>
          <w:sz w:val="28"/>
        </w:rPr>
        <w:t>
      ______________________________________________________</w:t>
      </w:r>
    </w:p>
    <w:bookmarkEnd w:id="774"/>
    <w:bookmarkStart w:name="z1112" w:id="775"/>
    <w:p>
      <w:pPr>
        <w:spacing w:after="0"/>
        <w:ind w:left="0"/>
        <w:jc w:val="both"/>
      </w:pPr>
      <w:r>
        <w:rPr>
          <w:rFonts w:ascii="Times New Roman"/>
          <w:b w:val="false"/>
          <w:i w:val="false"/>
          <w:color w:val="000000"/>
          <w:sz w:val="28"/>
        </w:rPr>
        <w:t>
      Банк/ Қазақстан Республикасының бейрезидент банкінің филиалы:</w:t>
      </w:r>
    </w:p>
    <w:bookmarkEnd w:id="775"/>
    <w:bookmarkStart w:name="z1113" w:id="776"/>
    <w:p>
      <w:pPr>
        <w:spacing w:after="0"/>
        <w:ind w:left="0"/>
        <w:jc w:val="both"/>
      </w:pPr>
      <w:r>
        <w:rPr>
          <w:rFonts w:ascii="Times New Roman"/>
          <w:b w:val="false"/>
          <w:i w:val="false"/>
          <w:color w:val="000000"/>
          <w:sz w:val="28"/>
        </w:rPr>
        <w:t>
      операциялардың қосымша түрлерін жүзеге асыруға банк лицензиясын алуға өтініш білдіргенге дейінгі қатарынан үш ай ішінде қаржы нарығын және қаржы ұйымдарын реттеу бақылау және қадағалау жөніндегі уәкілетті орган белгілеген пруденциялық нормативтер мен лимиттердің, сондай-ақ Қазақстан Республикасының Ұлттық Банкі белгілеген макропруденциялық нормативтер мен лимиттердің орындалуын қамтамасыз еткенін;</w:t>
      </w:r>
    </w:p>
    <w:bookmarkEnd w:id="776"/>
    <w:bookmarkStart w:name="z1114" w:id="777"/>
    <w:p>
      <w:pPr>
        <w:spacing w:after="0"/>
        <w:ind w:left="0"/>
        <w:jc w:val="both"/>
      </w:pPr>
      <w:r>
        <w:rPr>
          <w:rFonts w:ascii="Times New Roman"/>
          <w:b w:val="false"/>
          <w:i w:val="false"/>
          <w:color w:val="000000"/>
          <w:sz w:val="28"/>
        </w:rPr>
        <w:t>
      операциялардың қосымша түрлерін жүзеге асырудың жалпы талаптары туралы қағидаларды бекіткенін;</w:t>
      </w:r>
    </w:p>
    <w:bookmarkEnd w:id="777"/>
    <w:bookmarkStart w:name="z1115" w:id="778"/>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88-бабында</w:t>
      </w:r>
      <w:r>
        <w:rPr>
          <w:rFonts w:ascii="Times New Roman"/>
          <w:b w:val="false"/>
          <w:i w:val="false"/>
          <w:color w:val="000000"/>
          <w:sz w:val="28"/>
        </w:rPr>
        <w:t xml:space="preserve"> көзделген жаңартылған қаржылық орнықтылықты қалпына келтіру жоспарын бекіткенін растайды.</w:t>
      </w:r>
    </w:p>
    <w:bookmarkEnd w:id="778"/>
    <w:bookmarkStart w:name="z1116" w:id="779"/>
    <w:p>
      <w:pPr>
        <w:spacing w:after="0"/>
        <w:ind w:left="0"/>
        <w:jc w:val="both"/>
      </w:pPr>
      <w:r>
        <w:rPr>
          <w:rFonts w:ascii="Times New Roman"/>
          <w:b w:val="false"/>
          <w:i w:val="false"/>
          <w:color w:val="000000"/>
          <w:sz w:val="28"/>
        </w:rPr>
        <w:t>
      Банк/Қазақстан Республикасының бейрезидент банкінің филиалы өтінішке қоса берілетін құжаттардың (ақпараттың) дәйектілігін, сондай-ақ уәкілетті органға өтінішті қарауға байланысты сұратылатын қосымша ақпарат пен құжаттарды уәкілетті органға уақтылы ұсынатынын растайды.</w:t>
      </w:r>
    </w:p>
    <w:bookmarkEnd w:id="779"/>
    <w:bookmarkStart w:name="z1117" w:id="780"/>
    <w:p>
      <w:pPr>
        <w:spacing w:after="0"/>
        <w:ind w:left="0"/>
        <w:jc w:val="both"/>
      </w:pPr>
      <w:r>
        <w:rPr>
          <w:rFonts w:ascii="Times New Roman"/>
          <w:b w:val="false"/>
          <w:i w:val="false"/>
          <w:color w:val="000000"/>
          <w:sz w:val="28"/>
        </w:rPr>
        <w:t>
      Банк/Қазақстан Республикасының бейрезидент банкінің филиалы цифрлық жүйелердегі заңмен қорғалатын құпиядан тұратын мәліметтерді пайдалануға келісімін береді.</w:t>
      </w:r>
    </w:p>
    <w:bookmarkEnd w:id="780"/>
    <w:bookmarkStart w:name="z1118" w:id="781"/>
    <w:p>
      <w:pPr>
        <w:spacing w:after="0"/>
        <w:ind w:left="0"/>
        <w:jc w:val="both"/>
      </w:pPr>
      <w:r>
        <w:rPr>
          <w:rFonts w:ascii="Times New Roman"/>
          <w:b w:val="false"/>
          <w:i w:val="false"/>
          <w:color w:val="000000"/>
          <w:sz w:val="28"/>
        </w:rPr>
        <w:t>
      Банктің атқарушы органы басшысының/Қазақстан Республикасының бейрезидент банкінің филиалы басшысының не өтініш беруге уәкілетті адамның тегі, аты, әкесінің аты (ол бар болса) (растау құжаттарын қоса берумен).</w:t>
      </w:r>
    </w:p>
    <w:bookmarkEnd w:id="781"/>
    <w:bookmarkStart w:name="z1119" w:id="782"/>
    <w:p>
      <w:pPr>
        <w:spacing w:after="0"/>
        <w:ind w:left="0"/>
        <w:jc w:val="both"/>
      </w:pPr>
      <w:r>
        <w:rPr>
          <w:rFonts w:ascii="Times New Roman"/>
          <w:b w:val="false"/>
          <w:i w:val="false"/>
          <w:color w:val="000000"/>
          <w:sz w:val="28"/>
        </w:rPr>
        <w:t xml:space="preserve">
      _____________________________________________ </w:t>
      </w:r>
    </w:p>
    <w:bookmarkEnd w:id="782"/>
    <w:bookmarkStart w:name="z1120" w:id="783"/>
    <w:p>
      <w:pPr>
        <w:spacing w:after="0"/>
        <w:ind w:left="0"/>
        <w:jc w:val="both"/>
      </w:pPr>
      <w:r>
        <w:rPr>
          <w:rFonts w:ascii="Times New Roman"/>
          <w:b w:val="false"/>
          <w:i w:val="false"/>
          <w:color w:val="000000"/>
          <w:sz w:val="28"/>
        </w:rPr>
        <w:t>
             (қолы)             (күні)</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8-қосымша</w:t>
            </w:r>
            <w:r>
              <w:br/>
            </w:r>
            <w:r>
              <w:rPr>
                <w:rFonts w:ascii="Times New Roman"/>
                <w:b w:val="false"/>
                <w:i w:val="false"/>
                <w:color w:val="000000"/>
                <w:sz w:val="20"/>
              </w:rPr>
              <w:t xml:space="preserve">Нысан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мекемеcіне</w:t>
            </w:r>
            <w:r>
              <w:br/>
            </w:r>
            <w:r>
              <w:rPr>
                <w:rFonts w:ascii="Times New Roman"/>
                <w:b w:val="false"/>
                <w:i w:val="false"/>
                <w:color w:val="000000"/>
                <w:sz w:val="20"/>
              </w:rPr>
              <w:t>(БСН 191240019852)</w:t>
            </w:r>
            <w:r>
              <w:br/>
            </w:r>
            <w:r>
              <w:rPr>
                <w:rFonts w:ascii="Times New Roman"/>
                <w:b w:val="false"/>
                <w:i w:val="false"/>
                <w:color w:val="000000"/>
                <w:sz w:val="20"/>
              </w:rPr>
              <w:t>________________________</w:t>
            </w:r>
            <w:r>
              <w:br/>
            </w:r>
            <w:r>
              <w:rPr>
                <w:rFonts w:ascii="Times New Roman"/>
                <w:b w:val="false"/>
                <w:i w:val="false"/>
                <w:color w:val="000000"/>
                <w:sz w:val="20"/>
              </w:rPr>
              <w:t>(ислам банкінің, Қазақстан Республикасының</w:t>
            </w:r>
            <w:r>
              <w:br/>
            </w:r>
            <w:r>
              <w:rPr>
                <w:rFonts w:ascii="Times New Roman"/>
                <w:b w:val="false"/>
                <w:i w:val="false"/>
                <w:color w:val="000000"/>
                <w:sz w:val="20"/>
              </w:rPr>
              <w:t xml:space="preserve">бейрезидент ислам банкі филиалының атауы) </w:t>
            </w:r>
          </w:p>
        </w:tc>
      </w:tr>
    </w:tbl>
    <w:bookmarkStart w:name="z1122" w:id="784"/>
    <w:p>
      <w:pPr>
        <w:spacing w:after="0"/>
        <w:ind w:left="0"/>
        <w:jc w:val="left"/>
      </w:pPr>
      <w:r>
        <w:rPr>
          <w:rFonts w:ascii="Times New Roman"/>
          <w:b/>
          <w:i w:val="false"/>
          <w:color w:val="000000"/>
        </w:rPr>
        <w:t xml:space="preserve"> Операциялардың қосымша түрлерін жүзеге асыруға арналған банк лицензиясын алу үшін өтініш </w:t>
      </w:r>
      <w:r>
        <w:br/>
      </w:r>
      <w:r>
        <w:rPr>
          <w:rFonts w:ascii="Times New Roman"/>
          <w:b/>
          <w:i w:val="false"/>
          <w:color w:val="000000"/>
        </w:rPr>
        <w:t>(ислам банкі, Қазақстан Республикасының бейрезидент ислам банкі филиалының атауы)</w:t>
      </w:r>
    </w:p>
    <w:bookmarkEnd w:id="784"/>
    <w:bookmarkStart w:name="z1123" w:id="785"/>
    <w:p>
      <w:pPr>
        <w:spacing w:after="0"/>
        <w:ind w:left="0"/>
        <w:jc w:val="both"/>
      </w:pPr>
      <w:r>
        <w:rPr>
          <w:rFonts w:ascii="Times New Roman"/>
          <w:b w:val="false"/>
          <w:i w:val="false"/>
          <w:color w:val="000000"/>
          <w:sz w:val="28"/>
        </w:rPr>
        <w:t xml:space="preserve">
      Мына операцияларды: </w:t>
      </w:r>
    </w:p>
    <w:bookmarkEnd w:id="785"/>
    <w:bookmarkStart w:name="z1124" w:id="786"/>
    <w:p>
      <w:pPr>
        <w:spacing w:after="0"/>
        <w:ind w:left="0"/>
        <w:jc w:val="both"/>
      </w:pPr>
      <w:r>
        <w:rPr>
          <w:rFonts w:ascii="Times New Roman"/>
          <w:b w:val="false"/>
          <w:i w:val="false"/>
          <w:color w:val="000000"/>
          <w:sz w:val="28"/>
        </w:rPr>
        <w:t xml:space="preserve">
      (валюта түрін көрсету – ұлттық және (немесе) шетелдік) </w:t>
      </w:r>
    </w:p>
    <w:bookmarkEnd w:id="786"/>
    <w:bookmarkStart w:name="z1125" w:id="787"/>
    <w:p>
      <w:pPr>
        <w:spacing w:after="0"/>
        <w:ind w:left="0"/>
        <w:jc w:val="both"/>
      </w:pPr>
      <w:r>
        <w:rPr>
          <w:rFonts w:ascii="Times New Roman"/>
          <w:b w:val="false"/>
          <w:i w:val="false"/>
          <w:color w:val="000000"/>
          <w:sz w:val="28"/>
        </w:rPr>
        <w:t>
      банк операцияларын:</w:t>
      </w:r>
    </w:p>
    <w:bookmarkEnd w:id="787"/>
    <w:bookmarkStart w:name="z1126" w:id="788"/>
    <w:p>
      <w:pPr>
        <w:spacing w:after="0"/>
        <w:ind w:left="0"/>
        <w:jc w:val="both"/>
      </w:pPr>
      <w:r>
        <w:rPr>
          <w:rFonts w:ascii="Times New Roman"/>
          <w:b w:val="false"/>
          <w:i w:val="false"/>
          <w:color w:val="000000"/>
          <w:sz w:val="28"/>
        </w:rPr>
        <w:t>
      _______________________________________________________</w:t>
      </w:r>
    </w:p>
    <w:bookmarkEnd w:id="788"/>
    <w:bookmarkStart w:name="z1127" w:id="789"/>
    <w:p>
      <w:pPr>
        <w:spacing w:after="0"/>
        <w:ind w:left="0"/>
        <w:jc w:val="both"/>
      </w:pPr>
      <w:r>
        <w:rPr>
          <w:rFonts w:ascii="Times New Roman"/>
          <w:b w:val="false"/>
          <w:i w:val="false"/>
          <w:color w:val="000000"/>
          <w:sz w:val="28"/>
        </w:rPr>
        <w:t xml:space="preserve">
      өзге де операцияларды: </w:t>
      </w:r>
    </w:p>
    <w:bookmarkEnd w:id="789"/>
    <w:bookmarkStart w:name="z1128" w:id="790"/>
    <w:p>
      <w:pPr>
        <w:spacing w:after="0"/>
        <w:ind w:left="0"/>
        <w:jc w:val="both"/>
      </w:pPr>
      <w:r>
        <w:rPr>
          <w:rFonts w:ascii="Times New Roman"/>
          <w:b w:val="false"/>
          <w:i w:val="false"/>
          <w:color w:val="000000"/>
          <w:sz w:val="28"/>
        </w:rPr>
        <w:t>
      _______________________________________________________</w:t>
      </w:r>
    </w:p>
    <w:bookmarkEnd w:id="790"/>
    <w:bookmarkStart w:name="z1129" w:id="791"/>
    <w:p>
      <w:pPr>
        <w:spacing w:after="0"/>
        <w:ind w:left="0"/>
        <w:jc w:val="both"/>
      </w:pPr>
      <w:r>
        <w:rPr>
          <w:rFonts w:ascii="Times New Roman"/>
          <w:b w:val="false"/>
          <w:i w:val="false"/>
          <w:color w:val="000000"/>
          <w:sz w:val="28"/>
        </w:rPr>
        <w:t>
      исламдық банк операцияларын:</w:t>
      </w:r>
    </w:p>
    <w:bookmarkEnd w:id="791"/>
    <w:bookmarkStart w:name="z1130" w:id="792"/>
    <w:p>
      <w:pPr>
        <w:spacing w:after="0"/>
        <w:ind w:left="0"/>
        <w:jc w:val="both"/>
      </w:pPr>
      <w:r>
        <w:rPr>
          <w:rFonts w:ascii="Times New Roman"/>
          <w:b w:val="false"/>
          <w:i w:val="false"/>
          <w:color w:val="000000"/>
          <w:sz w:val="28"/>
        </w:rPr>
        <w:t>
      _______________________________________________________</w:t>
      </w:r>
    </w:p>
    <w:bookmarkEnd w:id="792"/>
    <w:bookmarkStart w:name="z1131" w:id="793"/>
    <w:p>
      <w:pPr>
        <w:spacing w:after="0"/>
        <w:ind w:left="0"/>
        <w:jc w:val="both"/>
      </w:pPr>
      <w:r>
        <w:rPr>
          <w:rFonts w:ascii="Times New Roman"/>
          <w:b w:val="false"/>
          <w:i w:val="false"/>
          <w:color w:val="000000"/>
          <w:sz w:val="28"/>
        </w:rPr>
        <w:t xml:space="preserve">
      жүзеге асыруға арналған лицензия беруді сұраймын. </w:t>
      </w:r>
    </w:p>
    <w:bookmarkEnd w:id="793"/>
    <w:bookmarkStart w:name="z1132" w:id="794"/>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туралы мәліметтер:</w:t>
      </w:r>
    </w:p>
    <w:bookmarkEnd w:id="794"/>
    <w:bookmarkStart w:name="z1133" w:id="795"/>
    <w:p>
      <w:pPr>
        <w:spacing w:after="0"/>
        <w:ind w:left="0"/>
        <w:jc w:val="both"/>
      </w:pPr>
      <w:r>
        <w:rPr>
          <w:rFonts w:ascii="Times New Roman"/>
          <w:b w:val="false"/>
          <w:i w:val="false"/>
          <w:color w:val="000000"/>
          <w:sz w:val="28"/>
        </w:rPr>
        <w:t>
      1. Атауы, орналасқан жері және нақты мекенжайы</w:t>
      </w:r>
    </w:p>
    <w:bookmarkEnd w:id="795"/>
    <w:bookmarkStart w:name="z1134" w:id="796"/>
    <w:p>
      <w:pPr>
        <w:spacing w:after="0"/>
        <w:ind w:left="0"/>
        <w:jc w:val="both"/>
      </w:pPr>
      <w:r>
        <w:rPr>
          <w:rFonts w:ascii="Times New Roman"/>
          <w:b w:val="false"/>
          <w:i w:val="false"/>
          <w:color w:val="000000"/>
          <w:sz w:val="28"/>
        </w:rPr>
        <w:t>
      ____________________________________________________________________</w:t>
      </w:r>
    </w:p>
    <w:bookmarkEnd w:id="796"/>
    <w:bookmarkStart w:name="z1135" w:id="797"/>
    <w:p>
      <w:pPr>
        <w:spacing w:after="0"/>
        <w:ind w:left="0"/>
        <w:jc w:val="both"/>
      </w:pPr>
      <w:r>
        <w:rPr>
          <w:rFonts w:ascii="Times New Roman"/>
          <w:b w:val="false"/>
          <w:i w:val="false"/>
          <w:color w:val="000000"/>
          <w:sz w:val="28"/>
        </w:rPr>
        <w:t>
      (индекс, облыс, қала, аудан, көше, үй, офис нөмірі, телефон нөмірі, факс нөмірі, электрондық пошта мекенжайы, интернет-ресурс)</w:t>
      </w:r>
    </w:p>
    <w:bookmarkEnd w:id="797"/>
    <w:bookmarkStart w:name="z1136" w:id="798"/>
    <w:p>
      <w:pPr>
        <w:spacing w:after="0"/>
        <w:ind w:left="0"/>
        <w:jc w:val="both"/>
      </w:pPr>
      <w:r>
        <w:rPr>
          <w:rFonts w:ascii="Times New Roman"/>
          <w:b w:val="false"/>
          <w:i w:val="false"/>
          <w:color w:val="000000"/>
          <w:sz w:val="28"/>
        </w:rPr>
        <w:t>
      2. Алғаш рет алынған банк лицензиясы туралы деректер:</w:t>
      </w:r>
    </w:p>
    <w:bookmarkEnd w:id="798"/>
    <w:bookmarkStart w:name="z1137" w:id="799"/>
    <w:p>
      <w:pPr>
        <w:spacing w:after="0"/>
        <w:ind w:left="0"/>
        <w:jc w:val="both"/>
      </w:pPr>
      <w:r>
        <w:rPr>
          <w:rFonts w:ascii="Times New Roman"/>
          <w:b w:val="false"/>
          <w:i w:val="false"/>
          <w:color w:val="000000"/>
          <w:sz w:val="28"/>
        </w:rPr>
        <w:t>
      ____________________________________________________________________</w:t>
      </w:r>
    </w:p>
    <w:bookmarkEnd w:id="799"/>
    <w:bookmarkStart w:name="z1138" w:id="800"/>
    <w:p>
      <w:pPr>
        <w:spacing w:after="0"/>
        <w:ind w:left="0"/>
        <w:jc w:val="both"/>
      </w:pPr>
      <w:r>
        <w:rPr>
          <w:rFonts w:ascii="Times New Roman"/>
          <w:b w:val="false"/>
          <w:i w:val="false"/>
          <w:color w:val="000000"/>
          <w:sz w:val="28"/>
        </w:rPr>
        <w:t>
      ____________________________________________________________________</w:t>
      </w:r>
    </w:p>
    <w:bookmarkEnd w:id="800"/>
    <w:bookmarkStart w:name="z1139" w:id="801"/>
    <w:p>
      <w:pPr>
        <w:spacing w:after="0"/>
        <w:ind w:left="0"/>
        <w:jc w:val="both"/>
      </w:pPr>
      <w:r>
        <w:rPr>
          <w:rFonts w:ascii="Times New Roman"/>
          <w:b w:val="false"/>
          <w:i w:val="false"/>
          <w:color w:val="000000"/>
          <w:sz w:val="28"/>
        </w:rPr>
        <w:t>
      ____________________________________________________________________</w:t>
      </w:r>
    </w:p>
    <w:bookmarkEnd w:id="801"/>
    <w:bookmarkStart w:name="z1140" w:id="802"/>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802"/>
    <w:bookmarkStart w:name="z1141" w:id="803"/>
    <w:p>
      <w:pPr>
        <w:spacing w:after="0"/>
        <w:ind w:left="0"/>
        <w:jc w:val="both"/>
      </w:pPr>
      <w:r>
        <w:rPr>
          <w:rFonts w:ascii="Times New Roman"/>
          <w:b w:val="false"/>
          <w:i w:val="false"/>
          <w:color w:val="000000"/>
          <w:sz w:val="28"/>
        </w:rPr>
        <w:t>
      3. Жіберілетін құжаттардың тізбесі, олардың әрқайсысы бойынша парақтар саны:</w:t>
      </w:r>
    </w:p>
    <w:bookmarkEnd w:id="803"/>
    <w:bookmarkStart w:name="z1142" w:id="804"/>
    <w:p>
      <w:pPr>
        <w:spacing w:after="0"/>
        <w:ind w:left="0"/>
        <w:jc w:val="both"/>
      </w:pPr>
      <w:r>
        <w:rPr>
          <w:rFonts w:ascii="Times New Roman"/>
          <w:b w:val="false"/>
          <w:i w:val="false"/>
          <w:color w:val="000000"/>
          <w:sz w:val="28"/>
        </w:rPr>
        <w:t>
      ______________________________________________________</w:t>
      </w:r>
    </w:p>
    <w:bookmarkEnd w:id="804"/>
    <w:bookmarkStart w:name="z1143" w:id="805"/>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w:t>
      </w:r>
    </w:p>
    <w:bookmarkEnd w:id="805"/>
    <w:bookmarkStart w:name="z1144" w:id="806"/>
    <w:p>
      <w:pPr>
        <w:spacing w:after="0"/>
        <w:ind w:left="0"/>
        <w:jc w:val="both"/>
      </w:pPr>
      <w:r>
        <w:rPr>
          <w:rFonts w:ascii="Times New Roman"/>
          <w:b w:val="false"/>
          <w:i w:val="false"/>
          <w:color w:val="000000"/>
          <w:sz w:val="28"/>
        </w:rPr>
        <w:t>
      операциялардың қосымша түрлерін жүзеге асыруға арналған банк лицензиясын алуға өтініш білдіргенге дейінгі қатарынан үш ай ішінде қаржы нарығын және қаржы ұйымдарын реттеу бақылау және қадағалау жөніндегі уәкілетті орган (бұдан әрі – уәкілетті орган) белгілеген пруденциялық нормативтер мен лимиттердің, сондай-ақ Қазақстан Республикасының Ұлттық Банкі белгілеген макропруденциялық нормативтер мен лимиттердің орындалуын қамтамасыз еткенін;</w:t>
      </w:r>
    </w:p>
    <w:bookmarkEnd w:id="806"/>
    <w:bookmarkStart w:name="z1145" w:id="807"/>
    <w:p>
      <w:pPr>
        <w:spacing w:after="0"/>
        <w:ind w:left="0"/>
        <w:jc w:val="both"/>
      </w:pPr>
      <w:r>
        <w:rPr>
          <w:rFonts w:ascii="Times New Roman"/>
          <w:b w:val="false"/>
          <w:i w:val="false"/>
          <w:color w:val="000000"/>
          <w:sz w:val="28"/>
        </w:rPr>
        <w:t xml:space="preserve">
      операциялардың қосымша түрлерін жүзеге асырудың жалпы талаптары туралы қағидаларды бекіткенін; </w:t>
      </w:r>
    </w:p>
    <w:bookmarkEnd w:id="807"/>
    <w:bookmarkStart w:name="z1146" w:id="808"/>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88-бабында</w:t>
      </w:r>
      <w:r>
        <w:rPr>
          <w:rFonts w:ascii="Times New Roman"/>
          <w:b w:val="false"/>
          <w:i w:val="false"/>
          <w:color w:val="000000"/>
          <w:sz w:val="28"/>
        </w:rPr>
        <w:t xml:space="preserve"> көзделген жаңартылған қаржылық орнықтылықты қалпына келтіру жоспарын бекіткенін растайды.</w:t>
      </w:r>
    </w:p>
    <w:bookmarkEnd w:id="808"/>
    <w:bookmarkStart w:name="z1147" w:id="809"/>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өтінішке қоса берілетін құжаттардың (ақпараттың) дәйектілігін, сондай-ақ уәкілетті органға өтінішті қарауға байланысты сұратылатын қосымша ақпарат пен құжаттарды уәкілетті органға уақтылы ұсынатынын растайды.</w:t>
      </w:r>
    </w:p>
    <w:bookmarkEnd w:id="809"/>
    <w:bookmarkStart w:name="z1148" w:id="810"/>
    <w:p>
      <w:pPr>
        <w:spacing w:after="0"/>
        <w:ind w:left="0"/>
        <w:jc w:val="both"/>
      </w:pPr>
      <w:r>
        <w:rPr>
          <w:rFonts w:ascii="Times New Roman"/>
          <w:b w:val="false"/>
          <w:i w:val="false"/>
          <w:color w:val="000000"/>
          <w:sz w:val="28"/>
        </w:rPr>
        <w:t>
      Ислам банкі/ Қазақстан Республикасының бейрезидент ислам банкінің филиалы цифрлық жүйелердегі заңмен қорғалатын құпиядан тұратын мәліметтерді пайдалануға келісімін береді.</w:t>
      </w:r>
    </w:p>
    <w:bookmarkEnd w:id="810"/>
    <w:bookmarkStart w:name="z1149" w:id="811"/>
    <w:p>
      <w:pPr>
        <w:spacing w:after="0"/>
        <w:ind w:left="0"/>
        <w:jc w:val="both"/>
      </w:pPr>
      <w:r>
        <w:rPr>
          <w:rFonts w:ascii="Times New Roman"/>
          <w:b w:val="false"/>
          <w:i w:val="false"/>
          <w:color w:val="000000"/>
          <w:sz w:val="28"/>
        </w:rPr>
        <w:t>
      Ислам банкінің атқарушы органы басшысының/Қазақстан Республикасының бейрезидент ислам банкінің филиалы басшысының не өтініш беруге уәкілетті адамның тегі, аты, әкесінің аты (ол бар болса) (растау құжаттарын қоса берумен).</w:t>
      </w:r>
    </w:p>
    <w:bookmarkEnd w:id="811"/>
    <w:bookmarkStart w:name="z1150" w:id="812"/>
    <w:p>
      <w:pPr>
        <w:spacing w:after="0"/>
        <w:ind w:left="0"/>
        <w:jc w:val="both"/>
      </w:pPr>
      <w:r>
        <w:rPr>
          <w:rFonts w:ascii="Times New Roman"/>
          <w:b w:val="false"/>
          <w:i w:val="false"/>
          <w:color w:val="000000"/>
          <w:sz w:val="28"/>
        </w:rPr>
        <w:t xml:space="preserve">
      _____________________________________________ </w:t>
      </w:r>
    </w:p>
    <w:bookmarkEnd w:id="812"/>
    <w:bookmarkStart w:name="z1151" w:id="813"/>
    <w:p>
      <w:pPr>
        <w:spacing w:after="0"/>
        <w:ind w:left="0"/>
        <w:jc w:val="both"/>
      </w:pPr>
      <w:r>
        <w:rPr>
          <w:rFonts w:ascii="Times New Roman"/>
          <w:b w:val="false"/>
          <w:i w:val="false"/>
          <w:color w:val="000000"/>
          <w:sz w:val="28"/>
        </w:rPr>
        <w:t>
                   (қолы)                   (күні)</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9-қосымша</w:t>
            </w:r>
            <w:r>
              <w:br/>
            </w:r>
            <w:r>
              <w:rPr>
                <w:rFonts w:ascii="Times New Roman"/>
                <w:b w:val="false"/>
                <w:i w:val="false"/>
                <w:color w:val="000000"/>
                <w:sz w:val="20"/>
              </w:rPr>
              <w:t xml:space="preserve">Нысан </w:t>
            </w:r>
          </w:p>
        </w:tc>
      </w:tr>
    </w:tbl>
    <w:bookmarkStart w:name="z1153" w:id="814"/>
    <w:p>
      <w:pPr>
        <w:spacing w:after="0"/>
        <w:ind w:left="0"/>
        <w:jc w:val="left"/>
      </w:pPr>
      <w:r>
        <w:rPr>
          <w:rFonts w:ascii="Times New Roman"/>
          <w:b/>
          <w:i w:val="false"/>
          <w:color w:val="000000"/>
        </w:rPr>
        <w:t xml:space="preserve"> Қазақстан Республикасының Елтаңбасы </w:t>
      </w:r>
      <w:r>
        <w:br/>
      </w:r>
      <w:r>
        <w:rPr>
          <w:rFonts w:ascii="Times New Roman"/>
          <w:b/>
          <w:i w:val="false"/>
          <w:color w:val="000000"/>
        </w:rPr>
        <w:t xml:space="preserve">Уәкілетті органның толық атауы </w:t>
      </w:r>
      <w:r>
        <w:br/>
      </w:r>
      <w:r>
        <w:rPr>
          <w:rFonts w:ascii="Times New Roman"/>
          <w:b/>
          <w:i w:val="false"/>
          <w:color w:val="000000"/>
        </w:rPr>
        <w:t>Банк операцияларын және өзге де операцияларды жүзеге асыруға арналған лицензия</w:t>
      </w:r>
      <w:r>
        <w:br/>
      </w:r>
      <w:r>
        <w:rPr>
          <w:rFonts w:ascii="Times New Roman"/>
          <w:b/>
          <w:i w:val="false"/>
          <w:color w:val="000000"/>
        </w:rPr>
        <w:t xml:space="preserve"> (Базалық банк лицензиясы/Әмбебап банк лицензиясы) (қажетін таңдау) </w:t>
      </w:r>
    </w:p>
    <w:bookmarkEnd w:id="8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нөмірі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 жылғы "___" ________</w:t>
            </w:r>
          </w:p>
        </w:tc>
      </w:tr>
    </w:tbl>
    <w:bookmarkStart w:name="z1154" w:id="815"/>
    <w:p>
      <w:pPr>
        <w:spacing w:after="0"/>
        <w:ind w:left="0"/>
        <w:jc w:val="both"/>
      </w:pPr>
      <w:r>
        <w:rPr>
          <w:rFonts w:ascii="Times New Roman"/>
          <w:b w:val="false"/>
          <w:i w:val="false"/>
          <w:color w:val="000000"/>
          <w:sz w:val="28"/>
        </w:rPr>
        <w:t>
      ____________________________________________________________________</w:t>
      </w:r>
    </w:p>
    <w:bookmarkEnd w:id="815"/>
    <w:bookmarkStart w:name="z1155" w:id="816"/>
    <w:p>
      <w:pPr>
        <w:spacing w:after="0"/>
        <w:ind w:left="0"/>
        <w:jc w:val="both"/>
      </w:pPr>
      <w:r>
        <w:rPr>
          <w:rFonts w:ascii="Times New Roman"/>
          <w:b w:val="false"/>
          <w:i w:val="false"/>
          <w:color w:val="000000"/>
          <w:sz w:val="28"/>
        </w:rPr>
        <w:t>
      (банктің, Қазақстан Республикасының бейрезидент банкі филиалының атауы)</w:t>
      </w:r>
    </w:p>
    <w:bookmarkEnd w:id="816"/>
    <w:bookmarkStart w:name="z1156" w:id="817"/>
    <w:p>
      <w:pPr>
        <w:spacing w:after="0"/>
        <w:ind w:left="0"/>
        <w:jc w:val="both"/>
      </w:pPr>
      <w:r>
        <w:rPr>
          <w:rFonts w:ascii="Times New Roman"/>
          <w:b w:val="false"/>
          <w:i w:val="false"/>
          <w:color w:val="000000"/>
          <w:sz w:val="28"/>
        </w:rPr>
        <w:t>
      Осы ___________________________________________</w:t>
      </w:r>
    </w:p>
    <w:bookmarkEnd w:id="817"/>
    <w:bookmarkStart w:name="z1157" w:id="818"/>
    <w:p>
      <w:pPr>
        <w:spacing w:after="0"/>
        <w:ind w:left="0"/>
        <w:jc w:val="both"/>
      </w:pPr>
      <w:r>
        <w:rPr>
          <w:rFonts w:ascii="Times New Roman"/>
          <w:b w:val="false"/>
          <w:i w:val="false"/>
          <w:color w:val="000000"/>
          <w:sz w:val="28"/>
        </w:rPr>
        <w:t xml:space="preserve">
      (базалық банк лицензиясы/әмбебап банк лицензиясы) </w:t>
      </w:r>
    </w:p>
    <w:bookmarkEnd w:id="818"/>
    <w:bookmarkStart w:name="z1158" w:id="819"/>
    <w:p>
      <w:pPr>
        <w:spacing w:after="0"/>
        <w:ind w:left="0"/>
        <w:jc w:val="both"/>
      </w:pPr>
      <w:r>
        <w:rPr>
          <w:rFonts w:ascii="Times New Roman"/>
          <w:b w:val="false"/>
          <w:i w:val="false"/>
          <w:color w:val="000000"/>
          <w:sz w:val="28"/>
        </w:rPr>
        <w:t>
      операциялардың мына түрлерін:</w:t>
      </w:r>
    </w:p>
    <w:bookmarkEnd w:id="819"/>
    <w:bookmarkStart w:name="z1159" w:id="820"/>
    <w:p>
      <w:pPr>
        <w:spacing w:after="0"/>
        <w:ind w:left="0"/>
        <w:jc w:val="both"/>
      </w:pPr>
      <w:r>
        <w:rPr>
          <w:rFonts w:ascii="Times New Roman"/>
          <w:b w:val="false"/>
          <w:i w:val="false"/>
          <w:color w:val="000000"/>
          <w:sz w:val="28"/>
        </w:rPr>
        <w:t>
      (ұлттық және (немесе) шетел валютасында)</w:t>
      </w:r>
    </w:p>
    <w:bookmarkEnd w:id="820"/>
    <w:bookmarkStart w:name="z1160" w:id="821"/>
    <w:p>
      <w:pPr>
        <w:spacing w:after="0"/>
        <w:ind w:left="0"/>
        <w:jc w:val="both"/>
      </w:pPr>
      <w:r>
        <w:rPr>
          <w:rFonts w:ascii="Times New Roman"/>
          <w:b w:val="false"/>
          <w:i w:val="false"/>
          <w:color w:val="000000"/>
          <w:sz w:val="28"/>
        </w:rPr>
        <w:t>
      банк операцияларын:</w:t>
      </w:r>
    </w:p>
    <w:bookmarkEnd w:id="821"/>
    <w:bookmarkStart w:name="z1161" w:id="822"/>
    <w:p>
      <w:pPr>
        <w:spacing w:after="0"/>
        <w:ind w:left="0"/>
        <w:jc w:val="both"/>
      </w:pPr>
      <w:r>
        <w:rPr>
          <w:rFonts w:ascii="Times New Roman"/>
          <w:b w:val="false"/>
          <w:i w:val="false"/>
          <w:color w:val="000000"/>
          <w:sz w:val="28"/>
        </w:rPr>
        <w:t>
      ____________________________________________________________________</w:t>
      </w:r>
    </w:p>
    <w:bookmarkEnd w:id="822"/>
    <w:bookmarkStart w:name="z1162" w:id="823"/>
    <w:p>
      <w:pPr>
        <w:spacing w:after="0"/>
        <w:ind w:left="0"/>
        <w:jc w:val="both"/>
      </w:pPr>
      <w:r>
        <w:rPr>
          <w:rFonts w:ascii="Times New Roman"/>
          <w:b w:val="false"/>
          <w:i w:val="false"/>
          <w:color w:val="000000"/>
          <w:sz w:val="28"/>
        </w:rPr>
        <w:t>
      ____________________________________________________________________</w:t>
      </w:r>
    </w:p>
    <w:bookmarkEnd w:id="823"/>
    <w:bookmarkStart w:name="z1163" w:id="824"/>
    <w:p>
      <w:pPr>
        <w:spacing w:after="0"/>
        <w:ind w:left="0"/>
        <w:jc w:val="both"/>
      </w:pPr>
      <w:r>
        <w:rPr>
          <w:rFonts w:ascii="Times New Roman"/>
          <w:b w:val="false"/>
          <w:i w:val="false"/>
          <w:color w:val="000000"/>
          <w:sz w:val="28"/>
        </w:rPr>
        <w:t>
      өзге де операцияларды:</w:t>
      </w:r>
    </w:p>
    <w:bookmarkEnd w:id="824"/>
    <w:bookmarkStart w:name="z1164" w:id="825"/>
    <w:p>
      <w:pPr>
        <w:spacing w:after="0"/>
        <w:ind w:left="0"/>
        <w:jc w:val="both"/>
      </w:pPr>
      <w:r>
        <w:rPr>
          <w:rFonts w:ascii="Times New Roman"/>
          <w:b w:val="false"/>
          <w:i w:val="false"/>
          <w:color w:val="000000"/>
          <w:sz w:val="28"/>
        </w:rPr>
        <w:t>
      ____________________________________________________________________</w:t>
      </w:r>
    </w:p>
    <w:bookmarkEnd w:id="825"/>
    <w:bookmarkStart w:name="z1165" w:id="826"/>
    <w:p>
      <w:pPr>
        <w:spacing w:after="0"/>
        <w:ind w:left="0"/>
        <w:jc w:val="both"/>
      </w:pPr>
      <w:r>
        <w:rPr>
          <w:rFonts w:ascii="Times New Roman"/>
          <w:b w:val="false"/>
          <w:i w:val="false"/>
          <w:color w:val="000000"/>
          <w:sz w:val="28"/>
        </w:rPr>
        <w:t>
      ____________________________________________________________________</w:t>
      </w:r>
    </w:p>
    <w:bookmarkEnd w:id="826"/>
    <w:bookmarkStart w:name="z1166" w:id="827"/>
    <w:p>
      <w:pPr>
        <w:spacing w:after="0"/>
        <w:ind w:left="0"/>
        <w:jc w:val="both"/>
      </w:pPr>
      <w:r>
        <w:rPr>
          <w:rFonts w:ascii="Times New Roman"/>
          <w:b w:val="false"/>
          <w:i w:val="false"/>
          <w:color w:val="000000"/>
          <w:sz w:val="28"/>
        </w:rPr>
        <w:t>
      ____________________________________________________________________</w:t>
      </w:r>
    </w:p>
    <w:bookmarkEnd w:id="827"/>
    <w:bookmarkStart w:name="z1167" w:id="828"/>
    <w:p>
      <w:pPr>
        <w:spacing w:after="0"/>
        <w:ind w:left="0"/>
        <w:jc w:val="both"/>
      </w:pPr>
      <w:r>
        <w:rPr>
          <w:rFonts w:ascii="Times New Roman"/>
          <w:b w:val="false"/>
          <w:i w:val="false"/>
          <w:color w:val="000000"/>
          <w:sz w:val="28"/>
        </w:rPr>
        <w:t>
      жүзеге асыруға құқық береді.</w:t>
      </w:r>
    </w:p>
    <w:bookmarkEnd w:id="828"/>
    <w:bookmarkStart w:name="z1168" w:id="829"/>
    <w:p>
      <w:pPr>
        <w:spacing w:after="0"/>
        <w:ind w:left="0"/>
        <w:jc w:val="both"/>
      </w:pPr>
      <w:r>
        <w:rPr>
          <w:rFonts w:ascii="Times New Roman"/>
          <w:b w:val="false"/>
          <w:i w:val="false"/>
          <w:color w:val="000000"/>
          <w:sz w:val="28"/>
        </w:rPr>
        <w:t>
      ____________________________________________________________________</w:t>
      </w:r>
    </w:p>
    <w:bookmarkEnd w:id="829"/>
    <w:bookmarkStart w:name="z1169" w:id="830"/>
    <w:p>
      <w:pPr>
        <w:spacing w:after="0"/>
        <w:ind w:left="0"/>
        <w:jc w:val="both"/>
      </w:pPr>
      <w:r>
        <w:rPr>
          <w:rFonts w:ascii="Times New Roman"/>
          <w:b w:val="false"/>
          <w:i w:val="false"/>
          <w:color w:val="000000"/>
          <w:sz w:val="28"/>
        </w:rPr>
        <w:t>
      Бірінші рет алынған лицензия туралы деректер:</w:t>
      </w:r>
    </w:p>
    <w:bookmarkEnd w:id="830"/>
    <w:bookmarkStart w:name="z1170" w:id="831"/>
    <w:p>
      <w:pPr>
        <w:spacing w:after="0"/>
        <w:ind w:left="0"/>
        <w:jc w:val="both"/>
      </w:pPr>
      <w:r>
        <w:rPr>
          <w:rFonts w:ascii="Times New Roman"/>
          <w:b w:val="false"/>
          <w:i w:val="false"/>
          <w:color w:val="000000"/>
          <w:sz w:val="28"/>
        </w:rPr>
        <w:t>
      ____________________________________________________________________</w:t>
      </w:r>
    </w:p>
    <w:bookmarkEnd w:id="831"/>
    <w:bookmarkStart w:name="z1171" w:id="832"/>
    <w:p>
      <w:pPr>
        <w:spacing w:after="0"/>
        <w:ind w:left="0"/>
        <w:jc w:val="both"/>
      </w:pPr>
      <w:r>
        <w:rPr>
          <w:rFonts w:ascii="Times New Roman"/>
          <w:b w:val="false"/>
          <w:i w:val="false"/>
          <w:color w:val="000000"/>
          <w:sz w:val="28"/>
        </w:rPr>
        <w:t>
      ____________________________________________________________________</w:t>
      </w:r>
    </w:p>
    <w:bookmarkEnd w:id="832"/>
    <w:bookmarkStart w:name="z1172" w:id="833"/>
    <w:p>
      <w:pPr>
        <w:spacing w:after="0"/>
        <w:ind w:left="0"/>
        <w:jc w:val="both"/>
      </w:pPr>
      <w:r>
        <w:rPr>
          <w:rFonts w:ascii="Times New Roman"/>
          <w:b w:val="false"/>
          <w:i w:val="false"/>
          <w:color w:val="000000"/>
          <w:sz w:val="28"/>
        </w:rPr>
        <w:t>
      ____________________________________________________________________</w:t>
      </w:r>
    </w:p>
    <w:bookmarkEnd w:id="833"/>
    <w:bookmarkStart w:name="z1173" w:id="834"/>
    <w:p>
      <w:pPr>
        <w:spacing w:after="0"/>
        <w:ind w:left="0"/>
        <w:jc w:val="both"/>
      </w:pPr>
      <w:r>
        <w:rPr>
          <w:rFonts w:ascii="Times New Roman"/>
          <w:b w:val="false"/>
          <w:i w:val="false"/>
          <w:color w:val="000000"/>
          <w:sz w:val="28"/>
        </w:rPr>
        <w:t>
      (лицензия берген мемлекеттік органның нөмірі, күні, атауы)</w:t>
      </w:r>
    </w:p>
    <w:bookmarkEnd w:id="834"/>
    <w:bookmarkStart w:name="z1174" w:id="835"/>
    <w:p>
      <w:pPr>
        <w:spacing w:after="0"/>
        <w:ind w:left="0"/>
        <w:jc w:val="both"/>
      </w:pPr>
      <w:r>
        <w:rPr>
          <w:rFonts w:ascii="Times New Roman"/>
          <w:b w:val="false"/>
          <w:i w:val="false"/>
          <w:color w:val="000000"/>
          <w:sz w:val="28"/>
        </w:rPr>
        <w:t>
      Төраға</w:t>
      </w:r>
    </w:p>
    <w:bookmarkEnd w:id="835"/>
    <w:bookmarkStart w:name="z1175" w:id="836"/>
    <w:p>
      <w:pPr>
        <w:spacing w:after="0"/>
        <w:ind w:left="0"/>
        <w:jc w:val="both"/>
      </w:pPr>
      <w:r>
        <w:rPr>
          <w:rFonts w:ascii="Times New Roman"/>
          <w:b w:val="false"/>
          <w:i w:val="false"/>
          <w:color w:val="000000"/>
          <w:sz w:val="28"/>
        </w:rPr>
        <w:t>
      (Төрағаның орынбасары) _________________ ___________________</w:t>
      </w:r>
    </w:p>
    <w:bookmarkEnd w:id="836"/>
    <w:bookmarkStart w:name="z1176" w:id="837"/>
    <w:p>
      <w:pPr>
        <w:spacing w:after="0"/>
        <w:ind w:left="0"/>
        <w:jc w:val="both"/>
      </w:pPr>
      <w:r>
        <w:rPr>
          <w:rFonts w:ascii="Times New Roman"/>
          <w:b w:val="false"/>
          <w:i w:val="false"/>
          <w:color w:val="000000"/>
          <w:sz w:val="28"/>
        </w:rPr>
        <w:t xml:space="preserve">
      (қолы немесе электрондық цифрлық қолтаңба) </w:t>
      </w:r>
    </w:p>
    <w:bookmarkEnd w:id="837"/>
    <w:bookmarkStart w:name="z1177" w:id="838"/>
    <w:p>
      <w:pPr>
        <w:spacing w:after="0"/>
        <w:ind w:left="0"/>
        <w:jc w:val="both"/>
      </w:pPr>
      <w:r>
        <w:rPr>
          <w:rFonts w:ascii="Times New Roman"/>
          <w:b w:val="false"/>
          <w:i w:val="false"/>
          <w:color w:val="000000"/>
          <w:sz w:val="28"/>
        </w:rPr>
        <w:t>
      (тегі және инициалдары)</w:t>
      </w:r>
    </w:p>
    <w:bookmarkEnd w:id="838"/>
    <w:bookmarkStart w:name="z1178" w:id="839"/>
    <w:p>
      <w:pPr>
        <w:spacing w:after="0"/>
        <w:ind w:left="0"/>
        <w:jc w:val="both"/>
      </w:pPr>
      <w:r>
        <w:rPr>
          <w:rFonts w:ascii="Times New Roman"/>
          <w:b w:val="false"/>
          <w:i w:val="false"/>
          <w:color w:val="000000"/>
          <w:sz w:val="28"/>
        </w:rPr>
        <w:t>
      Мөр орны (қағаздағы нысан үшін)</w:t>
      </w:r>
    </w:p>
    <w:bookmarkEnd w:id="839"/>
    <w:bookmarkStart w:name="z1179" w:id="840"/>
    <w:p>
      <w:pPr>
        <w:spacing w:after="0"/>
        <w:ind w:left="0"/>
        <w:jc w:val="both"/>
      </w:pPr>
      <w:r>
        <w:rPr>
          <w:rFonts w:ascii="Times New Roman"/>
          <w:b w:val="false"/>
          <w:i w:val="false"/>
          <w:color w:val="000000"/>
          <w:sz w:val="28"/>
        </w:rPr>
        <w:t>
      Алматы қаласы</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82" w:id="841"/>
    <w:p>
      <w:pPr>
        <w:spacing w:after="0"/>
        <w:ind w:left="0"/>
        <w:jc w:val="left"/>
      </w:pPr>
      <w:r>
        <w:rPr>
          <w:rFonts w:ascii="Times New Roman"/>
          <w:b/>
          <w:i w:val="false"/>
          <w:color w:val="000000"/>
        </w:rPr>
        <w:t xml:space="preserve"> Қазақстан Республикасының Елтаңбасы </w:t>
      </w:r>
      <w:r>
        <w:br/>
      </w:r>
      <w:r>
        <w:rPr>
          <w:rFonts w:ascii="Times New Roman"/>
          <w:b/>
          <w:i w:val="false"/>
          <w:color w:val="000000"/>
        </w:rPr>
        <w:t>Уәкілетті органның толық атауы</w:t>
      </w:r>
      <w:r>
        <w:br/>
      </w:r>
      <w:r>
        <w:rPr>
          <w:rFonts w:ascii="Times New Roman"/>
          <w:b/>
          <w:i w:val="false"/>
          <w:color w:val="000000"/>
        </w:rPr>
        <w:t xml:space="preserve">Исламдық банк операцияларын және өзге де операцияларды жүзеге асыруға арналған лицензия </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_________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w:t>
            </w:r>
          </w:p>
        </w:tc>
      </w:tr>
    </w:tbl>
    <w:bookmarkStart w:name="z1183" w:id="842"/>
    <w:p>
      <w:pPr>
        <w:spacing w:after="0"/>
        <w:ind w:left="0"/>
        <w:jc w:val="both"/>
      </w:pPr>
      <w:r>
        <w:rPr>
          <w:rFonts w:ascii="Times New Roman"/>
          <w:b w:val="false"/>
          <w:i w:val="false"/>
          <w:color w:val="000000"/>
          <w:sz w:val="28"/>
        </w:rPr>
        <w:t>
      ____________________________________________________________________</w:t>
      </w:r>
    </w:p>
    <w:bookmarkEnd w:id="842"/>
    <w:bookmarkStart w:name="z1184" w:id="843"/>
    <w:p>
      <w:pPr>
        <w:spacing w:after="0"/>
        <w:ind w:left="0"/>
        <w:jc w:val="both"/>
      </w:pPr>
      <w:r>
        <w:rPr>
          <w:rFonts w:ascii="Times New Roman"/>
          <w:b w:val="false"/>
          <w:i w:val="false"/>
          <w:color w:val="000000"/>
          <w:sz w:val="28"/>
        </w:rPr>
        <w:t>
      ____________________________________________________________________</w:t>
      </w:r>
    </w:p>
    <w:bookmarkEnd w:id="843"/>
    <w:bookmarkStart w:name="z1185" w:id="844"/>
    <w:p>
      <w:pPr>
        <w:spacing w:after="0"/>
        <w:ind w:left="0"/>
        <w:jc w:val="both"/>
      </w:pPr>
      <w:r>
        <w:rPr>
          <w:rFonts w:ascii="Times New Roman"/>
          <w:b w:val="false"/>
          <w:i w:val="false"/>
          <w:color w:val="000000"/>
          <w:sz w:val="28"/>
        </w:rPr>
        <w:t>
      (ислам банкінің, Қазақстан Республикасының бейрезидент ислам банкі филиалының атауы)</w:t>
      </w:r>
    </w:p>
    <w:bookmarkEnd w:id="844"/>
    <w:bookmarkStart w:name="z1186" w:id="845"/>
    <w:p>
      <w:pPr>
        <w:spacing w:after="0"/>
        <w:ind w:left="0"/>
        <w:jc w:val="both"/>
      </w:pPr>
      <w:r>
        <w:rPr>
          <w:rFonts w:ascii="Times New Roman"/>
          <w:b w:val="false"/>
          <w:i w:val="false"/>
          <w:color w:val="000000"/>
          <w:sz w:val="28"/>
        </w:rPr>
        <w:t>
      Осы лицензия (ұлттық және (немесе) шетел валютасында) мынадай:</w:t>
      </w:r>
    </w:p>
    <w:bookmarkEnd w:id="845"/>
    <w:bookmarkStart w:name="z1187" w:id="846"/>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22-бабы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исламдық банк операцияларын: </w:t>
      </w:r>
    </w:p>
    <w:bookmarkEnd w:id="846"/>
    <w:bookmarkStart w:name="z1188" w:id="847"/>
    <w:p>
      <w:pPr>
        <w:spacing w:after="0"/>
        <w:ind w:left="0"/>
        <w:jc w:val="both"/>
      </w:pPr>
      <w:r>
        <w:rPr>
          <w:rFonts w:ascii="Times New Roman"/>
          <w:b w:val="false"/>
          <w:i w:val="false"/>
          <w:color w:val="000000"/>
          <w:sz w:val="28"/>
        </w:rPr>
        <w:t>
      ____________________________________________________________________</w:t>
      </w:r>
    </w:p>
    <w:bookmarkEnd w:id="847"/>
    <w:bookmarkStart w:name="z1189" w:id="848"/>
    <w:p>
      <w:pPr>
        <w:spacing w:after="0"/>
        <w:ind w:left="0"/>
        <w:jc w:val="both"/>
      </w:pPr>
      <w:r>
        <w:rPr>
          <w:rFonts w:ascii="Times New Roman"/>
          <w:b w:val="false"/>
          <w:i w:val="false"/>
          <w:color w:val="000000"/>
          <w:sz w:val="28"/>
        </w:rPr>
        <w:t>
      ____________________________________________________________________;</w:t>
      </w:r>
    </w:p>
    <w:bookmarkEnd w:id="848"/>
    <w:bookmarkStart w:name="z1190" w:id="849"/>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22-бабының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банк операцияларын және өзге де операцияларды: </w:t>
      </w:r>
    </w:p>
    <w:bookmarkEnd w:id="849"/>
    <w:bookmarkStart w:name="z1191" w:id="850"/>
    <w:p>
      <w:pPr>
        <w:spacing w:after="0"/>
        <w:ind w:left="0"/>
        <w:jc w:val="both"/>
      </w:pPr>
      <w:r>
        <w:rPr>
          <w:rFonts w:ascii="Times New Roman"/>
          <w:b w:val="false"/>
          <w:i w:val="false"/>
          <w:color w:val="000000"/>
          <w:sz w:val="28"/>
        </w:rPr>
        <w:t>
      банк операцияларын:</w:t>
      </w:r>
    </w:p>
    <w:bookmarkEnd w:id="850"/>
    <w:bookmarkStart w:name="z1192" w:id="851"/>
    <w:p>
      <w:pPr>
        <w:spacing w:after="0"/>
        <w:ind w:left="0"/>
        <w:jc w:val="both"/>
      </w:pPr>
      <w:r>
        <w:rPr>
          <w:rFonts w:ascii="Times New Roman"/>
          <w:b w:val="false"/>
          <w:i w:val="false"/>
          <w:color w:val="000000"/>
          <w:sz w:val="28"/>
        </w:rPr>
        <w:t>
      ____________________________________________________________________</w:t>
      </w:r>
    </w:p>
    <w:bookmarkEnd w:id="851"/>
    <w:bookmarkStart w:name="z1193" w:id="852"/>
    <w:p>
      <w:pPr>
        <w:spacing w:after="0"/>
        <w:ind w:left="0"/>
        <w:jc w:val="both"/>
      </w:pPr>
      <w:r>
        <w:rPr>
          <w:rFonts w:ascii="Times New Roman"/>
          <w:b w:val="false"/>
          <w:i w:val="false"/>
          <w:color w:val="000000"/>
          <w:sz w:val="28"/>
        </w:rPr>
        <w:t>
      ____________________________________________________________________;</w:t>
      </w:r>
    </w:p>
    <w:bookmarkEnd w:id="852"/>
    <w:bookmarkStart w:name="z1194" w:id="853"/>
    <w:p>
      <w:pPr>
        <w:spacing w:after="0"/>
        <w:ind w:left="0"/>
        <w:jc w:val="both"/>
      </w:pPr>
      <w:r>
        <w:rPr>
          <w:rFonts w:ascii="Times New Roman"/>
          <w:b w:val="false"/>
          <w:i w:val="false"/>
          <w:color w:val="000000"/>
          <w:sz w:val="28"/>
        </w:rPr>
        <w:t>
      өзге де операцияларды:</w:t>
      </w:r>
    </w:p>
    <w:bookmarkEnd w:id="853"/>
    <w:bookmarkStart w:name="z1195" w:id="854"/>
    <w:p>
      <w:pPr>
        <w:spacing w:after="0"/>
        <w:ind w:left="0"/>
        <w:jc w:val="both"/>
      </w:pPr>
      <w:r>
        <w:rPr>
          <w:rFonts w:ascii="Times New Roman"/>
          <w:b w:val="false"/>
          <w:i w:val="false"/>
          <w:color w:val="000000"/>
          <w:sz w:val="28"/>
        </w:rPr>
        <w:t>
      ____________________________________________________________________</w:t>
      </w:r>
    </w:p>
    <w:bookmarkEnd w:id="854"/>
    <w:bookmarkStart w:name="z1196" w:id="855"/>
    <w:p>
      <w:pPr>
        <w:spacing w:after="0"/>
        <w:ind w:left="0"/>
        <w:jc w:val="both"/>
      </w:pPr>
      <w:r>
        <w:rPr>
          <w:rFonts w:ascii="Times New Roman"/>
          <w:b w:val="false"/>
          <w:i w:val="false"/>
          <w:color w:val="000000"/>
          <w:sz w:val="28"/>
        </w:rPr>
        <w:t>
      ____________________________________________________________________</w:t>
      </w:r>
    </w:p>
    <w:bookmarkEnd w:id="855"/>
    <w:bookmarkStart w:name="z1197" w:id="856"/>
    <w:p>
      <w:pPr>
        <w:spacing w:after="0"/>
        <w:ind w:left="0"/>
        <w:jc w:val="both"/>
      </w:pPr>
      <w:r>
        <w:rPr>
          <w:rFonts w:ascii="Times New Roman"/>
          <w:b w:val="false"/>
          <w:i w:val="false"/>
          <w:color w:val="000000"/>
          <w:sz w:val="28"/>
        </w:rPr>
        <w:t>
      жүзеге асыруға құқық береді.</w:t>
      </w:r>
    </w:p>
    <w:bookmarkEnd w:id="856"/>
    <w:bookmarkStart w:name="z1198" w:id="857"/>
    <w:p>
      <w:pPr>
        <w:spacing w:after="0"/>
        <w:ind w:left="0"/>
        <w:jc w:val="both"/>
      </w:pPr>
      <w:r>
        <w:rPr>
          <w:rFonts w:ascii="Times New Roman"/>
          <w:b w:val="false"/>
          <w:i w:val="false"/>
          <w:color w:val="000000"/>
          <w:sz w:val="28"/>
        </w:rPr>
        <w:t xml:space="preserve">
      Алғаш рет алынған лицензия туралы деректер: </w:t>
      </w:r>
    </w:p>
    <w:bookmarkEnd w:id="857"/>
    <w:bookmarkStart w:name="z1199" w:id="858"/>
    <w:p>
      <w:pPr>
        <w:spacing w:after="0"/>
        <w:ind w:left="0"/>
        <w:jc w:val="both"/>
      </w:pPr>
      <w:r>
        <w:rPr>
          <w:rFonts w:ascii="Times New Roman"/>
          <w:b w:val="false"/>
          <w:i w:val="false"/>
          <w:color w:val="000000"/>
          <w:sz w:val="28"/>
        </w:rPr>
        <w:t>
      ____________________________________________________________________</w:t>
      </w:r>
    </w:p>
    <w:bookmarkEnd w:id="858"/>
    <w:bookmarkStart w:name="z1200" w:id="859"/>
    <w:p>
      <w:pPr>
        <w:spacing w:after="0"/>
        <w:ind w:left="0"/>
        <w:jc w:val="both"/>
      </w:pPr>
      <w:r>
        <w:rPr>
          <w:rFonts w:ascii="Times New Roman"/>
          <w:b w:val="false"/>
          <w:i w:val="false"/>
          <w:color w:val="000000"/>
          <w:sz w:val="28"/>
        </w:rPr>
        <w:t>
      ____________________________________________________________________</w:t>
      </w:r>
    </w:p>
    <w:bookmarkEnd w:id="859"/>
    <w:bookmarkStart w:name="z1201" w:id="860"/>
    <w:p>
      <w:pPr>
        <w:spacing w:after="0"/>
        <w:ind w:left="0"/>
        <w:jc w:val="both"/>
      </w:pPr>
      <w:r>
        <w:rPr>
          <w:rFonts w:ascii="Times New Roman"/>
          <w:b w:val="false"/>
          <w:i w:val="false"/>
          <w:color w:val="000000"/>
          <w:sz w:val="28"/>
        </w:rPr>
        <w:t>
      ____________________________________________________________________</w:t>
      </w:r>
    </w:p>
    <w:bookmarkEnd w:id="860"/>
    <w:bookmarkStart w:name="z1202" w:id="861"/>
    <w:p>
      <w:pPr>
        <w:spacing w:after="0"/>
        <w:ind w:left="0"/>
        <w:jc w:val="both"/>
      </w:pPr>
      <w:r>
        <w:rPr>
          <w:rFonts w:ascii="Times New Roman"/>
          <w:b w:val="false"/>
          <w:i w:val="false"/>
          <w:color w:val="000000"/>
          <w:sz w:val="28"/>
        </w:rPr>
        <w:t>
      ____________________________________________________________________</w:t>
      </w:r>
    </w:p>
    <w:bookmarkEnd w:id="861"/>
    <w:bookmarkStart w:name="z1203" w:id="862"/>
    <w:p>
      <w:pPr>
        <w:spacing w:after="0"/>
        <w:ind w:left="0"/>
        <w:jc w:val="both"/>
      </w:pPr>
      <w:r>
        <w:rPr>
          <w:rFonts w:ascii="Times New Roman"/>
          <w:b w:val="false"/>
          <w:i w:val="false"/>
          <w:color w:val="000000"/>
          <w:sz w:val="28"/>
        </w:rPr>
        <w:t>
      (күні, нөмірі, лицензия берген мемлекеттік органның атауы)</w:t>
      </w:r>
    </w:p>
    <w:bookmarkEnd w:id="862"/>
    <w:bookmarkStart w:name="z1204" w:id="863"/>
    <w:p>
      <w:pPr>
        <w:spacing w:after="0"/>
        <w:ind w:left="0"/>
        <w:jc w:val="both"/>
      </w:pPr>
      <w:r>
        <w:rPr>
          <w:rFonts w:ascii="Times New Roman"/>
          <w:b w:val="false"/>
          <w:i w:val="false"/>
          <w:color w:val="000000"/>
          <w:sz w:val="28"/>
        </w:rPr>
        <w:t>
      Төраға</w:t>
      </w:r>
    </w:p>
    <w:bookmarkEnd w:id="863"/>
    <w:bookmarkStart w:name="z1205" w:id="864"/>
    <w:p>
      <w:pPr>
        <w:spacing w:after="0"/>
        <w:ind w:left="0"/>
        <w:jc w:val="both"/>
      </w:pPr>
      <w:r>
        <w:rPr>
          <w:rFonts w:ascii="Times New Roman"/>
          <w:b w:val="false"/>
          <w:i w:val="false"/>
          <w:color w:val="000000"/>
          <w:sz w:val="28"/>
        </w:rPr>
        <w:t>
      (Төрағаның орынбасары) _______________________ ________________</w:t>
      </w:r>
    </w:p>
    <w:bookmarkEnd w:id="864"/>
    <w:bookmarkStart w:name="z1206" w:id="865"/>
    <w:p>
      <w:pPr>
        <w:spacing w:after="0"/>
        <w:ind w:left="0"/>
        <w:jc w:val="both"/>
      </w:pPr>
      <w:r>
        <w:rPr>
          <w:rFonts w:ascii="Times New Roman"/>
          <w:b w:val="false"/>
          <w:i w:val="false"/>
          <w:color w:val="000000"/>
          <w:sz w:val="28"/>
        </w:rPr>
        <w:t>
      (қолы немесе электрондық цифрлық қолтаңбасы) (тегі және инициалдары)</w:t>
      </w:r>
    </w:p>
    <w:bookmarkEnd w:id="865"/>
    <w:bookmarkStart w:name="z1207" w:id="866"/>
    <w:p>
      <w:pPr>
        <w:spacing w:after="0"/>
        <w:ind w:left="0"/>
        <w:jc w:val="both"/>
      </w:pPr>
      <w:r>
        <w:rPr>
          <w:rFonts w:ascii="Times New Roman"/>
          <w:b w:val="false"/>
          <w:i w:val="false"/>
          <w:color w:val="000000"/>
          <w:sz w:val="28"/>
        </w:rPr>
        <w:t>
      Мөр орны (қағаздағы нысан үшін)</w:t>
      </w:r>
    </w:p>
    <w:bookmarkEnd w:id="866"/>
    <w:bookmarkStart w:name="z1208" w:id="867"/>
    <w:p>
      <w:pPr>
        <w:spacing w:after="0"/>
        <w:ind w:left="0"/>
        <w:jc w:val="both"/>
      </w:pPr>
      <w:r>
        <w:rPr>
          <w:rFonts w:ascii="Times New Roman"/>
          <w:b w:val="false"/>
          <w:i w:val="false"/>
          <w:color w:val="000000"/>
          <w:sz w:val="28"/>
        </w:rPr>
        <w:t>
      Алматы қаласы</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 xml:space="preserve">11-қосымша </w:t>
            </w:r>
            <w:r>
              <w:br/>
            </w:r>
            <w:r>
              <w:rPr>
                <w:rFonts w:ascii="Times New Roman"/>
                <w:b w:val="false"/>
                <w:i w:val="false"/>
                <w:color w:val="000000"/>
                <w:sz w:val="20"/>
              </w:rPr>
              <w:t xml:space="preserve">Нысан </w:t>
            </w:r>
          </w:p>
        </w:tc>
      </w:tr>
    </w:tbl>
    <w:bookmarkStart w:name="z1210" w:id="868"/>
    <w:p>
      <w:pPr>
        <w:spacing w:after="0"/>
        <w:ind w:left="0"/>
        <w:jc w:val="left"/>
      </w:pPr>
      <w:r>
        <w:rPr>
          <w:rFonts w:ascii="Times New Roman"/>
          <w:b/>
          <w:i w:val="false"/>
          <w:color w:val="000000"/>
        </w:rPr>
        <w:t xml:space="preserve"> Қазақстан Республикасының Елтаңбасы Уәкілетті органның толық атауы</w:t>
      </w:r>
      <w:r>
        <w:br/>
      </w:r>
      <w:r>
        <w:rPr>
          <w:rFonts w:ascii="Times New Roman"/>
          <w:b/>
          <w:i w:val="false"/>
          <w:color w:val="000000"/>
        </w:rPr>
        <w:t>Әмбебап банк лицензиясы бар банктің/Қазақстан Республикасының бейрезидент банкі филиалының исламдық банк операцияларын жүзеге асыруға арналған лицензиясы (қажетін таңдау)</w:t>
      </w:r>
    </w:p>
    <w:bookmarkEnd w:id="8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нөмірі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____жылғы "___" ________</w:t>
            </w:r>
          </w:p>
        </w:tc>
      </w:tr>
    </w:tbl>
    <w:bookmarkStart w:name="z1211" w:id="869"/>
    <w:p>
      <w:pPr>
        <w:spacing w:after="0"/>
        <w:ind w:left="0"/>
        <w:jc w:val="both"/>
      </w:pPr>
      <w:r>
        <w:rPr>
          <w:rFonts w:ascii="Times New Roman"/>
          <w:b w:val="false"/>
          <w:i w:val="false"/>
          <w:color w:val="000000"/>
          <w:sz w:val="28"/>
        </w:rPr>
        <w:t>
      ____________________________________________________________________</w:t>
      </w:r>
    </w:p>
    <w:bookmarkEnd w:id="869"/>
    <w:bookmarkStart w:name="z1212" w:id="870"/>
    <w:p>
      <w:pPr>
        <w:spacing w:after="0"/>
        <w:ind w:left="0"/>
        <w:jc w:val="both"/>
      </w:pPr>
      <w:r>
        <w:rPr>
          <w:rFonts w:ascii="Times New Roman"/>
          <w:b w:val="false"/>
          <w:i w:val="false"/>
          <w:color w:val="000000"/>
          <w:sz w:val="28"/>
        </w:rPr>
        <w:t>
      ____________________________________________________________________</w:t>
      </w:r>
    </w:p>
    <w:bookmarkEnd w:id="870"/>
    <w:bookmarkStart w:name="z1213" w:id="871"/>
    <w:p>
      <w:pPr>
        <w:spacing w:after="0"/>
        <w:ind w:left="0"/>
        <w:jc w:val="both"/>
      </w:pPr>
      <w:r>
        <w:rPr>
          <w:rFonts w:ascii="Times New Roman"/>
          <w:b w:val="false"/>
          <w:i w:val="false"/>
          <w:color w:val="000000"/>
          <w:sz w:val="28"/>
        </w:rPr>
        <w:t>
      (банктің, Қазақстан Республикасының бейрезидент банкі филиалының атауы)</w:t>
      </w:r>
    </w:p>
    <w:bookmarkEnd w:id="871"/>
    <w:bookmarkStart w:name="z1214" w:id="872"/>
    <w:p>
      <w:pPr>
        <w:spacing w:after="0"/>
        <w:ind w:left="0"/>
        <w:jc w:val="both"/>
      </w:pPr>
      <w:r>
        <w:rPr>
          <w:rFonts w:ascii="Times New Roman"/>
          <w:b w:val="false"/>
          <w:i w:val="false"/>
          <w:color w:val="000000"/>
          <w:sz w:val="28"/>
        </w:rPr>
        <w:t xml:space="preserve">
      Осы лицензия "Қазақстан Республикасындағы банктер және банк қызметі туралы" Қазақстан Республикасы Заңының 22-бабы </w:t>
      </w:r>
      <w:r>
        <w:rPr>
          <w:rFonts w:ascii="Times New Roman"/>
          <w:b w:val="false"/>
          <w:i w:val="false"/>
          <w:color w:val="000000"/>
          <w:sz w:val="28"/>
        </w:rPr>
        <w:t xml:space="preserve">4-тармағының </w:t>
      </w:r>
      <w:r>
        <w:rPr>
          <w:rFonts w:ascii="Times New Roman"/>
          <w:b w:val="false"/>
          <w:i w:val="false"/>
          <w:color w:val="000000"/>
          <w:sz w:val="28"/>
        </w:rPr>
        <w:t>бірінші бөлігіне сәйкес исламдық банк операцияларының (ұлттық және (немесе) шетел валютасында) мына түрлерін:</w:t>
      </w:r>
    </w:p>
    <w:bookmarkEnd w:id="872"/>
    <w:bookmarkStart w:name="z1215" w:id="873"/>
    <w:p>
      <w:pPr>
        <w:spacing w:after="0"/>
        <w:ind w:left="0"/>
        <w:jc w:val="both"/>
      </w:pPr>
      <w:r>
        <w:rPr>
          <w:rFonts w:ascii="Times New Roman"/>
          <w:b w:val="false"/>
          <w:i w:val="false"/>
          <w:color w:val="000000"/>
          <w:sz w:val="28"/>
        </w:rPr>
        <w:t>
      ____________________________________________________________________</w:t>
      </w:r>
    </w:p>
    <w:bookmarkEnd w:id="873"/>
    <w:bookmarkStart w:name="z1216" w:id="874"/>
    <w:p>
      <w:pPr>
        <w:spacing w:after="0"/>
        <w:ind w:left="0"/>
        <w:jc w:val="both"/>
      </w:pPr>
      <w:r>
        <w:rPr>
          <w:rFonts w:ascii="Times New Roman"/>
          <w:b w:val="false"/>
          <w:i w:val="false"/>
          <w:color w:val="000000"/>
          <w:sz w:val="28"/>
        </w:rPr>
        <w:t>
      ____________________________________________________________________</w:t>
      </w:r>
    </w:p>
    <w:bookmarkEnd w:id="874"/>
    <w:bookmarkStart w:name="z1217" w:id="875"/>
    <w:p>
      <w:pPr>
        <w:spacing w:after="0"/>
        <w:ind w:left="0"/>
        <w:jc w:val="both"/>
      </w:pPr>
      <w:r>
        <w:rPr>
          <w:rFonts w:ascii="Times New Roman"/>
          <w:b w:val="false"/>
          <w:i w:val="false"/>
          <w:color w:val="000000"/>
          <w:sz w:val="28"/>
        </w:rPr>
        <w:t>
      ____________________________________________________________________</w:t>
      </w:r>
    </w:p>
    <w:bookmarkEnd w:id="875"/>
    <w:bookmarkStart w:name="z1218" w:id="876"/>
    <w:p>
      <w:pPr>
        <w:spacing w:after="0"/>
        <w:ind w:left="0"/>
        <w:jc w:val="both"/>
      </w:pPr>
      <w:r>
        <w:rPr>
          <w:rFonts w:ascii="Times New Roman"/>
          <w:b w:val="false"/>
          <w:i w:val="false"/>
          <w:color w:val="000000"/>
          <w:sz w:val="28"/>
        </w:rPr>
        <w:t>
      ____________________________________________________________________</w:t>
      </w:r>
    </w:p>
    <w:bookmarkEnd w:id="876"/>
    <w:bookmarkStart w:name="z1219" w:id="877"/>
    <w:p>
      <w:pPr>
        <w:spacing w:after="0"/>
        <w:ind w:left="0"/>
        <w:jc w:val="both"/>
      </w:pPr>
      <w:r>
        <w:rPr>
          <w:rFonts w:ascii="Times New Roman"/>
          <w:b w:val="false"/>
          <w:i w:val="false"/>
          <w:color w:val="000000"/>
          <w:sz w:val="28"/>
        </w:rPr>
        <w:t>
      ____________________________________________________________________</w:t>
      </w:r>
    </w:p>
    <w:bookmarkEnd w:id="877"/>
    <w:bookmarkStart w:name="z1220" w:id="878"/>
    <w:p>
      <w:pPr>
        <w:spacing w:after="0"/>
        <w:ind w:left="0"/>
        <w:jc w:val="both"/>
      </w:pPr>
      <w:r>
        <w:rPr>
          <w:rFonts w:ascii="Times New Roman"/>
          <w:b w:val="false"/>
          <w:i w:val="false"/>
          <w:color w:val="000000"/>
          <w:sz w:val="28"/>
        </w:rPr>
        <w:t>
      ____________________________________________________________________</w:t>
      </w:r>
    </w:p>
    <w:bookmarkEnd w:id="878"/>
    <w:bookmarkStart w:name="z1221" w:id="879"/>
    <w:p>
      <w:pPr>
        <w:spacing w:after="0"/>
        <w:ind w:left="0"/>
        <w:jc w:val="both"/>
      </w:pPr>
      <w:r>
        <w:rPr>
          <w:rFonts w:ascii="Times New Roman"/>
          <w:b w:val="false"/>
          <w:i w:val="false"/>
          <w:color w:val="000000"/>
          <w:sz w:val="28"/>
        </w:rPr>
        <w:t>
      ____________________________________________________________________</w:t>
      </w:r>
    </w:p>
    <w:bookmarkEnd w:id="879"/>
    <w:bookmarkStart w:name="z1222" w:id="880"/>
    <w:p>
      <w:pPr>
        <w:spacing w:after="0"/>
        <w:ind w:left="0"/>
        <w:jc w:val="both"/>
      </w:pPr>
      <w:r>
        <w:rPr>
          <w:rFonts w:ascii="Times New Roman"/>
          <w:b w:val="false"/>
          <w:i w:val="false"/>
          <w:color w:val="000000"/>
          <w:sz w:val="28"/>
        </w:rPr>
        <w:t>
      ____________________________________________________________________</w:t>
      </w:r>
    </w:p>
    <w:bookmarkEnd w:id="880"/>
    <w:bookmarkStart w:name="z1223" w:id="881"/>
    <w:p>
      <w:pPr>
        <w:spacing w:after="0"/>
        <w:ind w:left="0"/>
        <w:jc w:val="both"/>
      </w:pPr>
      <w:r>
        <w:rPr>
          <w:rFonts w:ascii="Times New Roman"/>
          <w:b w:val="false"/>
          <w:i w:val="false"/>
          <w:color w:val="000000"/>
          <w:sz w:val="28"/>
        </w:rPr>
        <w:t>
      ____________________________________________________________________</w:t>
      </w:r>
    </w:p>
    <w:bookmarkEnd w:id="881"/>
    <w:bookmarkStart w:name="z1224" w:id="882"/>
    <w:p>
      <w:pPr>
        <w:spacing w:after="0"/>
        <w:ind w:left="0"/>
        <w:jc w:val="both"/>
      </w:pPr>
      <w:r>
        <w:rPr>
          <w:rFonts w:ascii="Times New Roman"/>
          <w:b w:val="false"/>
          <w:i w:val="false"/>
          <w:color w:val="000000"/>
          <w:sz w:val="28"/>
        </w:rPr>
        <w:t>
      ____________________________________________________________________</w:t>
      </w:r>
    </w:p>
    <w:bookmarkEnd w:id="882"/>
    <w:bookmarkStart w:name="z1225" w:id="883"/>
    <w:p>
      <w:pPr>
        <w:spacing w:after="0"/>
        <w:ind w:left="0"/>
        <w:jc w:val="both"/>
      </w:pPr>
      <w:r>
        <w:rPr>
          <w:rFonts w:ascii="Times New Roman"/>
          <w:b w:val="false"/>
          <w:i w:val="false"/>
          <w:color w:val="000000"/>
          <w:sz w:val="28"/>
        </w:rPr>
        <w:t>
      ____________________________________________________________________</w:t>
      </w:r>
    </w:p>
    <w:bookmarkEnd w:id="883"/>
    <w:bookmarkStart w:name="z1226" w:id="884"/>
    <w:p>
      <w:pPr>
        <w:spacing w:after="0"/>
        <w:ind w:left="0"/>
        <w:jc w:val="both"/>
      </w:pPr>
      <w:r>
        <w:rPr>
          <w:rFonts w:ascii="Times New Roman"/>
          <w:b w:val="false"/>
          <w:i w:val="false"/>
          <w:color w:val="000000"/>
          <w:sz w:val="28"/>
        </w:rPr>
        <w:t>
      жүзеге асыруға құқық береді.</w:t>
      </w:r>
    </w:p>
    <w:bookmarkEnd w:id="884"/>
    <w:bookmarkStart w:name="z1227" w:id="885"/>
    <w:p>
      <w:pPr>
        <w:spacing w:after="0"/>
        <w:ind w:left="0"/>
        <w:jc w:val="both"/>
      </w:pPr>
      <w:r>
        <w:rPr>
          <w:rFonts w:ascii="Times New Roman"/>
          <w:b w:val="false"/>
          <w:i w:val="false"/>
          <w:color w:val="000000"/>
          <w:sz w:val="28"/>
        </w:rPr>
        <w:t xml:space="preserve">
      Алғаш рет алынған банк лицензиясы туралы деректер: </w:t>
      </w:r>
    </w:p>
    <w:bookmarkEnd w:id="885"/>
    <w:bookmarkStart w:name="z1228" w:id="886"/>
    <w:p>
      <w:pPr>
        <w:spacing w:after="0"/>
        <w:ind w:left="0"/>
        <w:jc w:val="both"/>
      </w:pPr>
      <w:r>
        <w:rPr>
          <w:rFonts w:ascii="Times New Roman"/>
          <w:b w:val="false"/>
          <w:i w:val="false"/>
          <w:color w:val="000000"/>
          <w:sz w:val="28"/>
        </w:rPr>
        <w:t>
      ____________________________________________________________________</w:t>
      </w:r>
    </w:p>
    <w:bookmarkEnd w:id="886"/>
    <w:bookmarkStart w:name="z1229" w:id="887"/>
    <w:p>
      <w:pPr>
        <w:spacing w:after="0"/>
        <w:ind w:left="0"/>
        <w:jc w:val="both"/>
      </w:pPr>
      <w:r>
        <w:rPr>
          <w:rFonts w:ascii="Times New Roman"/>
          <w:b w:val="false"/>
          <w:i w:val="false"/>
          <w:color w:val="000000"/>
          <w:sz w:val="28"/>
        </w:rPr>
        <w:t>
      ____________________________________________________________________</w:t>
      </w:r>
    </w:p>
    <w:bookmarkEnd w:id="887"/>
    <w:bookmarkStart w:name="z1230" w:id="888"/>
    <w:p>
      <w:pPr>
        <w:spacing w:after="0"/>
        <w:ind w:left="0"/>
        <w:jc w:val="both"/>
      </w:pPr>
      <w:r>
        <w:rPr>
          <w:rFonts w:ascii="Times New Roman"/>
          <w:b w:val="false"/>
          <w:i w:val="false"/>
          <w:color w:val="000000"/>
          <w:sz w:val="28"/>
        </w:rPr>
        <w:t>
      ____________________________________________________________________</w:t>
      </w:r>
    </w:p>
    <w:bookmarkEnd w:id="888"/>
    <w:bookmarkStart w:name="z1231" w:id="889"/>
    <w:p>
      <w:pPr>
        <w:spacing w:after="0"/>
        <w:ind w:left="0"/>
        <w:jc w:val="both"/>
      </w:pPr>
      <w:r>
        <w:rPr>
          <w:rFonts w:ascii="Times New Roman"/>
          <w:b w:val="false"/>
          <w:i w:val="false"/>
          <w:color w:val="000000"/>
          <w:sz w:val="28"/>
        </w:rPr>
        <w:t>
      ____________________________________________________________________</w:t>
      </w:r>
    </w:p>
    <w:bookmarkEnd w:id="889"/>
    <w:bookmarkStart w:name="z1232" w:id="890"/>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890"/>
    <w:bookmarkStart w:name="z1233" w:id="891"/>
    <w:p>
      <w:pPr>
        <w:spacing w:after="0"/>
        <w:ind w:left="0"/>
        <w:jc w:val="both"/>
      </w:pPr>
      <w:r>
        <w:rPr>
          <w:rFonts w:ascii="Times New Roman"/>
          <w:b w:val="false"/>
          <w:i w:val="false"/>
          <w:color w:val="000000"/>
          <w:sz w:val="28"/>
        </w:rPr>
        <w:t>
      Төраға</w:t>
      </w:r>
    </w:p>
    <w:bookmarkEnd w:id="891"/>
    <w:bookmarkStart w:name="z1234" w:id="892"/>
    <w:p>
      <w:pPr>
        <w:spacing w:after="0"/>
        <w:ind w:left="0"/>
        <w:jc w:val="both"/>
      </w:pPr>
      <w:r>
        <w:rPr>
          <w:rFonts w:ascii="Times New Roman"/>
          <w:b w:val="false"/>
          <w:i w:val="false"/>
          <w:color w:val="000000"/>
          <w:sz w:val="28"/>
        </w:rPr>
        <w:t>
      (Төрағаның орынбасары) _______________________ ________________</w:t>
      </w:r>
    </w:p>
    <w:bookmarkEnd w:id="892"/>
    <w:bookmarkStart w:name="z1235" w:id="893"/>
    <w:p>
      <w:pPr>
        <w:spacing w:after="0"/>
        <w:ind w:left="0"/>
        <w:jc w:val="both"/>
      </w:pPr>
      <w:r>
        <w:rPr>
          <w:rFonts w:ascii="Times New Roman"/>
          <w:b w:val="false"/>
          <w:i w:val="false"/>
          <w:color w:val="000000"/>
          <w:sz w:val="28"/>
        </w:rPr>
        <w:t>
      (қолы немесе электрондық цифрлық қолтаңбасы) (инициалдары, тегі)</w:t>
      </w:r>
    </w:p>
    <w:bookmarkEnd w:id="893"/>
    <w:bookmarkStart w:name="z1236" w:id="894"/>
    <w:p>
      <w:pPr>
        <w:spacing w:after="0"/>
        <w:ind w:left="0"/>
        <w:jc w:val="both"/>
      </w:pPr>
      <w:r>
        <w:rPr>
          <w:rFonts w:ascii="Times New Roman"/>
          <w:b w:val="false"/>
          <w:i w:val="false"/>
          <w:color w:val="000000"/>
          <w:sz w:val="28"/>
        </w:rPr>
        <w:t>
      Мөр орны (қағаздағы нысан үшін)</w:t>
      </w:r>
    </w:p>
    <w:bookmarkEnd w:id="894"/>
    <w:bookmarkStart w:name="z1237" w:id="895"/>
    <w:p>
      <w:pPr>
        <w:spacing w:after="0"/>
        <w:ind w:left="0"/>
        <w:jc w:val="both"/>
      </w:pPr>
      <w:r>
        <w:rPr>
          <w:rFonts w:ascii="Times New Roman"/>
          <w:b w:val="false"/>
          <w:i w:val="false"/>
          <w:color w:val="000000"/>
          <w:sz w:val="28"/>
        </w:rPr>
        <w:t>
      Алматы қаласы</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 xml:space="preserve">12-қосымша </w:t>
            </w:r>
            <w:r>
              <w:br/>
            </w:r>
            <w:r>
              <w:rPr>
                <w:rFonts w:ascii="Times New Roman"/>
                <w:b w:val="false"/>
                <w:i w:val="false"/>
                <w:color w:val="000000"/>
                <w:sz w:val="20"/>
              </w:rPr>
              <w:t xml:space="preserve">Нысан </w:t>
            </w:r>
            <w:r>
              <w:br/>
            </w:r>
            <w:r>
              <w:rPr>
                <w:rFonts w:ascii="Times New Roman"/>
                <w:b w:val="false"/>
                <w:i w:val="false"/>
                <w:color w:val="000000"/>
                <w:sz w:val="20"/>
              </w:rPr>
              <w:t>_____________________________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(банктің, Қазақстан Республикасының </w:t>
            </w:r>
            <w:r>
              <w:br/>
            </w:r>
            <w:r>
              <w:rPr>
                <w:rFonts w:ascii="Times New Roman"/>
                <w:b w:val="false"/>
                <w:i w:val="false"/>
                <w:color w:val="000000"/>
                <w:sz w:val="20"/>
              </w:rPr>
              <w:t>бейрезидент банкі филиалының атауы)</w:t>
            </w:r>
          </w:p>
        </w:tc>
      </w:tr>
    </w:tbl>
    <w:bookmarkStart w:name="z1239" w:id="896"/>
    <w:p>
      <w:pPr>
        <w:spacing w:after="0"/>
        <w:ind w:left="0"/>
        <w:jc w:val="left"/>
      </w:pPr>
      <w:r>
        <w:rPr>
          <w:rFonts w:ascii="Times New Roman"/>
          <w:b/>
          <w:i w:val="false"/>
          <w:color w:val="000000"/>
        </w:rPr>
        <w:t xml:space="preserve"> Әмбебап банк лицензиясын, базалық банк лицензиясын қайта ресімдеу туралы өтініш </w:t>
      </w:r>
    </w:p>
    <w:bookmarkEnd w:id="896"/>
    <w:bookmarkStart w:name="z1240" w:id="897"/>
    <w:p>
      <w:pPr>
        <w:spacing w:after="0"/>
        <w:ind w:left="0"/>
        <w:jc w:val="both"/>
      </w:pPr>
      <w:r>
        <w:rPr>
          <w:rFonts w:ascii="Times New Roman"/>
          <w:b w:val="false"/>
          <w:i w:val="false"/>
          <w:color w:val="000000"/>
          <w:sz w:val="28"/>
        </w:rPr>
        <w:t>
      ____________________________________________________________________</w:t>
      </w:r>
    </w:p>
    <w:bookmarkEnd w:id="897"/>
    <w:bookmarkStart w:name="z1241" w:id="898"/>
    <w:p>
      <w:pPr>
        <w:spacing w:after="0"/>
        <w:ind w:left="0"/>
        <w:jc w:val="both"/>
      </w:pPr>
      <w:r>
        <w:rPr>
          <w:rFonts w:ascii="Times New Roman"/>
          <w:b w:val="false"/>
          <w:i w:val="false"/>
          <w:color w:val="000000"/>
          <w:sz w:val="28"/>
        </w:rPr>
        <w:t>
      байланысты</w:t>
      </w:r>
    </w:p>
    <w:bookmarkEnd w:id="898"/>
    <w:bookmarkStart w:name="z1242" w:id="899"/>
    <w:p>
      <w:pPr>
        <w:spacing w:after="0"/>
        <w:ind w:left="0"/>
        <w:jc w:val="both"/>
      </w:pPr>
      <w:r>
        <w:rPr>
          <w:rFonts w:ascii="Times New Roman"/>
          <w:b w:val="false"/>
          <w:i w:val="false"/>
          <w:color w:val="000000"/>
          <w:sz w:val="28"/>
        </w:rPr>
        <w:t>
      ____________________________________________________________________</w:t>
      </w:r>
    </w:p>
    <w:bookmarkEnd w:id="899"/>
    <w:bookmarkStart w:name="z1243" w:id="900"/>
    <w:p>
      <w:pPr>
        <w:spacing w:after="0"/>
        <w:ind w:left="0"/>
        <w:jc w:val="both"/>
      </w:pPr>
      <w:r>
        <w:rPr>
          <w:rFonts w:ascii="Times New Roman"/>
          <w:b w:val="false"/>
          <w:i w:val="false"/>
          <w:color w:val="000000"/>
          <w:sz w:val="28"/>
        </w:rPr>
        <w:t>
       (лицензияны қайта ресімдеу себебін көрсету)</w:t>
      </w:r>
    </w:p>
    <w:bookmarkEnd w:id="900"/>
    <w:bookmarkStart w:name="z1244" w:id="901"/>
    <w:p>
      <w:pPr>
        <w:spacing w:after="0"/>
        <w:ind w:left="0"/>
        <w:jc w:val="both"/>
      </w:pPr>
      <w:r>
        <w:rPr>
          <w:rFonts w:ascii="Times New Roman"/>
          <w:b w:val="false"/>
          <w:i w:val="false"/>
          <w:color w:val="000000"/>
          <w:sz w:val="28"/>
        </w:rPr>
        <w:t>
      ____________________________________________________________________</w:t>
      </w:r>
    </w:p>
    <w:bookmarkEnd w:id="901"/>
    <w:bookmarkStart w:name="z1245" w:id="902"/>
    <w:p>
      <w:pPr>
        <w:spacing w:after="0"/>
        <w:ind w:left="0"/>
        <w:jc w:val="both"/>
      </w:pPr>
      <w:r>
        <w:rPr>
          <w:rFonts w:ascii="Times New Roman"/>
          <w:b w:val="false"/>
          <w:i w:val="false"/>
          <w:color w:val="000000"/>
          <w:sz w:val="28"/>
        </w:rPr>
        <w:t>
      (лицензияның атауын, валюта түрін көрсету – ұлттық және (немесе) шетел)</w:t>
      </w:r>
    </w:p>
    <w:bookmarkEnd w:id="902"/>
    <w:bookmarkStart w:name="z1246" w:id="903"/>
    <w:p>
      <w:pPr>
        <w:spacing w:after="0"/>
        <w:ind w:left="0"/>
        <w:jc w:val="both"/>
      </w:pPr>
      <w:r>
        <w:rPr>
          <w:rFonts w:ascii="Times New Roman"/>
          <w:b w:val="false"/>
          <w:i w:val="false"/>
          <w:color w:val="000000"/>
          <w:sz w:val="28"/>
        </w:rPr>
        <w:t xml:space="preserve">
      банк лицензиясын қайта ресімдеуді сұраймын. </w:t>
      </w:r>
    </w:p>
    <w:bookmarkEnd w:id="903"/>
    <w:bookmarkStart w:name="z1247" w:id="904"/>
    <w:p>
      <w:pPr>
        <w:spacing w:after="0"/>
        <w:ind w:left="0"/>
        <w:jc w:val="both"/>
      </w:pPr>
      <w:r>
        <w:rPr>
          <w:rFonts w:ascii="Times New Roman"/>
          <w:b w:val="false"/>
          <w:i w:val="false"/>
          <w:color w:val="000000"/>
          <w:sz w:val="28"/>
        </w:rPr>
        <w:t xml:space="preserve">
      Банк, Қазақстан Республикасының бейрезидент банкінің филиалы туралы мәліметтер </w:t>
      </w:r>
    </w:p>
    <w:bookmarkEnd w:id="904"/>
    <w:bookmarkStart w:name="z1248" w:id="905"/>
    <w:p>
      <w:pPr>
        <w:spacing w:after="0"/>
        <w:ind w:left="0"/>
        <w:jc w:val="both"/>
      </w:pPr>
      <w:r>
        <w:rPr>
          <w:rFonts w:ascii="Times New Roman"/>
          <w:b w:val="false"/>
          <w:i w:val="false"/>
          <w:color w:val="000000"/>
          <w:sz w:val="28"/>
        </w:rPr>
        <w:t>
      ____________________________________________________________________</w:t>
      </w:r>
    </w:p>
    <w:bookmarkEnd w:id="905"/>
    <w:bookmarkStart w:name="z1249" w:id="906"/>
    <w:p>
      <w:pPr>
        <w:spacing w:after="0"/>
        <w:ind w:left="0"/>
        <w:jc w:val="both"/>
      </w:pPr>
      <w:r>
        <w:rPr>
          <w:rFonts w:ascii="Times New Roman"/>
          <w:b w:val="false"/>
          <w:i w:val="false"/>
          <w:color w:val="000000"/>
          <w:sz w:val="28"/>
        </w:rPr>
        <w:t>
      1. Атауы, орналасқан жері ________________________________________</w:t>
      </w:r>
    </w:p>
    <w:bookmarkEnd w:id="906"/>
    <w:bookmarkStart w:name="z1250" w:id="907"/>
    <w:p>
      <w:pPr>
        <w:spacing w:after="0"/>
        <w:ind w:left="0"/>
        <w:jc w:val="both"/>
      </w:pPr>
      <w:r>
        <w:rPr>
          <w:rFonts w:ascii="Times New Roman"/>
          <w:b w:val="false"/>
          <w:i w:val="false"/>
          <w:color w:val="000000"/>
          <w:sz w:val="28"/>
        </w:rPr>
        <w:t>
      ____________________________________________________________________</w:t>
      </w:r>
    </w:p>
    <w:bookmarkEnd w:id="907"/>
    <w:bookmarkStart w:name="z1251" w:id="908"/>
    <w:p>
      <w:pPr>
        <w:spacing w:after="0"/>
        <w:ind w:left="0"/>
        <w:jc w:val="both"/>
      </w:pPr>
      <w:r>
        <w:rPr>
          <w:rFonts w:ascii="Times New Roman"/>
          <w:b w:val="false"/>
          <w:i w:val="false"/>
          <w:color w:val="000000"/>
          <w:sz w:val="28"/>
        </w:rPr>
        <w:t xml:space="preserve">
      (индекс, облыс, қала, аудан, көше, үй, офис нөмірі </w:t>
      </w:r>
    </w:p>
    <w:bookmarkEnd w:id="908"/>
    <w:bookmarkStart w:name="z1252" w:id="909"/>
    <w:p>
      <w:pPr>
        <w:spacing w:after="0"/>
        <w:ind w:left="0"/>
        <w:jc w:val="both"/>
      </w:pPr>
      <w:r>
        <w:rPr>
          <w:rFonts w:ascii="Times New Roman"/>
          <w:b w:val="false"/>
          <w:i w:val="false"/>
          <w:color w:val="000000"/>
          <w:sz w:val="28"/>
        </w:rPr>
        <w:t>
      ____________________________________________________________________</w:t>
      </w:r>
    </w:p>
    <w:bookmarkEnd w:id="909"/>
    <w:bookmarkStart w:name="z1253" w:id="910"/>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bookmarkEnd w:id="910"/>
    <w:bookmarkStart w:name="z1254" w:id="911"/>
    <w:p>
      <w:pPr>
        <w:spacing w:after="0"/>
        <w:ind w:left="0"/>
        <w:jc w:val="both"/>
      </w:pPr>
      <w:r>
        <w:rPr>
          <w:rFonts w:ascii="Times New Roman"/>
          <w:b w:val="false"/>
          <w:i w:val="false"/>
          <w:color w:val="000000"/>
          <w:sz w:val="28"/>
        </w:rPr>
        <w:t xml:space="preserve">
      2. Банк операцияларын және өзге де операцияларды жүзеге асыруға арналған лицензия туралы деректер </w:t>
      </w:r>
    </w:p>
    <w:bookmarkEnd w:id="911"/>
    <w:bookmarkStart w:name="z1255" w:id="912"/>
    <w:p>
      <w:pPr>
        <w:spacing w:after="0"/>
        <w:ind w:left="0"/>
        <w:jc w:val="both"/>
      </w:pPr>
      <w:r>
        <w:rPr>
          <w:rFonts w:ascii="Times New Roman"/>
          <w:b w:val="false"/>
          <w:i w:val="false"/>
          <w:color w:val="000000"/>
          <w:sz w:val="28"/>
        </w:rPr>
        <w:t>
      ____________________________________________________________________</w:t>
      </w:r>
    </w:p>
    <w:bookmarkEnd w:id="912"/>
    <w:bookmarkStart w:name="z1256" w:id="913"/>
    <w:p>
      <w:pPr>
        <w:spacing w:after="0"/>
        <w:ind w:left="0"/>
        <w:jc w:val="both"/>
      </w:pPr>
      <w:r>
        <w:rPr>
          <w:rFonts w:ascii="Times New Roman"/>
          <w:b w:val="false"/>
          <w:i w:val="false"/>
          <w:color w:val="000000"/>
          <w:sz w:val="28"/>
        </w:rPr>
        <w:t>
      ____________________________________________________________________</w:t>
      </w:r>
    </w:p>
    <w:bookmarkEnd w:id="913"/>
    <w:bookmarkStart w:name="z1257" w:id="914"/>
    <w:p>
      <w:pPr>
        <w:spacing w:after="0"/>
        <w:ind w:left="0"/>
        <w:jc w:val="both"/>
      </w:pPr>
      <w:r>
        <w:rPr>
          <w:rFonts w:ascii="Times New Roman"/>
          <w:b w:val="false"/>
          <w:i w:val="false"/>
          <w:color w:val="000000"/>
          <w:sz w:val="28"/>
        </w:rPr>
        <w:t>
      ____________________________________________________________________</w:t>
      </w:r>
    </w:p>
    <w:bookmarkEnd w:id="914"/>
    <w:bookmarkStart w:name="z1258" w:id="915"/>
    <w:p>
      <w:pPr>
        <w:spacing w:after="0"/>
        <w:ind w:left="0"/>
        <w:jc w:val="both"/>
      </w:pPr>
      <w:r>
        <w:rPr>
          <w:rFonts w:ascii="Times New Roman"/>
          <w:b w:val="false"/>
          <w:i w:val="false"/>
          <w:color w:val="000000"/>
          <w:sz w:val="28"/>
        </w:rPr>
        <w:t>
      ____________________________________________________________________</w:t>
      </w:r>
    </w:p>
    <w:bookmarkEnd w:id="915"/>
    <w:bookmarkStart w:name="z1259" w:id="916"/>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916"/>
    <w:bookmarkStart w:name="z1260" w:id="917"/>
    <w:p>
      <w:pPr>
        <w:spacing w:after="0"/>
        <w:ind w:left="0"/>
        <w:jc w:val="both"/>
      </w:pPr>
      <w:r>
        <w:rPr>
          <w:rFonts w:ascii="Times New Roman"/>
          <w:b w:val="false"/>
          <w:i w:val="false"/>
          <w:color w:val="000000"/>
          <w:sz w:val="28"/>
        </w:rPr>
        <w:t>
      3. Жіберілетін құжаттардың тізбесі, олардың әрқайсысы бойынша парақтар саны:</w:t>
      </w:r>
    </w:p>
    <w:bookmarkEnd w:id="917"/>
    <w:bookmarkStart w:name="z1261" w:id="918"/>
    <w:p>
      <w:pPr>
        <w:spacing w:after="0"/>
        <w:ind w:left="0"/>
        <w:jc w:val="both"/>
      </w:pPr>
      <w:r>
        <w:rPr>
          <w:rFonts w:ascii="Times New Roman"/>
          <w:b w:val="false"/>
          <w:i w:val="false"/>
          <w:color w:val="000000"/>
          <w:sz w:val="28"/>
        </w:rPr>
        <w:t>
      ____________________________________________________________________</w:t>
      </w:r>
    </w:p>
    <w:bookmarkEnd w:id="918"/>
    <w:bookmarkStart w:name="z1262" w:id="919"/>
    <w:p>
      <w:pPr>
        <w:spacing w:after="0"/>
        <w:ind w:left="0"/>
        <w:jc w:val="both"/>
      </w:pPr>
      <w:r>
        <w:rPr>
          <w:rFonts w:ascii="Times New Roman"/>
          <w:b w:val="false"/>
          <w:i w:val="false"/>
          <w:color w:val="000000"/>
          <w:sz w:val="28"/>
        </w:rPr>
        <w:t>
      ____________________________________________________________________</w:t>
      </w:r>
    </w:p>
    <w:bookmarkEnd w:id="919"/>
    <w:bookmarkStart w:name="z1263" w:id="920"/>
    <w:p>
      <w:pPr>
        <w:spacing w:after="0"/>
        <w:ind w:left="0"/>
        <w:jc w:val="both"/>
      </w:pPr>
      <w:r>
        <w:rPr>
          <w:rFonts w:ascii="Times New Roman"/>
          <w:b w:val="false"/>
          <w:i w:val="false"/>
          <w:color w:val="000000"/>
          <w:sz w:val="28"/>
        </w:rPr>
        <w:t>
      ____________________________________________________________________</w:t>
      </w:r>
    </w:p>
    <w:bookmarkEnd w:id="920"/>
    <w:bookmarkStart w:name="z1264" w:id="921"/>
    <w:p>
      <w:pPr>
        <w:spacing w:after="0"/>
        <w:ind w:left="0"/>
        <w:jc w:val="both"/>
      </w:pPr>
      <w:r>
        <w:rPr>
          <w:rFonts w:ascii="Times New Roman"/>
          <w:b w:val="false"/>
          <w:i w:val="false"/>
          <w:color w:val="000000"/>
          <w:sz w:val="28"/>
        </w:rPr>
        <w:t>
      ____________________________________________________________________</w:t>
      </w:r>
    </w:p>
    <w:bookmarkEnd w:id="921"/>
    <w:bookmarkStart w:name="z1265" w:id="922"/>
    <w:p>
      <w:pPr>
        <w:spacing w:after="0"/>
        <w:ind w:left="0"/>
        <w:jc w:val="both"/>
      </w:pPr>
      <w:r>
        <w:rPr>
          <w:rFonts w:ascii="Times New Roman"/>
          <w:b w:val="false"/>
          <w:i w:val="false"/>
          <w:color w:val="000000"/>
          <w:sz w:val="28"/>
        </w:rPr>
        <w:t>
      Банк/Қазақстан Республикасының бейрезидент банкінің филиалы өтінішке қоса берілетін құжаттардың және мәліметтердің дәйектілігін растайды.</w:t>
      </w:r>
    </w:p>
    <w:bookmarkEnd w:id="922"/>
    <w:bookmarkStart w:name="z1266" w:id="923"/>
    <w:p>
      <w:pPr>
        <w:spacing w:after="0"/>
        <w:ind w:left="0"/>
        <w:jc w:val="both"/>
      </w:pPr>
      <w:r>
        <w:rPr>
          <w:rFonts w:ascii="Times New Roman"/>
          <w:b w:val="false"/>
          <w:i w:val="false"/>
          <w:color w:val="000000"/>
          <w:sz w:val="28"/>
        </w:rPr>
        <w:t>
      Банк/Қазақстан Республикасының бейрезидент банкінің филиалы цифрлық жүйелердегі заңмен қорғалатын құпиядан тұратын мәліметтерді пайдалануға келісімін береді.</w:t>
      </w:r>
    </w:p>
    <w:bookmarkEnd w:id="923"/>
    <w:bookmarkStart w:name="z1267" w:id="924"/>
    <w:p>
      <w:pPr>
        <w:spacing w:after="0"/>
        <w:ind w:left="0"/>
        <w:jc w:val="both"/>
      </w:pPr>
      <w:r>
        <w:rPr>
          <w:rFonts w:ascii="Times New Roman"/>
          <w:b w:val="false"/>
          <w:i w:val="false"/>
          <w:color w:val="000000"/>
          <w:sz w:val="28"/>
        </w:rPr>
        <w:t>
      Банктің атқарушы органы басшысының/Қазақстан Республикасы бейрезидент банкінің филиалы басшысының не өтініш беруге уәкілетті адамның тегі, аты, әкесінің аты (бар болса) (растау құжаттарын қоса берумен).</w:t>
      </w:r>
    </w:p>
    <w:bookmarkEnd w:id="924"/>
    <w:bookmarkStart w:name="z1268" w:id="925"/>
    <w:p>
      <w:pPr>
        <w:spacing w:after="0"/>
        <w:ind w:left="0"/>
        <w:jc w:val="both"/>
      </w:pPr>
      <w:r>
        <w:rPr>
          <w:rFonts w:ascii="Times New Roman"/>
          <w:b w:val="false"/>
          <w:i w:val="false"/>
          <w:color w:val="000000"/>
          <w:sz w:val="28"/>
        </w:rPr>
        <w:t xml:space="preserve">
      _____________________________________________ ________________ </w:t>
      </w:r>
    </w:p>
    <w:bookmarkEnd w:id="925"/>
    <w:bookmarkStart w:name="z1269" w:id="926"/>
    <w:p>
      <w:pPr>
        <w:spacing w:after="0"/>
        <w:ind w:left="0"/>
        <w:jc w:val="both"/>
      </w:pPr>
      <w:r>
        <w:rPr>
          <w:rFonts w:ascii="Times New Roman"/>
          <w:b w:val="false"/>
          <w:i w:val="false"/>
          <w:color w:val="000000"/>
          <w:sz w:val="28"/>
        </w:rPr>
        <w:t>
                   (қолы)                         (күні)</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 xml:space="preserve">13-қосымша </w:t>
            </w:r>
            <w:r>
              <w:br/>
            </w:r>
            <w:r>
              <w:rPr>
                <w:rFonts w:ascii="Times New Roman"/>
                <w:b w:val="false"/>
                <w:i w:val="false"/>
                <w:color w:val="000000"/>
                <w:sz w:val="20"/>
              </w:rPr>
              <w:t xml:space="preserve">Нысан </w:t>
            </w:r>
            <w:r>
              <w:br/>
            </w:r>
            <w:r>
              <w:rPr>
                <w:rFonts w:ascii="Times New Roman"/>
                <w:b w:val="false"/>
                <w:i w:val="false"/>
                <w:color w:val="000000"/>
                <w:sz w:val="20"/>
              </w:rPr>
              <w:t>_____________________________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(банктің, Қазақстан Республикасының </w:t>
            </w:r>
            <w:r>
              <w:br/>
            </w:r>
            <w:r>
              <w:rPr>
                <w:rFonts w:ascii="Times New Roman"/>
                <w:b w:val="false"/>
                <w:i w:val="false"/>
                <w:color w:val="000000"/>
                <w:sz w:val="20"/>
              </w:rPr>
              <w:t>бейрезидент банкі филиалының атауы)</w:t>
            </w:r>
          </w:p>
        </w:tc>
      </w:tr>
    </w:tbl>
    <w:bookmarkStart w:name="z1271" w:id="927"/>
    <w:p>
      <w:pPr>
        <w:spacing w:after="0"/>
        <w:ind w:left="0"/>
        <w:jc w:val="left"/>
      </w:pPr>
      <w:r>
        <w:rPr>
          <w:rFonts w:ascii="Times New Roman"/>
          <w:b/>
          <w:i w:val="false"/>
          <w:color w:val="000000"/>
        </w:rPr>
        <w:t xml:space="preserve"> Исламдық банк операцияларын жүзеге асыруға арналған қосымша лицензияны қайта ресімдеу туралы өтініш </w:t>
      </w:r>
    </w:p>
    <w:bookmarkEnd w:id="927"/>
    <w:bookmarkStart w:name="z1272" w:id="928"/>
    <w:p>
      <w:pPr>
        <w:spacing w:after="0"/>
        <w:ind w:left="0"/>
        <w:jc w:val="both"/>
      </w:pPr>
      <w:r>
        <w:rPr>
          <w:rFonts w:ascii="Times New Roman"/>
          <w:b w:val="false"/>
          <w:i w:val="false"/>
          <w:color w:val="000000"/>
          <w:sz w:val="28"/>
        </w:rPr>
        <w:t>
      ____________________________________________________________________</w:t>
      </w:r>
    </w:p>
    <w:bookmarkEnd w:id="928"/>
    <w:bookmarkStart w:name="z1273" w:id="929"/>
    <w:p>
      <w:pPr>
        <w:spacing w:after="0"/>
        <w:ind w:left="0"/>
        <w:jc w:val="both"/>
      </w:pPr>
      <w:r>
        <w:rPr>
          <w:rFonts w:ascii="Times New Roman"/>
          <w:b w:val="false"/>
          <w:i w:val="false"/>
          <w:color w:val="000000"/>
          <w:sz w:val="28"/>
        </w:rPr>
        <w:t>
      байланысты</w:t>
      </w:r>
    </w:p>
    <w:bookmarkEnd w:id="929"/>
    <w:bookmarkStart w:name="z1274" w:id="930"/>
    <w:p>
      <w:pPr>
        <w:spacing w:after="0"/>
        <w:ind w:left="0"/>
        <w:jc w:val="both"/>
      </w:pPr>
      <w:r>
        <w:rPr>
          <w:rFonts w:ascii="Times New Roman"/>
          <w:b w:val="false"/>
          <w:i w:val="false"/>
          <w:color w:val="000000"/>
          <w:sz w:val="28"/>
        </w:rPr>
        <w:t>
      ____________________________________________________________________</w:t>
      </w:r>
    </w:p>
    <w:bookmarkEnd w:id="930"/>
    <w:bookmarkStart w:name="z1275" w:id="931"/>
    <w:p>
      <w:pPr>
        <w:spacing w:after="0"/>
        <w:ind w:left="0"/>
        <w:jc w:val="both"/>
      </w:pPr>
      <w:r>
        <w:rPr>
          <w:rFonts w:ascii="Times New Roman"/>
          <w:b w:val="false"/>
          <w:i w:val="false"/>
          <w:color w:val="000000"/>
          <w:sz w:val="28"/>
        </w:rPr>
        <w:t>
       (лицензияны қайта ресімдеу себебін көрсету)</w:t>
      </w:r>
    </w:p>
    <w:bookmarkEnd w:id="931"/>
    <w:bookmarkStart w:name="z1276" w:id="932"/>
    <w:p>
      <w:pPr>
        <w:spacing w:after="0"/>
        <w:ind w:left="0"/>
        <w:jc w:val="both"/>
      </w:pPr>
      <w:r>
        <w:rPr>
          <w:rFonts w:ascii="Times New Roman"/>
          <w:b w:val="false"/>
          <w:i w:val="false"/>
          <w:color w:val="000000"/>
          <w:sz w:val="28"/>
        </w:rPr>
        <w:t>
      ____________________________________________________________________</w:t>
      </w:r>
    </w:p>
    <w:bookmarkEnd w:id="932"/>
    <w:bookmarkStart w:name="z1277" w:id="933"/>
    <w:p>
      <w:pPr>
        <w:spacing w:after="0"/>
        <w:ind w:left="0"/>
        <w:jc w:val="both"/>
      </w:pPr>
      <w:r>
        <w:rPr>
          <w:rFonts w:ascii="Times New Roman"/>
          <w:b w:val="false"/>
          <w:i w:val="false"/>
          <w:color w:val="000000"/>
          <w:sz w:val="28"/>
        </w:rPr>
        <w:t>
      (лицензияның атауын, валюта түрін көрсету – ұлттық және (немесе) шетел)</w:t>
      </w:r>
    </w:p>
    <w:bookmarkEnd w:id="933"/>
    <w:bookmarkStart w:name="z1278" w:id="934"/>
    <w:p>
      <w:pPr>
        <w:spacing w:after="0"/>
        <w:ind w:left="0"/>
        <w:jc w:val="both"/>
      </w:pPr>
      <w:r>
        <w:rPr>
          <w:rFonts w:ascii="Times New Roman"/>
          <w:b w:val="false"/>
          <w:i w:val="false"/>
          <w:color w:val="000000"/>
          <w:sz w:val="28"/>
        </w:rPr>
        <w:t xml:space="preserve">
      исламдық банк операцияларын жүзеге асыруға арналған қосымша лицензияны қайта ресімдеуді сұраймын. </w:t>
      </w:r>
    </w:p>
    <w:bookmarkEnd w:id="934"/>
    <w:bookmarkStart w:name="z1279" w:id="935"/>
    <w:p>
      <w:pPr>
        <w:spacing w:after="0"/>
        <w:ind w:left="0"/>
        <w:jc w:val="both"/>
      </w:pPr>
      <w:r>
        <w:rPr>
          <w:rFonts w:ascii="Times New Roman"/>
          <w:b w:val="false"/>
          <w:i w:val="false"/>
          <w:color w:val="000000"/>
          <w:sz w:val="28"/>
        </w:rPr>
        <w:t xml:space="preserve">
      Банк, Қазақстан Республикасының бейрезидент банкінің филиалы туралы мәліметтер </w:t>
      </w:r>
    </w:p>
    <w:bookmarkEnd w:id="935"/>
    <w:bookmarkStart w:name="z1280" w:id="936"/>
    <w:p>
      <w:pPr>
        <w:spacing w:after="0"/>
        <w:ind w:left="0"/>
        <w:jc w:val="both"/>
      </w:pPr>
      <w:r>
        <w:rPr>
          <w:rFonts w:ascii="Times New Roman"/>
          <w:b w:val="false"/>
          <w:i w:val="false"/>
          <w:color w:val="000000"/>
          <w:sz w:val="28"/>
        </w:rPr>
        <w:t>
      ____________________________________________________________________</w:t>
      </w:r>
    </w:p>
    <w:bookmarkEnd w:id="936"/>
    <w:bookmarkStart w:name="z1281" w:id="937"/>
    <w:p>
      <w:pPr>
        <w:spacing w:after="0"/>
        <w:ind w:left="0"/>
        <w:jc w:val="both"/>
      </w:pPr>
      <w:r>
        <w:rPr>
          <w:rFonts w:ascii="Times New Roman"/>
          <w:b w:val="false"/>
          <w:i w:val="false"/>
          <w:color w:val="000000"/>
          <w:sz w:val="28"/>
        </w:rPr>
        <w:t xml:space="preserve">
      1. Атауы, орналасқан жері </w:t>
      </w:r>
    </w:p>
    <w:bookmarkEnd w:id="937"/>
    <w:bookmarkStart w:name="z1282" w:id="938"/>
    <w:p>
      <w:pPr>
        <w:spacing w:after="0"/>
        <w:ind w:left="0"/>
        <w:jc w:val="both"/>
      </w:pPr>
      <w:r>
        <w:rPr>
          <w:rFonts w:ascii="Times New Roman"/>
          <w:b w:val="false"/>
          <w:i w:val="false"/>
          <w:color w:val="000000"/>
          <w:sz w:val="28"/>
        </w:rPr>
        <w:t>
      ____________________________________________________________________</w:t>
      </w:r>
    </w:p>
    <w:bookmarkEnd w:id="938"/>
    <w:bookmarkStart w:name="z1283" w:id="939"/>
    <w:p>
      <w:pPr>
        <w:spacing w:after="0"/>
        <w:ind w:left="0"/>
        <w:jc w:val="both"/>
      </w:pPr>
      <w:r>
        <w:rPr>
          <w:rFonts w:ascii="Times New Roman"/>
          <w:b w:val="false"/>
          <w:i w:val="false"/>
          <w:color w:val="000000"/>
          <w:sz w:val="28"/>
        </w:rPr>
        <w:t xml:space="preserve">
      (индекс, облыс, қала, аудан, көше, үй, офис нөмірі </w:t>
      </w:r>
    </w:p>
    <w:bookmarkEnd w:id="939"/>
    <w:bookmarkStart w:name="z1284" w:id="940"/>
    <w:p>
      <w:pPr>
        <w:spacing w:after="0"/>
        <w:ind w:left="0"/>
        <w:jc w:val="both"/>
      </w:pPr>
      <w:r>
        <w:rPr>
          <w:rFonts w:ascii="Times New Roman"/>
          <w:b w:val="false"/>
          <w:i w:val="false"/>
          <w:color w:val="000000"/>
          <w:sz w:val="28"/>
        </w:rPr>
        <w:t>
      ____________________________________________________________________</w:t>
      </w:r>
    </w:p>
    <w:bookmarkEnd w:id="940"/>
    <w:bookmarkStart w:name="z1285" w:id="941"/>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bookmarkEnd w:id="941"/>
    <w:bookmarkStart w:name="z1286" w:id="942"/>
    <w:p>
      <w:pPr>
        <w:spacing w:after="0"/>
        <w:ind w:left="0"/>
        <w:jc w:val="both"/>
      </w:pPr>
      <w:r>
        <w:rPr>
          <w:rFonts w:ascii="Times New Roman"/>
          <w:b w:val="false"/>
          <w:i w:val="false"/>
          <w:color w:val="000000"/>
          <w:sz w:val="28"/>
        </w:rPr>
        <w:t xml:space="preserve">
      2. Исламдық банк операцияларын жүзеге асыруға арналған қосымша лицензия туралы деректер </w:t>
      </w:r>
    </w:p>
    <w:bookmarkEnd w:id="942"/>
    <w:bookmarkStart w:name="z1287" w:id="943"/>
    <w:p>
      <w:pPr>
        <w:spacing w:after="0"/>
        <w:ind w:left="0"/>
        <w:jc w:val="both"/>
      </w:pPr>
      <w:r>
        <w:rPr>
          <w:rFonts w:ascii="Times New Roman"/>
          <w:b w:val="false"/>
          <w:i w:val="false"/>
          <w:color w:val="000000"/>
          <w:sz w:val="28"/>
        </w:rPr>
        <w:t>
      ____________________________________________________________________</w:t>
      </w:r>
    </w:p>
    <w:bookmarkEnd w:id="943"/>
    <w:bookmarkStart w:name="z1288" w:id="944"/>
    <w:p>
      <w:pPr>
        <w:spacing w:after="0"/>
        <w:ind w:left="0"/>
        <w:jc w:val="both"/>
      </w:pPr>
      <w:r>
        <w:rPr>
          <w:rFonts w:ascii="Times New Roman"/>
          <w:b w:val="false"/>
          <w:i w:val="false"/>
          <w:color w:val="000000"/>
          <w:sz w:val="28"/>
        </w:rPr>
        <w:t>
      ____________________________________________________________________</w:t>
      </w:r>
    </w:p>
    <w:bookmarkEnd w:id="944"/>
    <w:bookmarkStart w:name="z1289" w:id="945"/>
    <w:p>
      <w:pPr>
        <w:spacing w:after="0"/>
        <w:ind w:left="0"/>
        <w:jc w:val="both"/>
      </w:pPr>
      <w:r>
        <w:rPr>
          <w:rFonts w:ascii="Times New Roman"/>
          <w:b w:val="false"/>
          <w:i w:val="false"/>
          <w:color w:val="000000"/>
          <w:sz w:val="28"/>
        </w:rPr>
        <w:t>
      ____________________________________________________________________</w:t>
      </w:r>
    </w:p>
    <w:bookmarkEnd w:id="945"/>
    <w:bookmarkStart w:name="z1290" w:id="946"/>
    <w:p>
      <w:pPr>
        <w:spacing w:after="0"/>
        <w:ind w:left="0"/>
        <w:jc w:val="both"/>
      </w:pPr>
      <w:r>
        <w:rPr>
          <w:rFonts w:ascii="Times New Roman"/>
          <w:b w:val="false"/>
          <w:i w:val="false"/>
          <w:color w:val="000000"/>
          <w:sz w:val="28"/>
        </w:rPr>
        <w:t>
      ____________________________________________________________________</w:t>
      </w:r>
    </w:p>
    <w:bookmarkEnd w:id="946"/>
    <w:bookmarkStart w:name="z1291" w:id="947"/>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947"/>
    <w:bookmarkStart w:name="z1292" w:id="948"/>
    <w:p>
      <w:pPr>
        <w:spacing w:after="0"/>
        <w:ind w:left="0"/>
        <w:jc w:val="both"/>
      </w:pPr>
      <w:r>
        <w:rPr>
          <w:rFonts w:ascii="Times New Roman"/>
          <w:b w:val="false"/>
          <w:i w:val="false"/>
          <w:color w:val="000000"/>
          <w:sz w:val="28"/>
        </w:rPr>
        <w:t>
      3. Жіберілетін құжаттардың тізбесі, олардың әрқайсысы бойынша парақтар саны:</w:t>
      </w:r>
    </w:p>
    <w:bookmarkEnd w:id="948"/>
    <w:bookmarkStart w:name="z1293" w:id="949"/>
    <w:p>
      <w:pPr>
        <w:spacing w:after="0"/>
        <w:ind w:left="0"/>
        <w:jc w:val="both"/>
      </w:pPr>
      <w:r>
        <w:rPr>
          <w:rFonts w:ascii="Times New Roman"/>
          <w:b w:val="false"/>
          <w:i w:val="false"/>
          <w:color w:val="000000"/>
          <w:sz w:val="28"/>
        </w:rPr>
        <w:t>
      ____________________________________________________________________</w:t>
      </w:r>
    </w:p>
    <w:bookmarkEnd w:id="949"/>
    <w:bookmarkStart w:name="z1294" w:id="950"/>
    <w:p>
      <w:pPr>
        <w:spacing w:after="0"/>
        <w:ind w:left="0"/>
        <w:jc w:val="both"/>
      </w:pPr>
      <w:r>
        <w:rPr>
          <w:rFonts w:ascii="Times New Roman"/>
          <w:b w:val="false"/>
          <w:i w:val="false"/>
          <w:color w:val="000000"/>
          <w:sz w:val="28"/>
        </w:rPr>
        <w:t>
      ____________________________________________________________________</w:t>
      </w:r>
    </w:p>
    <w:bookmarkEnd w:id="950"/>
    <w:bookmarkStart w:name="z1295" w:id="951"/>
    <w:p>
      <w:pPr>
        <w:spacing w:after="0"/>
        <w:ind w:left="0"/>
        <w:jc w:val="both"/>
      </w:pPr>
      <w:r>
        <w:rPr>
          <w:rFonts w:ascii="Times New Roman"/>
          <w:b w:val="false"/>
          <w:i w:val="false"/>
          <w:color w:val="000000"/>
          <w:sz w:val="28"/>
        </w:rPr>
        <w:t>
      ____________________________________________________________________</w:t>
      </w:r>
    </w:p>
    <w:bookmarkEnd w:id="951"/>
    <w:bookmarkStart w:name="z1296" w:id="952"/>
    <w:p>
      <w:pPr>
        <w:spacing w:after="0"/>
        <w:ind w:left="0"/>
        <w:jc w:val="both"/>
      </w:pPr>
      <w:r>
        <w:rPr>
          <w:rFonts w:ascii="Times New Roman"/>
          <w:b w:val="false"/>
          <w:i w:val="false"/>
          <w:color w:val="000000"/>
          <w:sz w:val="28"/>
        </w:rPr>
        <w:t>
      ____________________________________________________________________</w:t>
      </w:r>
    </w:p>
    <w:bookmarkEnd w:id="952"/>
    <w:bookmarkStart w:name="z1297" w:id="953"/>
    <w:p>
      <w:pPr>
        <w:spacing w:after="0"/>
        <w:ind w:left="0"/>
        <w:jc w:val="both"/>
      </w:pPr>
      <w:r>
        <w:rPr>
          <w:rFonts w:ascii="Times New Roman"/>
          <w:b w:val="false"/>
          <w:i w:val="false"/>
          <w:color w:val="000000"/>
          <w:sz w:val="28"/>
        </w:rPr>
        <w:t>
      Банк/Қазақстан Республикасының бейрезидент банкінің филиалы өтінішке қоса берілетін құжаттардың және мәліметтердің дәйектілігін растайды.</w:t>
      </w:r>
    </w:p>
    <w:bookmarkEnd w:id="953"/>
    <w:bookmarkStart w:name="z1298" w:id="954"/>
    <w:p>
      <w:pPr>
        <w:spacing w:after="0"/>
        <w:ind w:left="0"/>
        <w:jc w:val="both"/>
      </w:pPr>
      <w:r>
        <w:rPr>
          <w:rFonts w:ascii="Times New Roman"/>
          <w:b w:val="false"/>
          <w:i w:val="false"/>
          <w:color w:val="000000"/>
          <w:sz w:val="28"/>
        </w:rPr>
        <w:t>
      Банк/Қазақстан Республикасының бейрезидент банкінің филиалы цифрлық жүйелердегі заңмен қорғалатын құпиядан тұратын мәліметтерді пайдалануға келісімін береді.</w:t>
      </w:r>
    </w:p>
    <w:bookmarkEnd w:id="954"/>
    <w:bookmarkStart w:name="z1299" w:id="955"/>
    <w:p>
      <w:pPr>
        <w:spacing w:after="0"/>
        <w:ind w:left="0"/>
        <w:jc w:val="both"/>
      </w:pPr>
      <w:r>
        <w:rPr>
          <w:rFonts w:ascii="Times New Roman"/>
          <w:b w:val="false"/>
          <w:i w:val="false"/>
          <w:color w:val="000000"/>
          <w:sz w:val="28"/>
        </w:rPr>
        <w:t>
      Банктің атқарушы органы басшысының/Қазақстан Республикасының бейрезидент банкінің филиалы басшысының не өтініш беруге уәкілетті адамның тегі, аты, әкесінің аты (ол бар болса) (растайтын құжаттарды қоса бере отырып).</w:t>
      </w:r>
    </w:p>
    <w:bookmarkEnd w:id="955"/>
    <w:bookmarkStart w:name="z1300" w:id="956"/>
    <w:p>
      <w:pPr>
        <w:spacing w:after="0"/>
        <w:ind w:left="0"/>
        <w:jc w:val="both"/>
      </w:pPr>
      <w:r>
        <w:rPr>
          <w:rFonts w:ascii="Times New Roman"/>
          <w:b w:val="false"/>
          <w:i w:val="false"/>
          <w:color w:val="000000"/>
          <w:sz w:val="28"/>
        </w:rPr>
        <w:t xml:space="preserve">
      _____________________________________________ ________________ </w:t>
      </w:r>
    </w:p>
    <w:bookmarkEnd w:id="956"/>
    <w:bookmarkStart w:name="z1301" w:id="957"/>
    <w:p>
      <w:pPr>
        <w:spacing w:after="0"/>
        <w:ind w:left="0"/>
        <w:jc w:val="both"/>
      </w:pPr>
      <w:r>
        <w:rPr>
          <w:rFonts w:ascii="Times New Roman"/>
          <w:b w:val="false"/>
          <w:i w:val="false"/>
          <w:color w:val="000000"/>
          <w:sz w:val="28"/>
        </w:rPr>
        <w:t>
                   (қолы)                   (күні)</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 xml:space="preserve">14-қосымша </w:t>
            </w:r>
            <w:r>
              <w:br/>
            </w:r>
            <w:r>
              <w:rPr>
                <w:rFonts w:ascii="Times New Roman"/>
                <w:b w:val="false"/>
                <w:i w:val="false"/>
                <w:color w:val="000000"/>
                <w:sz w:val="20"/>
              </w:rPr>
              <w:t xml:space="preserve">Нысан </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(банктің атауы)</w:t>
            </w:r>
          </w:p>
        </w:tc>
      </w:tr>
    </w:tbl>
    <w:bookmarkStart w:name="z1303" w:id="958"/>
    <w:p>
      <w:pPr>
        <w:spacing w:after="0"/>
        <w:ind w:left="0"/>
        <w:jc w:val="left"/>
      </w:pPr>
      <w:r>
        <w:rPr>
          <w:rFonts w:ascii="Times New Roman"/>
          <w:b/>
          <w:i w:val="false"/>
          <w:color w:val="000000"/>
        </w:rPr>
        <w:t xml:space="preserve"> Базалық банк лицензиясын әмбебап банк лицензиясына қайта ресімдеу туралы өтініш </w:t>
      </w:r>
    </w:p>
    <w:bookmarkEnd w:id="958"/>
    <w:bookmarkStart w:name="z1304" w:id="959"/>
    <w:p>
      <w:pPr>
        <w:spacing w:after="0"/>
        <w:ind w:left="0"/>
        <w:jc w:val="both"/>
      </w:pPr>
      <w:r>
        <w:rPr>
          <w:rFonts w:ascii="Times New Roman"/>
          <w:b w:val="false"/>
          <w:i w:val="false"/>
          <w:color w:val="000000"/>
          <w:sz w:val="28"/>
        </w:rPr>
        <w:t>
      Базалық банк лицензиясын</w:t>
      </w:r>
    </w:p>
    <w:bookmarkEnd w:id="959"/>
    <w:bookmarkStart w:name="z1305" w:id="960"/>
    <w:p>
      <w:pPr>
        <w:spacing w:after="0"/>
        <w:ind w:left="0"/>
        <w:jc w:val="both"/>
      </w:pPr>
      <w:r>
        <w:rPr>
          <w:rFonts w:ascii="Times New Roman"/>
          <w:b w:val="false"/>
          <w:i w:val="false"/>
          <w:color w:val="000000"/>
          <w:sz w:val="28"/>
        </w:rPr>
        <w:t>
      ____________________________________________________________________</w:t>
      </w:r>
    </w:p>
    <w:bookmarkEnd w:id="960"/>
    <w:bookmarkStart w:name="z1306" w:id="961"/>
    <w:p>
      <w:pPr>
        <w:spacing w:after="0"/>
        <w:ind w:left="0"/>
        <w:jc w:val="both"/>
      </w:pPr>
      <w:r>
        <w:rPr>
          <w:rFonts w:ascii="Times New Roman"/>
          <w:b w:val="false"/>
          <w:i w:val="false"/>
          <w:color w:val="000000"/>
          <w:sz w:val="28"/>
        </w:rPr>
        <w:t>
      ____________________________________________________________________</w:t>
      </w:r>
    </w:p>
    <w:bookmarkEnd w:id="961"/>
    <w:bookmarkStart w:name="z1307" w:id="962"/>
    <w:p>
      <w:pPr>
        <w:spacing w:after="0"/>
        <w:ind w:left="0"/>
        <w:jc w:val="both"/>
      </w:pPr>
      <w:r>
        <w:rPr>
          <w:rFonts w:ascii="Times New Roman"/>
          <w:b w:val="false"/>
          <w:i w:val="false"/>
          <w:color w:val="000000"/>
          <w:sz w:val="28"/>
        </w:rPr>
        <w:t xml:space="preserve">
      (банк лицензиясының атауын, нөмірін, күнін, банк лицензиясын берген мемлекеттік органның атауы көрсету) </w:t>
      </w:r>
    </w:p>
    <w:bookmarkEnd w:id="962"/>
    <w:bookmarkStart w:name="z1308" w:id="963"/>
    <w:p>
      <w:pPr>
        <w:spacing w:after="0"/>
        <w:ind w:left="0"/>
        <w:jc w:val="both"/>
      </w:pPr>
      <w:r>
        <w:rPr>
          <w:rFonts w:ascii="Times New Roman"/>
          <w:b w:val="false"/>
          <w:i w:val="false"/>
          <w:color w:val="000000"/>
          <w:sz w:val="28"/>
        </w:rPr>
        <w:t xml:space="preserve">
      ______________________________________________________________ </w:t>
      </w:r>
    </w:p>
    <w:bookmarkEnd w:id="963"/>
    <w:bookmarkStart w:name="z1309" w:id="964"/>
    <w:p>
      <w:pPr>
        <w:spacing w:after="0"/>
        <w:ind w:left="0"/>
        <w:jc w:val="both"/>
      </w:pPr>
      <w:r>
        <w:rPr>
          <w:rFonts w:ascii="Times New Roman"/>
          <w:b w:val="false"/>
          <w:i w:val="false"/>
          <w:color w:val="000000"/>
          <w:sz w:val="28"/>
        </w:rPr>
        <w:t>
      (лицензияны қайта ресімдеу себебін көрсету)</w:t>
      </w:r>
    </w:p>
    <w:bookmarkEnd w:id="964"/>
    <w:bookmarkStart w:name="z1310" w:id="965"/>
    <w:p>
      <w:pPr>
        <w:spacing w:after="0"/>
        <w:ind w:left="0"/>
        <w:jc w:val="both"/>
      </w:pPr>
      <w:r>
        <w:rPr>
          <w:rFonts w:ascii="Times New Roman"/>
          <w:b w:val="false"/>
          <w:i w:val="false"/>
          <w:color w:val="000000"/>
          <w:sz w:val="28"/>
        </w:rPr>
        <w:t>
      байланысты әмбебап банк лицензиясына қайта ресімдеуді сұраймын.</w:t>
      </w:r>
    </w:p>
    <w:bookmarkEnd w:id="965"/>
    <w:bookmarkStart w:name="z1311" w:id="966"/>
    <w:p>
      <w:pPr>
        <w:spacing w:after="0"/>
        <w:ind w:left="0"/>
        <w:jc w:val="both"/>
      </w:pPr>
      <w:r>
        <w:rPr>
          <w:rFonts w:ascii="Times New Roman"/>
          <w:b w:val="false"/>
          <w:i w:val="false"/>
          <w:color w:val="000000"/>
          <w:sz w:val="28"/>
        </w:rPr>
        <w:t>
      Банк туралы мәліметтер</w:t>
      </w:r>
    </w:p>
    <w:bookmarkEnd w:id="966"/>
    <w:bookmarkStart w:name="z1312" w:id="967"/>
    <w:p>
      <w:pPr>
        <w:spacing w:after="0"/>
        <w:ind w:left="0"/>
        <w:jc w:val="both"/>
      </w:pPr>
      <w:r>
        <w:rPr>
          <w:rFonts w:ascii="Times New Roman"/>
          <w:b w:val="false"/>
          <w:i w:val="false"/>
          <w:color w:val="000000"/>
          <w:sz w:val="28"/>
        </w:rPr>
        <w:t>
      ____________________________________________________________________</w:t>
      </w:r>
    </w:p>
    <w:bookmarkEnd w:id="967"/>
    <w:bookmarkStart w:name="z1313" w:id="968"/>
    <w:p>
      <w:pPr>
        <w:spacing w:after="0"/>
        <w:ind w:left="0"/>
        <w:jc w:val="both"/>
      </w:pPr>
      <w:r>
        <w:rPr>
          <w:rFonts w:ascii="Times New Roman"/>
          <w:b w:val="false"/>
          <w:i w:val="false"/>
          <w:color w:val="000000"/>
          <w:sz w:val="28"/>
        </w:rPr>
        <w:t>
      1. Атауы, орналасқан жері ________________________________________</w:t>
      </w:r>
    </w:p>
    <w:bookmarkEnd w:id="968"/>
    <w:bookmarkStart w:name="z1314" w:id="969"/>
    <w:p>
      <w:pPr>
        <w:spacing w:after="0"/>
        <w:ind w:left="0"/>
        <w:jc w:val="both"/>
      </w:pPr>
      <w:r>
        <w:rPr>
          <w:rFonts w:ascii="Times New Roman"/>
          <w:b w:val="false"/>
          <w:i w:val="false"/>
          <w:color w:val="000000"/>
          <w:sz w:val="28"/>
        </w:rPr>
        <w:t>
      ____________________________________________________________________</w:t>
      </w:r>
    </w:p>
    <w:bookmarkEnd w:id="969"/>
    <w:bookmarkStart w:name="z1315" w:id="970"/>
    <w:p>
      <w:pPr>
        <w:spacing w:after="0"/>
        <w:ind w:left="0"/>
        <w:jc w:val="both"/>
      </w:pPr>
      <w:r>
        <w:rPr>
          <w:rFonts w:ascii="Times New Roman"/>
          <w:b w:val="false"/>
          <w:i w:val="false"/>
          <w:color w:val="000000"/>
          <w:sz w:val="28"/>
        </w:rPr>
        <w:t>
      (индекс, облыс, қала, аудан, көше, үй, офис нөмірі</w:t>
      </w:r>
    </w:p>
    <w:bookmarkEnd w:id="970"/>
    <w:bookmarkStart w:name="z1316" w:id="971"/>
    <w:p>
      <w:pPr>
        <w:spacing w:after="0"/>
        <w:ind w:left="0"/>
        <w:jc w:val="both"/>
      </w:pPr>
      <w:r>
        <w:rPr>
          <w:rFonts w:ascii="Times New Roman"/>
          <w:b w:val="false"/>
          <w:i w:val="false"/>
          <w:color w:val="000000"/>
          <w:sz w:val="28"/>
        </w:rPr>
        <w:t>
      ____________________________________________________________________</w:t>
      </w:r>
    </w:p>
    <w:bookmarkEnd w:id="971"/>
    <w:bookmarkStart w:name="z1317" w:id="972"/>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bookmarkEnd w:id="972"/>
    <w:bookmarkStart w:name="z1318" w:id="973"/>
    <w:p>
      <w:pPr>
        <w:spacing w:after="0"/>
        <w:ind w:left="0"/>
        <w:jc w:val="both"/>
      </w:pPr>
      <w:r>
        <w:rPr>
          <w:rFonts w:ascii="Times New Roman"/>
          <w:b w:val="false"/>
          <w:i w:val="false"/>
          <w:color w:val="000000"/>
          <w:sz w:val="28"/>
        </w:rPr>
        <w:t>
      2. Банк операцияларын және өзге де операцияларды жүзеге асыруға арналған базалық банк лицензиясы туралы деректер</w:t>
      </w:r>
    </w:p>
    <w:bookmarkEnd w:id="973"/>
    <w:bookmarkStart w:name="z1319" w:id="974"/>
    <w:p>
      <w:pPr>
        <w:spacing w:after="0"/>
        <w:ind w:left="0"/>
        <w:jc w:val="both"/>
      </w:pPr>
      <w:r>
        <w:rPr>
          <w:rFonts w:ascii="Times New Roman"/>
          <w:b w:val="false"/>
          <w:i w:val="false"/>
          <w:color w:val="000000"/>
          <w:sz w:val="28"/>
        </w:rPr>
        <w:t>
      ____________________________________________________________________</w:t>
      </w:r>
    </w:p>
    <w:bookmarkEnd w:id="974"/>
    <w:bookmarkStart w:name="z1320" w:id="975"/>
    <w:p>
      <w:pPr>
        <w:spacing w:after="0"/>
        <w:ind w:left="0"/>
        <w:jc w:val="both"/>
      </w:pPr>
      <w:r>
        <w:rPr>
          <w:rFonts w:ascii="Times New Roman"/>
          <w:b w:val="false"/>
          <w:i w:val="false"/>
          <w:color w:val="000000"/>
          <w:sz w:val="28"/>
        </w:rPr>
        <w:t>
      ____________________________________________________________________</w:t>
      </w:r>
    </w:p>
    <w:bookmarkEnd w:id="975"/>
    <w:bookmarkStart w:name="z1321" w:id="976"/>
    <w:p>
      <w:pPr>
        <w:spacing w:after="0"/>
        <w:ind w:left="0"/>
        <w:jc w:val="both"/>
      </w:pPr>
      <w:r>
        <w:rPr>
          <w:rFonts w:ascii="Times New Roman"/>
          <w:b w:val="false"/>
          <w:i w:val="false"/>
          <w:color w:val="000000"/>
          <w:sz w:val="28"/>
        </w:rPr>
        <w:t>
      ____________________________________________________________________</w:t>
      </w:r>
    </w:p>
    <w:bookmarkEnd w:id="976"/>
    <w:bookmarkStart w:name="z1322" w:id="977"/>
    <w:p>
      <w:pPr>
        <w:spacing w:after="0"/>
        <w:ind w:left="0"/>
        <w:jc w:val="both"/>
      </w:pPr>
      <w:r>
        <w:rPr>
          <w:rFonts w:ascii="Times New Roman"/>
          <w:b w:val="false"/>
          <w:i w:val="false"/>
          <w:color w:val="000000"/>
          <w:sz w:val="28"/>
        </w:rPr>
        <w:t>
      ____________________________________________________________________</w:t>
      </w:r>
    </w:p>
    <w:bookmarkEnd w:id="977"/>
    <w:bookmarkStart w:name="z1323" w:id="978"/>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978"/>
    <w:bookmarkStart w:name="z1324" w:id="979"/>
    <w:p>
      <w:pPr>
        <w:spacing w:after="0"/>
        <w:ind w:left="0"/>
        <w:jc w:val="both"/>
      </w:pPr>
      <w:r>
        <w:rPr>
          <w:rFonts w:ascii="Times New Roman"/>
          <w:b w:val="false"/>
          <w:i w:val="false"/>
          <w:color w:val="000000"/>
          <w:sz w:val="28"/>
        </w:rPr>
        <w:t>
      3. Жіберілетін құжаттардың тізбесі, олардың әрқайсысы бойынша парақтар саны:</w:t>
      </w:r>
    </w:p>
    <w:bookmarkEnd w:id="979"/>
    <w:bookmarkStart w:name="z1325" w:id="980"/>
    <w:p>
      <w:pPr>
        <w:spacing w:after="0"/>
        <w:ind w:left="0"/>
        <w:jc w:val="both"/>
      </w:pPr>
      <w:r>
        <w:rPr>
          <w:rFonts w:ascii="Times New Roman"/>
          <w:b w:val="false"/>
          <w:i w:val="false"/>
          <w:color w:val="000000"/>
          <w:sz w:val="28"/>
        </w:rPr>
        <w:t>
      ____________________________________________________________________</w:t>
      </w:r>
    </w:p>
    <w:bookmarkEnd w:id="980"/>
    <w:bookmarkStart w:name="z1326" w:id="981"/>
    <w:p>
      <w:pPr>
        <w:spacing w:after="0"/>
        <w:ind w:left="0"/>
        <w:jc w:val="both"/>
      </w:pPr>
      <w:r>
        <w:rPr>
          <w:rFonts w:ascii="Times New Roman"/>
          <w:b w:val="false"/>
          <w:i w:val="false"/>
          <w:color w:val="000000"/>
          <w:sz w:val="28"/>
        </w:rPr>
        <w:t>
      ____________________________________________________________________</w:t>
      </w:r>
    </w:p>
    <w:bookmarkEnd w:id="981"/>
    <w:bookmarkStart w:name="z1327" w:id="982"/>
    <w:p>
      <w:pPr>
        <w:spacing w:after="0"/>
        <w:ind w:left="0"/>
        <w:jc w:val="both"/>
      </w:pPr>
      <w:r>
        <w:rPr>
          <w:rFonts w:ascii="Times New Roman"/>
          <w:b w:val="false"/>
          <w:i w:val="false"/>
          <w:color w:val="000000"/>
          <w:sz w:val="28"/>
        </w:rPr>
        <w:t>
      ____________________________________________________________________</w:t>
      </w:r>
    </w:p>
    <w:bookmarkEnd w:id="982"/>
    <w:bookmarkStart w:name="z1328" w:id="983"/>
    <w:p>
      <w:pPr>
        <w:spacing w:after="0"/>
        <w:ind w:left="0"/>
        <w:jc w:val="both"/>
      </w:pPr>
      <w:r>
        <w:rPr>
          <w:rFonts w:ascii="Times New Roman"/>
          <w:b w:val="false"/>
          <w:i w:val="false"/>
          <w:color w:val="000000"/>
          <w:sz w:val="28"/>
        </w:rPr>
        <w:t>
      ____________________________________________________________________</w:t>
      </w:r>
    </w:p>
    <w:bookmarkEnd w:id="983"/>
    <w:bookmarkStart w:name="z1329" w:id="984"/>
    <w:p>
      <w:pPr>
        <w:spacing w:after="0"/>
        <w:ind w:left="0"/>
        <w:jc w:val="both"/>
      </w:pPr>
      <w:r>
        <w:rPr>
          <w:rFonts w:ascii="Times New Roman"/>
          <w:b w:val="false"/>
          <w:i w:val="false"/>
          <w:color w:val="000000"/>
          <w:sz w:val="28"/>
        </w:rPr>
        <w:t xml:space="preserve">
      Банк өз активтерінің жиынтық көлемі қатарынан тоғыз ай бойы қаржы нарығын және қаржы ұйымдарын реттеу, бақылау және қадағалау жөніндегі уәкілетті органның (бұдан әрі – уәкілетті орган) нормативтік құқықтық актісінде белгіленген шекті мәннен асатынын растайды. </w:t>
      </w:r>
    </w:p>
    <w:bookmarkEnd w:id="984"/>
    <w:bookmarkStart w:name="z1330" w:id="985"/>
    <w:p>
      <w:pPr>
        <w:spacing w:after="0"/>
        <w:ind w:left="0"/>
        <w:jc w:val="both"/>
      </w:pPr>
      <w:r>
        <w:rPr>
          <w:rFonts w:ascii="Times New Roman"/>
          <w:b w:val="false"/>
          <w:i w:val="false"/>
          <w:color w:val="000000"/>
          <w:sz w:val="28"/>
        </w:rPr>
        <w:t>
      Банк:</w:t>
      </w:r>
    </w:p>
    <w:bookmarkEnd w:id="985"/>
    <w:bookmarkStart w:name="z1331" w:id="986"/>
    <w:p>
      <w:pPr>
        <w:spacing w:after="0"/>
        <w:ind w:left="0"/>
        <w:jc w:val="both"/>
      </w:pPr>
      <w:r>
        <w:rPr>
          <w:rFonts w:ascii="Times New Roman"/>
          <w:b w:val="false"/>
          <w:i w:val="false"/>
          <w:color w:val="000000"/>
          <w:sz w:val="28"/>
        </w:rPr>
        <w:t>
      операциялардың қосымша түрлерін жүзеге асыруға банк лицензиясын алуға өтініш білдіргенге дейінгі қатарынан үш ай ішінде уәкілетті орган белгілеген пруденциялық нормативтер мен лимиттердің, сондай-ақ Қазақстан Республикасының Ұлттық Банкі белгілеген макропруденциялық нормативтер мен лимиттердің орындалуын қамтамасыз еткенін;</w:t>
      </w:r>
    </w:p>
    <w:bookmarkEnd w:id="986"/>
    <w:bookmarkStart w:name="z1332" w:id="987"/>
    <w:p>
      <w:pPr>
        <w:spacing w:after="0"/>
        <w:ind w:left="0"/>
        <w:jc w:val="both"/>
      </w:pPr>
      <w:r>
        <w:rPr>
          <w:rFonts w:ascii="Times New Roman"/>
          <w:b w:val="false"/>
          <w:i w:val="false"/>
          <w:color w:val="000000"/>
          <w:sz w:val="28"/>
        </w:rPr>
        <w:t xml:space="preserve">
      операциялардың қосымша түрлерін жүзеге асырудың жалпы талаптары туралы қағидаларды бекіткенін; </w:t>
      </w:r>
    </w:p>
    <w:bookmarkEnd w:id="987"/>
    <w:bookmarkStart w:name="z1333" w:id="988"/>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88-бабында</w:t>
      </w:r>
      <w:r>
        <w:rPr>
          <w:rFonts w:ascii="Times New Roman"/>
          <w:b w:val="false"/>
          <w:i w:val="false"/>
          <w:color w:val="000000"/>
          <w:sz w:val="28"/>
        </w:rPr>
        <w:t xml:space="preserve"> көзделген жаңартылған қаржылық орнықтылықты қалпына келтіру жоспарын бекіткенін растайды.</w:t>
      </w:r>
    </w:p>
    <w:bookmarkEnd w:id="988"/>
    <w:bookmarkStart w:name="z1334" w:id="989"/>
    <w:p>
      <w:pPr>
        <w:spacing w:after="0"/>
        <w:ind w:left="0"/>
        <w:jc w:val="both"/>
      </w:pPr>
      <w:r>
        <w:rPr>
          <w:rFonts w:ascii="Times New Roman"/>
          <w:b w:val="false"/>
          <w:i w:val="false"/>
          <w:color w:val="000000"/>
          <w:sz w:val="28"/>
        </w:rPr>
        <w:t xml:space="preserve">
      Банк өтінішке қоса берілетін құжаттардың және мәліметтердің дәйектілігін растайды. </w:t>
      </w:r>
    </w:p>
    <w:bookmarkEnd w:id="989"/>
    <w:bookmarkStart w:name="z1335" w:id="990"/>
    <w:p>
      <w:pPr>
        <w:spacing w:after="0"/>
        <w:ind w:left="0"/>
        <w:jc w:val="both"/>
      </w:pPr>
      <w:r>
        <w:rPr>
          <w:rFonts w:ascii="Times New Roman"/>
          <w:b w:val="false"/>
          <w:i w:val="false"/>
          <w:color w:val="000000"/>
          <w:sz w:val="28"/>
        </w:rPr>
        <w:t>
      Банк цифрлық жүйелердегі заңмен қорғалатын құпиядан тұратын мәліметтерді пайдалануға келісімін береді.</w:t>
      </w:r>
    </w:p>
    <w:bookmarkEnd w:id="990"/>
    <w:bookmarkStart w:name="z1336" w:id="991"/>
    <w:p>
      <w:pPr>
        <w:spacing w:after="0"/>
        <w:ind w:left="0"/>
        <w:jc w:val="both"/>
      </w:pPr>
      <w:r>
        <w:rPr>
          <w:rFonts w:ascii="Times New Roman"/>
          <w:b w:val="false"/>
          <w:i w:val="false"/>
          <w:color w:val="000000"/>
          <w:sz w:val="28"/>
        </w:rPr>
        <w:t>
      Банктің атқарушы органы басшысының не өтініш беруге уәкілетті адамның тегі, аты, әкесінің аты (бар болса) (растайтын құжаттарды қоса бере отырып).</w:t>
      </w:r>
    </w:p>
    <w:bookmarkEnd w:id="991"/>
    <w:bookmarkStart w:name="z1337" w:id="992"/>
    <w:p>
      <w:pPr>
        <w:spacing w:after="0"/>
        <w:ind w:left="0"/>
        <w:jc w:val="both"/>
      </w:pPr>
      <w:r>
        <w:rPr>
          <w:rFonts w:ascii="Times New Roman"/>
          <w:b w:val="false"/>
          <w:i w:val="false"/>
          <w:color w:val="000000"/>
          <w:sz w:val="28"/>
        </w:rPr>
        <w:t xml:space="preserve">
      _____________________________________________ ________________ </w:t>
      </w:r>
    </w:p>
    <w:bookmarkEnd w:id="992"/>
    <w:bookmarkStart w:name="z1338" w:id="993"/>
    <w:p>
      <w:pPr>
        <w:spacing w:after="0"/>
        <w:ind w:left="0"/>
        <w:jc w:val="both"/>
      </w:pPr>
      <w:r>
        <w:rPr>
          <w:rFonts w:ascii="Times New Roman"/>
          <w:b w:val="false"/>
          <w:i w:val="false"/>
          <w:color w:val="000000"/>
          <w:sz w:val="28"/>
        </w:rPr>
        <w:t>
                   (қолы)                         (күні)</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 xml:space="preserve">15-қосымша </w:t>
            </w:r>
            <w:r>
              <w:br/>
            </w:r>
            <w:r>
              <w:rPr>
                <w:rFonts w:ascii="Times New Roman"/>
                <w:b w:val="false"/>
                <w:i w:val="false"/>
                <w:color w:val="000000"/>
                <w:sz w:val="20"/>
              </w:rPr>
              <w:t xml:space="preserve">Нысан </w:t>
            </w:r>
            <w:r>
              <w:br/>
            </w:r>
            <w:r>
              <w:rPr>
                <w:rFonts w:ascii="Times New Roman"/>
                <w:b w:val="false"/>
                <w:i w:val="false"/>
                <w:color w:val="000000"/>
                <w:sz w:val="20"/>
              </w:rPr>
              <w:t>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(ислам банкінің, Қазақстан Республикасының </w:t>
            </w:r>
            <w:r>
              <w:br/>
            </w:r>
            <w:r>
              <w:rPr>
                <w:rFonts w:ascii="Times New Roman"/>
                <w:b w:val="false"/>
                <w:i w:val="false"/>
                <w:color w:val="000000"/>
                <w:sz w:val="20"/>
              </w:rPr>
              <w:t xml:space="preserve">бейрезидент ислам банкі филиалының атауы) </w:t>
            </w:r>
          </w:p>
        </w:tc>
      </w:tr>
    </w:tbl>
    <w:bookmarkStart w:name="z1340" w:id="994"/>
    <w:p>
      <w:pPr>
        <w:spacing w:after="0"/>
        <w:ind w:left="0"/>
        <w:jc w:val="left"/>
      </w:pPr>
      <w:r>
        <w:rPr>
          <w:rFonts w:ascii="Times New Roman"/>
          <w:b/>
          <w:i w:val="false"/>
          <w:color w:val="000000"/>
        </w:rPr>
        <w:t xml:space="preserve"> Исламдық банк операцияларын және өзге де операцияларды жүзеге асыруға арналған лицензияны қайта ресімдеу туралы өтініш</w:t>
      </w:r>
    </w:p>
    <w:bookmarkEnd w:id="994"/>
    <w:bookmarkStart w:name="z1341" w:id="995"/>
    <w:p>
      <w:pPr>
        <w:spacing w:after="0"/>
        <w:ind w:left="0"/>
        <w:jc w:val="both"/>
      </w:pPr>
      <w:r>
        <w:rPr>
          <w:rFonts w:ascii="Times New Roman"/>
          <w:b w:val="false"/>
          <w:i w:val="false"/>
          <w:color w:val="000000"/>
          <w:sz w:val="28"/>
        </w:rPr>
        <w:t>
      Лицензияны</w:t>
      </w:r>
    </w:p>
    <w:bookmarkEnd w:id="995"/>
    <w:bookmarkStart w:name="z1342" w:id="996"/>
    <w:p>
      <w:pPr>
        <w:spacing w:after="0"/>
        <w:ind w:left="0"/>
        <w:jc w:val="both"/>
      </w:pPr>
      <w:r>
        <w:rPr>
          <w:rFonts w:ascii="Times New Roman"/>
          <w:b w:val="false"/>
          <w:i w:val="false"/>
          <w:color w:val="000000"/>
          <w:sz w:val="28"/>
        </w:rPr>
        <w:t>
      ____________________________________________________________________</w:t>
      </w:r>
    </w:p>
    <w:bookmarkEnd w:id="996"/>
    <w:bookmarkStart w:name="z1343" w:id="997"/>
    <w:p>
      <w:pPr>
        <w:spacing w:after="0"/>
        <w:ind w:left="0"/>
        <w:jc w:val="both"/>
      </w:pPr>
      <w:r>
        <w:rPr>
          <w:rFonts w:ascii="Times New Roman"/>
          <w:b w:val="false"/>
          <w:i w:val="false"/>
          <w:color w:val="000000"/>
          <w:sz w:val="28"/>
        </w:rPr>
        <w:t>
      ____________________________________________________________________</w:t>
      </w:r>
    </w:p>
    <w:bookmarkEnd w:id="997"/>
    <w:bookmarkStart w:name="z1344" w:id="998"/>
    <w:p>
      <w:pPr>
        <w:spacing w:after="0"/>
        <w:ind w:left="0"/>
        <w:jc w:val="both"/>
      </w:pPr>
      <w:r>
        <w:rPr>
          <w:rFonts w:ascii="Times New Roman"/>
          <w:b w:val="false"/>
          <w:i w:val="false"/>
          <w:color w:val="000000"/>
          <w:sz w:val="28"/>
        </w:rPr>
        <w:t xml:space="preserve">
      (банк лицензиясының атауын, валюта түрін көрсету – ұлттық және (немесе) шетелдік) </w:t>
      </w:r>
    </w:p>
    <w:bookmarkEnd w:id="998"/>
    <w:bookmarkStart w:name="z1345" w:id="999"/>
    <w:p>
      <w:pPr>
        <w:spacing w:after="0"/>
        <w:ind w:left="0"/>
        <w:jc w:val="both"/>
      </w:pPr>
      <w:r>
        <w:rPr>
          <w:rFonts w:ascii="Times New Roman"/>
          <w:b w:val="false"/>
          <w:i w:val="false"/>
          <w:color w:val="000000"/>
          <w:sz w:val="28"/>
        </w:rPr>
        <w:t>
      (лицензияны қайта ресімдеу себебін көрсету)</w:t>
      </w:r>
    </w:p>
    <w:bookmarkEnd w:id="999"/>
    <w:bookmarkStart w:name="z1346" w:id="1000"/>
    <w:p>
      <w:pPr>
        <w:spacing w:after="0"/>
        <w:ind w:left="0"/>
        <w:jc w:val="both"/>
      </w:pPr>
      <w:r>
        <w:rPr>
          <w:rFonts w:ascii="Times New Roman"/>
          <w:b w:val="false"/>
          <w:i w:val="false"/>
          <w:color w:val="000000"/>
          <w:sz w:val="28"/>
        </w:rPr>
        <w:t xml:space="preserve">
      байланысты қайта ресімдеуді сұраймын. </w:t>
      </w:r>
    </w:p>
    <w:bookmarkEnd w:id="1000"/>
    <w:bookmarkStart w:name="z1347" w:id="1001"/>
    <w:p>
      <w:pPr>
        <w:spacing w:after="0"/>
        <w:ind w:left="0"/>
        <w:jc w:val="both"/>
      </w:pPr>
      <w:r>
        <w:rPr>
          <w:rFonts w:ascii="Times New Roman"/>
          <w:b w:val="false"/>
          <w:i w:val="false"/>
          <w:color w:val="000000"/>
          <w:sz w:val="28"/>
        </w:rPr>
        <w:t xml:space="preserve">
      Ислам банкі, Қазақстан Республикасының бейрезидент ислам банкінің филиалы туралы мәліметтер </w:t>
      </w:r>
    </w:p>
    <w:bookmarkEnd w:id="1001"/>
    <w:bookmarkStart w:name="z1348" w:id="1002"/>
    <w:p>
      <w:pPr>
        <w:spacing w:after="0"/>
        <w:ind w:left="0"/>
        <w:jc w:val="both"/>
      </w:pPr>
      <w:r>
        <w:rPr>
          <w:rFonts w:ascii="Times New Roman"/>
          <w:b w:val="false"/>
          <w:i w:val="false"/>
          <w:color w:val="000000"/>
          <w:sz w:val="28"/>
        </w:rPr>
        <w:t>
      ____________________________________________________________________</w:t>
      </w:r>
    </w:p>
    <w:bookmarkEnd w:id="1002"/>
    <w:bookmarkStart w:name="z1349" w:id="1003"/>
    <w:p>
      <w:pPr>
        <w:spacing w:after="0"/>
        <w:ind w:left="0"/>
        <w:jc w:val="both"/>
      </w:pPr>
      <w:r>
        <w:rPr>
          <w:rFonts w:ascii="Times New Roman"/>
          <w:b w:val="false"/>
          <w:i w:val="false"/>
          <w:color w:val="000000"/>
          <w:sz w:val="28"/>
        </w:rPr>
        <w:t>
      ____________________________________________________________________</w:t>
      </w:r>
    </w:p>
    <w:bookmarkEnd w:id="1003"/>
    <w:bookmarkStart w:name="z1350" w:id="1004"/>
    <w:p>
      <w:pPr>
        <w:spacing w:after="0"/>
        <w:ind w:left="0"/>
        <w:jc w:val="both"/>
      </w:pPr>
      <w:r>
        <w:rPr>
          <w:rFonts w:ascii="Times New Roman"/>
          <w:b w:val="false"/>
          <w:i w:val="false"/>
          <w:color w:val="000000"/>
          <w:sz w:val="28"/>
        </w:rPr>
        <w:t xml:space="preserve">
      1. Атауы, орналасқан жері </w:t>
      </w:r>
    </w:p>
    <w:bookmarkEnd w:id="1004"/>
    <w:bookmarkStart w:name="z1351" w:id="1005"/>
    <w:p>
      <w:pPr>
        <w:spacing w:after="0"/>
        <w:ind w:left="0"/>
        <w:jc w:val="both"/>
      </w:pPr>
      <w:r>
        <w:rPr>
          <w:rFonts w:ascii="Times New Roman"/>
          <w:b w:val="false"/>
          <w:i w:val="false"/>
          <w:color w:val="000000"/>
          <w:sz w:val="28"/>
        </w:rPr>
        <w:t>
      ____________________________________</w:t>
      </w:r>
    </w:p>
    <w:bookmarkEnd w:id="1005"/>
    <w:bookmarkStart w:name="z1352" w:id="1006"/>
    <w:p>
      <w:pPr>
        <w:spacing w:after="0"/>
        <w:ind w:left="0"/>
        <w:jc w:val="both"/>
      </w:pPr>
      <w:r>
        <w:rPr>
          <w:rFonts w:ascii="Times New Roman"/>
          <w:b w:val="false"/>
          <w:i w:val="false"/>
          <w:color w:val="000000"/>
          <w:sz w:val="28"/>
        </w:rPr>
        <w:t>
      ____________________________________________________________________</w:t>
      </w:r>
    </w:p>
    <w:bookmarkEnd w:id="1006"/>
    <w:bookmarkStart w:name="z1353" w:id="1007"/>
    <w:p>
      <w:pPr>
        <w:spacing w:after="0"/>
        <w:ind w:left="0"/>
        <w:jc w:val="both"/>
      </w:pPr>
      <w:r>
        <w:rPr>
          <w:rFonts w:ascii="Times New Roman"/>
          <w:b w:val="false"/>
          <w:i w:val="false"/>
          <w:color w:val="000000"/>
          <w:sz w:val="28"/>
        </w:rPr>
        <w:t>
      (индекс, облыс, қала, аудан, көше, үй, офис нөмірі, телефон нөмірі,</w:t>
      </w:r>
    </w:p>
    <w:bookmarkEnd w:id="1007"/>
    <w:bookmarkStart w:name="z1354" w:id="1008"/>
    <w:p>
      <w:pPr>
        <w:spacing w:after="0"/>
        <w:ind w:left="0"/>
        <w:jc w:val="both"/>
      </w:pPr>
      <w:r>
        <w:rPr>
          <w:rFonts w:ascii="Times New Roman"/>
          <w:b w:val="false"/>
          <w:i w:val="false"/>
          <w:color w:val="000000"/>
          <w:sz w:val="28"/>
        </w:rPr>
        <w:t>
      ____________________________________________________________________</w:t>
      </w:r>
    </w:p>
    <w:bookmarkEnd w:id="1008"/>
    <w:bookmarkStart w:name="z1355" w:id="1009"/>
    <w:p>
      <w:pPr>
        <w:spacing w:after="0"/>
        <w:ind w:left="0"/>
        <w:jc w:val="both"/>
      </w:pPr>
      <w:r>
        <w:rPr>
          <w:rFonts w:ascii="Times New Roman"/>
          <w:b w:val="false"/>
          <w:i w:val="false"/>
          <w:color w:val="000000"/>
          <w:sz w:val="28"/>
        </w:rPr>
        <w:t>
      факс нөмірі, электрондық пошта мекенжайы, интернет-ресурс)</w:t>
      </w:r>
    </w:p>
    <w:bookmarkEnd w:id="1009"/>
    <w:bookmarkStart w:name="z1356" w:id="1010"/>
    <w:p>
      <w:pPr>
        <w:spacing w:after="0"/>
        <w:ind w:left="0"/>
        <w:jc w:val="both"/>
      </w:pPr>
      <w:r>
        <w:rPr>
          <w:rFonts w:ascii="Times New Roman"/>
          <w:b w:val="false"/>
          <w:i w:val="false"/>
          <w:color w:val="000000"/>
          <w:sz w:val="28"/>
        </w:rPr>
        <w:t>
      2. Исламдық банк операцияларын және өзге де операцияларды жүзеге асыруға алғаш рет берілген лицензия туралы деректер</w:t>
      </w:r>
    </w:p>
    <w:bookmarkEnd w:id="1010"/>
    <w:bookmarkStart w:name="z1357" w:id="1011"/>
    <w:p>
      <w:pPr>
        <w:spacing w:after="0"/>
        <w:ind w:left="0"/>
        <w:jc w:val="both"/>
      </w:pPr>
      <w:r>
        <w:rPr>
          <w:rFonts w:ascii="Times New Roman"/>
          <w:b w:val="false"/>
          <w:i w:val="false"/>
          <w:color w:val="000000"/>
          <w:sz w:val="28"/>
        </w:rPr>
        <w:t>
      ____________________________________________________________________</w:t>
      </w:r>
    </w:p>
    <w:bookmarkEnd w:id="1011"/>
    <w:bookmarkStart w:name="z1358" w:id="1012"/>
    <w:p>
      <w:pPr>
        <w:spacing w:after="0"/>
        <w:ind w:left="0"/>
        <w:jc w:val="both"/>
      </w:pPr>
      <w:r>
        <w:rPr>
          <w:rFonts w:ascii="Times New Roman"/>
          <w:b w:val="false"/>
          <w:i w:val="false"/>
          <w:color w:val="000000"/>
          <w:sz w:val="28"/>
        </w:rPr>
        <w:t>
      ____________________________________________________________________</w:t>
      </w:r>
    </w:p>
    <w:bookmarkEnd w:id="1012"/>
    <w:bookmarkStart w:name="z1359" w:id="1013"/>
    <w:p>
      <w:pPr>
        <w:spacing w:after="0"/>
        <w:ind w:left="0"/>
        <w:jc w:val="both"/>
      </w:pPr>
      <w:r>
        <w:rPr>
          <w:rFonts w:ascii="Times New Roman"/>
          <w:b w:val="false"/>
          <w:i w:val="false"/>
          <w:color w:val="000000"/>
          <w:sz w:val="28"/>
        </w:rPr>
        <w:t>
      ____________________________________________________________________</w:t>
      </w:r>
    </w:p>
    <w:bookmarkEnd w:id="1013"/>
    <w:bookmarkStart w:name="z1360" w:id="1014"/>
    <w:p>
      <w:pPr>
        <w:spacing w:after="0"/>
        <w:ind w:left="0"/>
        <w:jc w:val="both"/>
      </w:pPr>
      <w:r>
        <w:rPr>
          <w:rFonts w:ascii="Times New Roman"/>
          <w:b w:val="false"/>
          <w:i w:val="false"/>
          <w:color w:val="000000"/>
          <w:sz w:val="28"/>
        </w:rPr>
        <w:t>
      ____________________________________________________________________</w:t>
      </w:r>
    </w:p>
    <w:bookmarkEnd w:id="1014"/>
    <w:bookmarkStart w:name="z1361" w:id="1015"/>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1015"/>
    <w:bookmarkStart w:name="z1362" w:id="1016"/>
    <w:p>
      <w:pPr>
        <w:spacing w:after="0"/>
        <w:ind w:left="0"/>
        <w:jc w:val="both"/>
      </w:pPr>
      <w:r>
        <w:rPr>
          <w:rFonts w:ascii="Times New Roman"/>
          <w:b w:val="false"/>
          <w:i w:val="false"/>
          <w:color w:val="000000"/>
          <w:sz w:val="28"/>
        </w:rPr>
        <w:t>
      3. Жіберілетін құжаттардың тізбесі, даналар саны және олардың әрқайсысы бойынша парақтар саны:</w:t>
      </w:r>
    </w:p>
    <w:bookmarkEnd w:id="1016"/>
    <w:bookmarkStart w:name="z1363" w:id="1017"/>
    <w:p>
      <w:pPr>
        <w:spacing w:after="0"/>
        <w:ind w:left="0"/>
        <w:jc w:val="both"/>
      </w:pPr>
      <w:r>
        <w:rPr>
          <w:rFonts w:ascii="Times New Roman"/>
          <w:b w:val="false"/>
          <w:i w:val="false"/>
          <w:color w:val="000000"/>
          <w:sz w:val="28"/>
        </w:rPr>
        <w:t>
      ____________________________________________________________________</w:t>
      </w:r>
    </w:p>
    <w:bookmarkEnd w:id="1017"/>
    <w:bookmarkStart w:name="z1364" w:id="1018"/>
    <w:p>
      <w:pPr>
        <w:spacing w:after="0"/>
        <w:ind w:left="0"/>
        <w:jc w:val="both"/>
      </w:pPr>
      <w:r>
        <w:rPr>
          <w:rFonts w:ascii="Times New Roman"/>
          <w:b w:val="false"/>
          <w:i w:val="false"/>
          <w:color w:val="000000"/>
          <w:sz w:val="28"/>
        </w:rPr>
        <w:t>
      ____________________________________________________________________</w:t>
      </w:r>
    </w:p>
    <w:bookmarkEnd w:id="1018"/>
    <w:bookmarkStart w:name="z1365" w:id="1019"/>
    <w:p>
      <w:pPr>
        <w:spacing w:after="0"/>
        <w:ind w:left="0"/>
        <w:jc w:val="both"/>
      </w:pPr>
      <w:r>
        <w:rPr>
          <w:rFonts w:ascii="Times New Roman"/>
          <w:b w:val="false"/>
          <w:i w:val="false"/>
          <w:color w:val="000000"/>
          <w:sz w:val="28"/>
        </w:rPr>
        <w:t>
      ____________________________________________________________________</w:t>
      </w:r>
    </w:p>
    <w:bookmarkEnd w:id="1019"/>
    <w:bookmarkStart w:name="z1366" w:id="1020"/>
    <w:p>
      <w:pPr>
        <w:spacing w:after="0"/>
        <w:ind w:left="0"/>
        <w:jc w:val="both"/>
      </w:pPr>
      <w:r>
        <w:rPr>
          <w:rFonts w:ascii="Times New Roman"/>
          <w:b w:val="false"/>
          <w:i w:val="false"/>
          <w:color w:val="000000"/>
          <w:sz w:val="28"/>
        </w:rPr>
        <w:t>
      ____________________________________________________________________</w:t>
      </w:r>
    </w:p>
    <w:bookmarkEnd w:id="1020"/>
    <w:bookmarkStart w:name="z1367" w:id="1021"/>
    <w:p>
      <w:pPr>
        <w:spacing w:after="0"/>
        <w:ind w:left="0"/>
        <w:jc w:val="both"/>
      </w:pPr>
      <w:r>
        <w:rPr>
          <w:rFonts w:ascii="Times New Roman"/>
          <w:b w:val="false"/>
          <w:i w:val="false"/>
          <w:color w:val="000000"/>
          <w:sz w:val="28"/>
        </w:rPr>
        <w:t xml:space="preserve">
      Ислам банкі/Қазақстан Республикасының бейрезидент ислам банкінің филиалы өтінішке қоса берілетін құжаттардың (ақпараттың) дәйектілігін растайды. </w:t>
      </w:r>
    </w:p>
    <w:bookmarkEnd w:id="1021"/>
    <w:bookmarkStart w:name="z1368" w:id="1022"/>
    <w:p>
      <w:pPr>
        <w:spacing w:after="0"/>
        <w:ind w:left="0"/>
        <w:jc w:val="both"/>
      </w:pPr>
      <w:r>
        <w:rPr>
          <w:rFonts w:ascii="Times New Roman"/>
          <w:b w:val="false"/>
          <w:i w:val="false"/>
          <w:color w:val="000000"/>
          <w:sz w:val="28"/>
        </w:rPr>
        <w:t>
      Ислам банкі/Қазақстан Республикасының бейрезидент ислам банкінің филиалы цифрлық жүйелердегі заңмен қорғалатын құпиядан тұратын мәліметтерді пайдалануға келісімін береді.</w:t>
      </w:r>
    </w:p>
    <w:bookmarkEnd w:id="1022"/>
    <w:bookmarkStart w:name="z1369" w:id="1023"/>
    <w:p>
      <w:pPr>
        <w:spacing w:after="0"/>
        <w:ind w:left="0"/>
        <w:jc w:val="both"/>
      </w:pPr>
      <w:r>
        <w:rPr>
          <w:rFonts w:ascii="Times New Roman"/>
          <w:b w:val="false"/>
          <w:i w:val="false"/>
          <w:color w:val="000000"/>
          <w:sz w:val="28"/>
        </w:rPr>
        <w:t>
      Ислам банкінің атқарушы органы басшысының/Қазақстан Республикасының бейрезидент ислам банкі филиалының басшысының не өтініш беруге уәкілетті адамның тегі, аты, әкесінің аты (ол бар болса) (растайтын құжаттарды қоса бере отырып).</w:t>
      </w:r>
    </w:p>
    <w:bookmarkEnd w:id="1023"/>
    <w:bookmarkStart w:name="z1370" w:id="1024"/>
    <w:p>
      <w:pPr>
        <w:spacing w:after="0"/>
        <w:ind w:left="0"/>
        <w:jc w:val="both"/>
      </w:pPr>
      <w:r>
        <w:rPr>
          <w:rFonts w:ascii="Times New Roman"/>
          <w:b w:val="false"/>
          <w:i w:val="false"/>
          <w:color w:val="000000"/>
          <w:sz w:val="28"/>
        </w:rPr>
        <w:t xml:space="preserve">
      _____________________________________________ ________________ </w:t>
      </w:r>
    </w:p>
    <w:bookmarkEnd w:id="1024"/>
    <w:bookmarkStart w:name="z1371" w:id="1025"/>
    <w:p>
      <w:pPr>
        <w:spacing w:after="0"/>
        <w:ind w:left="0"/>
        <w:jc w:val="both"/>
      </w:pPr>
      <w:r>
        <w:rPr>
          <w:rFonts w:ascii="Times New Roman"/>
          <w:b w:val="false"/>
          <w:i w:val="false"/>
          <w:color w:val="000000"/>
          <w:sz w:val="28"/>
        </w:rPr>
        <w:t>
                   (қолы)                               (күні)</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Банктерге, Қазақстан Республикасының </w:t>
            </w:r>
            <w:r>
              <w:br/>
            </w:r>
            <w:r>
              <w:rPr>
                <w:rFonts w:ascii="Times New Roman"/>
                <w:b w:val="false"/>
                <w:i w:val="false"/>
                <w:color w:val="000000"/>
                <w:sz w:val="20"/>
              </w:rPr>
              <w:t xml:space="preserve">бейрезидент банктерінің филиалдарына </w:t>
            </w:r>
            <w:r>
              <w:br/>
            </w:r>
            <w:r>
              <w:rPr>
                <w:rFonts w:ascii="Times New Roman"/>
                <w:b w:val="false"/>
                <w:i w:val="false"/>
                <w:color w:val="000000"/>
                <w:sz w:val="20"/>
              </w:rPr>
              <w:t>банк лицензиясын беру қағидаларына</w:t>
            </w:r>
            <w:r>
              <w:br/>
            </w:r>
            <w:r>
              <w:rPr>
                <w:rFonts w:ascii="Times New Roman"/>
                <w:b w:val="false"/>
                <w:i w:val="false"/>
                <w:color w:val="000000"/>
                <w:sz w:val="20"/>
              </w:rPr>
              <w:t xml:space="preserve">16-қосымша </w:t>
            </w:r>
            <w:r>
              <w:br/>
            </w:r>
            <w:r>
              <w:rPr>
                <w:rFonts w:ascii="Times New Roman"/>
                <w:b w:val="false"/>
                <w:i w:val="false"/>
                <w:color w:val="000000"/>
                <w:sz w:val="20"/>
              </w:rPr>
              <w:t xml:space="preserve">Нысан </w:t>
            </w:r>
            <w:r>
              <w:br/>
            </w:r>
            <w:r>
              <w:rPr>
                <w:rFonts w:ascii="Times New Roman"/>
                <w:b w:val="false"/>
                <w:i w:val="false"/>
                <w:color w:val="000000"/>
                <w:sz w:val="20"/>
              </w:rPr>
              <w:t>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(банктің, Қазақстан</w:t>
            </w:r>
            <w:r>
              <w:br/>
            </w:r>
            <w:r>
              <w:rPr>
                <w:rFonts w:ascii="Times New Roman"/>
                <w:b w:val="false"/>
                <w:i w:val="false"/>
                <w:color w:val="000000"/>
                <w:sz w:val="20"/>
              </w:rPr>
              <w:t xml:space="preserve">Республикасының бейрезидент </w:t>
            </w:r>
            <w:r>
              <w:br/>
            </w:r>
            <w:r>
              <w:rPr>
                <w:rFonts w:ascii="Times New Roman"/>
                <w:b w:val="false"/>
                <w:i w:val="false"/>
                <w:color w:val="000000"/>
                <w:sz w:val="20"/>
              </w:rPr>
              <w:t>банкі филиалының атауы)</w:t>
            </w:r>
          </w:p>
        </w:tc>
      </w:tr>
    </w:tbl>
    <w:bookmarkStart w:name="z1373" w:id="1026"/>
    <w:p>
      <w:pPr>
        <w:spacing w:after="0"/>
        <w:ind w:left="0"/>
        <w:jc w:val="left"/>
      </w:pPr>
      <w:r>
        <w:rPr>
          <w:rFonts w:ascii="Times New Roman"/>
          <w:b/>
          <w:i w:val="false"/>
          <w:color w:val="000000"/>
        </w:rPr>
        <w:t xml:space="preserve"> Банк операцияларының барлық немесе жекелеген түрлерін және (немесе) өзге де операцияларды, исламдық банк операцияларын жүзеге асыруға арналған банк лицензиясының қолданысын тоқтату туралы өтініш </w:t>
      </w:r>
    </w:p>
    <w:bookmarkEnd w:id="1026"/>
    <w:bookmarkStart w:name="z1374" w:id="1027"/>
    <w:p>
      <w:pPr>
        <w:spacing w:after="0"/>
        <w:ind w:left="0"/>
        <w:jc w:val="both"/>
      </w:pPr>
      <w:r>
        <w:rPr>
          <w:rFonts w:ascii="Times New Roman"/>
          <w:b w:val="false"/>
          <w:i w:val="false"/>
          <w:color w:val="000000"/>
          <w:sz w:val="28"/>
        </w:rPr>
        <w:t>
      ____________________________________________________________________</w:t>
      </w:r>
    </w:p>
    <w:bookmarkEnd w:id="1027"/>
    <w:bookmarkStart w:name="z1375" w:id="1028"/>
    <w:p>
      <w:pPr>
        <w:spacing w:after="0"/>
        <w:ind w:left="0"/>
        <w:jc w:val="both"/>
      </w:pPr>
      <w:r>
        <w:rPr>
          <w:rFonts w:ascii="Times New Roman"/>
          <w:b w:val="false"/>
          <w:i w:val="false"/>
          <w:color w:val="000000"/>
          <w:sz w:val="28"/>
        </w:rPr>
        <w:t>
      (банктің, Қазақстан Республикасының бейрезидент банкі филиалының атауы)</w:t>
      </w:r>
    </w:p>
    <w:bookmarkEnd w:id="1028"/>
    <w:bookmarkStart w:name="z1376" w:id="1029"/>
    <w:p>
      <w:pPr>
        <w:spacing w:after="0"/>
        <w:ind w:left="0"/>
        <w:jc w:val="both"/>
      </w:pPr>
      <w:r>
        <w:rPr>
          <w:rFonts w:ascii="Times New Roman"/>
          <w:b w:val="false"/>
          <w:i w:val="false"/>
          <w:color w:val="000000"/>
          <w:sz w:val="28"/>
        </w:rPr>
        <w:t>
      _______ жылғы "____" __________ банк акционерлерінің жалпы жиналысының/</w:t>
      </w:r>
    </w:p>
    <w:bookmarkEnd w:id="1029"/>
    <w:bookmarkStart w:name="z1377" w:id="1030"/>
    <w:p>
      <w:pPr>
        <w:spacing w:after="0"/>
        <w:ind w:left="0"/>
        <w:jc w:val="both"/>
      </w:pPr>
      <w:r>
        <w:rPr>
          <w:rFonts w:ascii="Times New Roman"/>
          <w:b w:val="false"/>
          <w:i w:val="false"/>
          <w:color w:val="000000"/>
          <w:sz w:val="28"/>
        </w:rPr>
        <w:t>
      Қазақстан Республикасының бейрезидент банкінің _____________________</w:t>
      </w:r>
    </w:p>
    <w:bookmarkEnd w:id="1030"/>
    <w:bookmarkStart w:name="z1378" w:id="1031"/>
    <w:p>
      <w:pPr>
        <w:spacing w:after="0"/>
        <w:ind w:left="0"/>
        <w:jc w:val="both"/>
      </w:pPr>
      <w:r>
        <w:rPr>
          <w:rFonts w:ascii="Times New Roman"/>
          <w:b w:val="false"/>
          <w:i w:val="false"/>
          <w:color w:val="000000"/>
          <w:sz w:val="28"/>
        </w:rPr>
        <w:t>
      №____ шешіміне сәйкес _______________________________________________</w:t>
      </w:r>
    </w:p>
    <w:bookmarkEnd w:id="1031"/>
    <w:bookmarkStart w:name="z1379" w:id="1032"/>
    <w:p>
      <w:pPr>
        <w:spacing w:after="0"/>
        <w:ind w:left="0"/>
        <w:jc w:val="both"/>
      </w:pPr>
      <w:r>
        <w:rPr>
          <w:rFonts w:ascii="Times New Roman"/>
          <w:b w:val="false"/>
          <w:i w:val="false"/>
          <w:color w:val="000000"/>
          <w:sz w:val="28"/>
        </w:rPr>
        <w:t>
      ____________________________________________________________________</w:t>
      </w:r>
    </w:p>
    <w:bookmarkEnd w:id="1032"/>
    <w:bookmarkStart w:name="z1380" w:id="1033"/>
    <w:p>
      <w:pPr>
        <w:spacing w:after="0"/>
        <w:ind w:left="0"/>
        <w:jc w:val="both"/>
      </w:pPr>
      <w:r>
        <w:rPr>
          <w:rFonts w:ascii="Times New Roman"/>
          <w:b w:val="false"/>
          <w:i w:val="false"/>
          <w:color w:val="000000"/>
          <w:sz w:val="28"/>
        </w:rPr>
        <w:t>
      (өткізу орны) мыналарды (қажетін таңдау):</w:t>
      </w:r>
    </w:p>
    <w:bookmarkEnd w:id="1033"/>
    <w:bookmarkStart w:name="z1381" w:id="1034"/>
    <w:p>
      <w:pPr>
        <w:spacing w:after="0"/>
        <w:ind w:left="0"/>
        <w:jc w:val="both"/>
      </w:pPr>
      <w:r>
        <w:rPr>
          <w:rFonts w:ascii="Times New Roman"/>
          <w:b w:val="false"/>
          <w:i w:val="false"/>
          <w:color w:val="000000"/>
          <w:sz w:val="28"/>
        </w:rPr>
        <w:t>
      20______ "____"___________ № ______________ __________________________</w:t>
      </w:r>
    </w:p>
    <w:bookmarkEnd w:id="1034"/>
    <w:bookmarkStart w:name="z1382" w:id="1035"/>
    <w:p>
      <w:pPr>
        <w:spacing w:after="0"/>
        <w:ind w:left="0"/>
        <w:jc w:val="both"/>
      </w:pPr>
      <w:r>
        <w:rPr>
          <w:rFonts w:ascii="Times New Roman"/>
          <w:b w:val="false"/>
          <w:i w:val="false"/>
          <w:color w:val="000000"/>
          <w:sz w:val="28"/>
        </w:rPr>
        <w:t>
      (банктер үшін)</w:t>
      </w:r>
    </w:p>
    <w:bookmarkEnd w:id="1035"/>
    <w:bookmarkStart w:name="z1383" w:id="1036"/>
    <w:p>
      <w:pPr>
        <w:spacing w:after="0"/>
        <w:ind w:left="0"/>
        <w:jc w:val="both"/>
      </w:pPr>
      <w:r>
        <w:rPr>
          <w:rFonts w:ascii="Times New Roman"/>
          <w:b w:val="false"/>
          <w:i w:val="false"/>
          <w:color w:val="000000"/>
          <w:sz w:val="28"/>
        </w:rPr>
        <w:t>
      ____________________________________________________________________</w:t>
      </w:r>
    </w:p>
    <w:bookmarkEnd w:id="1036"/>
    <w:bookmarkStart w:name="z1384" w:id="1037"/>
    <w:p>
      <w:pPr>
        <w:spacing w:after="0"/>
        <w:ind w:left="0"/>
        <w:jc w:val="both"/>
      </w:pPr>
      <w:r>
        <w:rPr>
          <w:rFonts w:ascii="Times New Roman"/>
          <w:b w:val="false"/>
          <w:i w:val="false"/>
          <w:color w:val="000000"/>
          <w:sz w:val="28"/>
        </w:rPr>
        <w:t xml:space="preserve">
      (банк лицензиясының атауы) </w:t>
      </w:r>
    </w:p>
    <w:bookmarkEnd w:id="1037"/>
    <w:bookmarkStart w:name="z1385" w:id="1038"/>
    <w:p>
      <w:pPr>
        <w:spacing w:after="0"/>
        <w:ind w:left="0"/>
        <w:jc w:val="both"/>
      </w:pPr>
      <w:r>
        <w:rPr>
          <w:rFonts w:ascii="Times New Roman"/>
          <w:b w:val="false"/>
          <w:i w:val="false"/>
          <w:color w:val="000000"/>
          <w:sz w:val="28"/>
        </w:rPr>
        <w:t>
      барлық банктік және өзге де операцияларды жүзеге асыруға арналған лицензияның/исламдық банк операцияларын және өзге де операцияларды жүзеге асыруға арналған лицензияның</w:t>
      </w:r>
    </w:p>
    <w:bookmarkEnd w:id="1038"/>
    <w:bookmarkStart w:name="z1386" w:id="1039"/>
    <w:p>
      <w:pPr>
        <w:spacing w:after="0"/>
        <w:ind w:left="0"/>
        <w:jc w:val="both"/>
      </w:pPr>
      <w:r>
        <w:rPr>
          <w:rFonts w:ascii="Times New Roman"/>
          <w:b w:val="false"/>
          <w:i w:val="false"/>
          <w:color w:val="000000"/>
          <w:sz w:val="28"/>
        </w:rPr>
        <w:t>
      20____ "____"___________№_________</w:t>
      </w:r>
    </w:p>
    <w:bookmarkEnd w:id="1039"/>
    <w:bookmarkStart w:name="z1387" w:id="1040"/>
    <w:p>
      <w:pPr>
        <w:spacing w:after="0"/>
        <w:ind w:left="0"/>
        <w:jc w:val="both"/>
      </w:pPr>
      <w:r>
        <w:rPr>
          <w:rFonts w:ascii="Times New Roman"/>
          <w:b w:val="false"/>
          <w:i w:val="false"/>
          <w:color w:val="000000"/>
          <w:sz w:val="28"/>
        </w:rPr>
        <w:t>
      (банктер, Қазақстан Республикасының бейрезидент банктерінің филиалдары үшін)</w:t>
      </w:r>
    </w:p>
    <w:bookmarkEnd w:id="1040"/>
    <w:bookmarkStart w:name="z1388" w:id="1041"/>
    <w:p>
      <w:pPr>
        <w:spacing w:after="0"/>
        <w:ind w:left="0"/>
        <w:jc w:val="both"/>
      </w:pPr>
      <w:r>
        <w:rPr>
          <w:rFonts w:ascii="Times New Roman"/>
          <w:b w:val="false"/>
          <w:i w:val="false"/>
          <w:color w:val="000000"/>
          <w:sz w:val="28"/>
        </w:rPr>
        <w:t>
      ____________________________________________________________________</w:t>
      </w:r>
    </w:p>
    <w:bookmarkEnd w:id="1041"/>
    <w:bookmarkStart w:name="z1389" w:id="1042"/>
    <w:p>
      <w:pPr>
        <w:spacing w:after="0"/>
        <w:ind w:left="0"/>
        <w:jc w:val="both"/>
      </w:pPr>
      <w:r>
        <w:rPr>
          <w:rFonts w:ascii="Times New Roman"/>
          <w:b w:val="false"/>
          <w:i w:val="false"/>
          <w:color w:val="000000"/>
          <w:sz w:val="28"/>
        </w:rPr>
        <w:t>
      ____________________________________________________________________</w:t>
      </w:r>
    </w:p>
    <w:bookmarkEnd w:id="1042"/>
    <w:bookmarkStart w:name="z1390" w:id="1043"/>
    <w:p>
      <w:pPr>
        <w:spacing w:after="0"/>
        <w:ind w:left="0"/>
        <w:jc w:val="both"/>
      </w:pPr>
      <w:r>
        <w:rPr>
          <w:rFonts w:ascii="Times New Roman"/>
          <w:b w:val="false"/>
          <w:i w:val="false"/>
          <w:color w:val="000000"/>
          <w:sz w:val="28"/>
        </w:rPr>
        <w:t>
       (операцияның және (немесе) қызметтің шағын түрінің атауы)</w:t>
      </w:r>
    </w:p>
    <w:bookmarkEnd w:id="1043"/>
    <w:bookmarkStart w:name="z1391" w:id="1044"/>
    <w:p>
      <w:pPr>
        <w:spacing w:after="0"/>
        <w:ind w:left="0"/>
        <w:jc w:val="both"/>
      </w:pPr>
      <w:r>
        <w:rPr>
          <w:rFonts w:ascii="Times New Roman"/>
          <w:b w:val="false"/>
          <w:i w:val="false"/>
          <w:color w:val="000000"/>
          <w:sz w:val="28"/>
        </w:rPr>
        <w:t>
      жекелеген банк операцияларын және (немесе) өзге де операцияларды жүзеге асыруға арналған лицензияның/исламдық банк операцияларын және (немесе) өзге де операцияларды жүзеге асыруға арналған лицензияның қолданысын тоқтатуды сұрайды.</w:t>
      </w:r>
    </w:p>
    <w:bookmarkEnd w:id="1044"/>
    <w:bookmarkStart w:name="z1392" w:id="1045"/>
    <w:p>
      <w:pPr>
        <w:spacing w:after="0"/>
        <w:ind w:left="0"/>
        <w:jc w:val="both"/>
      </w:pPr>
      <w:r>
        <w:rPr>
          <w:rFonts w:ascii="Times New Roman"/>
          <w:b w:val="false"/>
          <w:i w:val="false"/>
          <w:color w:val="000000"/>
          <w:sz w:val="28"/>
        </w:rPr>
        <w:t>
      Банк/Қазақстан Республикасының бейрезидент банкінің филиалы өтінішке қоса берілетін құжаттардың (ақпараттың) дұрыстығын, сондай-ақ қаржы нарығын және қаржы ұйымдарын реттеу, бақылау және қадағалау жөніндегі уәкілетті органға өтінішті қарауға байланысты сұратылатын қосымша ақпарат пен құжаттардың уақтылы ұсынылуын растайды.</w:t>
      </w:r>
    </w:p>
    <w:bookmarkEnd w:id="1045"/>
    <w:bookmarkStart w:name="z1393" w:id="1046"/>
    <w:p>
      <w:pPr>
        <w:spacing w:after="0"/>
        <w:ind w:left="0"/>
        <w:jc w:val="both"/>
      </w:pPr>
      <w:r>
        <w:rPr>
          <w:rFonts w:ascii="Times New Roman"/>
          <w:b w:val="false"/>
          <w:i w:val="false"/>
          <w:color w:val="000000"/>
          <w:sz w:val="28"/>
        </w:rPr>
        <w:t>
      Қоса берілген құжаттар (жіберілетін құжаттардың атауы көрсетілген тізбесі олардың әрқайсысы бойынша парақтар санын көрсету):</w:t>
      </w:r>
    </w:p>
    <w:bookmarkEnd w:id="1046"/>
    <w:bookmarkStart w:name="z1394" w:id="1047"/>
    <w:p>
      <w:pPr>
        <w:spacing w:after="0"/>
        <w:ind w:left="0"/>
        <w:jc w:val="both"/>
      </w:pPr>
      <w:r>
        <w:rPr>
          <w:rFonts w:ascii="Times New Roman"/>
          <w:b w:val="false"/>
          <w:i w:val="false"/>
          <w:color w:val="000000"/>
          <w:sz w:val="28"/>
        </w:rPr>
        <w:t>
      ____________________________________________________________________</w:t>
      </w:r>
    </w:p>
    <w:bookmarkEnd w:id="1047"/>
    <w:bookmarkStart w:name="z1395" w:id="1048"/>
    <w:p>
      <w:pPr>
        <w:spacing w:after="0"/>
        <w:ind w:left="0"/>
        <w:jc w:val="both"/>
      </w:pPr>
      <w:r>
        <w:rPr>
          <w:rFonts w:ascii="Times New Roman"/>
          <w:b w:val="false"/>
          <w:i w:val="false"/>
          <w:color w:val="000000"/>
          <w:sz w:val="28"/>
        </w:rPr>
        <w:t>
      ____________________________________________________________________</w:t>
      </w:r>
    </w:p>
    <w:bookmarkEnd w:id="1048"/>
    <w:bookmarkStart w:name="z1396" w:id="1049"/>
    <w:p>
      <w:pPr>
        <w:spacing w:after="0"/>
        <w:ind w:left="0"/>
        <w:jc w:val="both"/>
      </w:pPr>
      <w:r>
        <w:rPr>
          <w:rFonts w:ascii="Times New Roman"/>
          <w:b w:val="false"/>
          <w:i w:val="false"/>
          <w:color w:val="000000"/>
          <w:sz w:val="28"/>
        </w:rPr>
        <w:t>
      ____________________________________________________________________</w:t>
      </w:r>
    </w:p>
    <w:bookmarkEnd w:id="1049"/>
    <w:bookmarkStart w:name="z1397" w:id="1050"/>
    <w:p>
      <w:pPr>
        <w:spacing w:after="0"/>
        <w:ind w:left="0"/>
        <w:jc w:val="both"/>
      </w:pPr>
      <w:r>
        <w:rPr>
          <w:rFonts w:ascii="Times New Roman"/>
          <w:b w:val="false"/>
          <w:i w:val="false"/>
          <w:color w:val="000000"/>
          <w:sz w:val="28"/>
        </w:rPr>
        <w:t>
      ____________________________________________________________________</w:t>
      </w:r>
    </w:p>
    <w:bookmarkEnd w:id="1050"/>
    <w:bookmarkStart w:name="z1398" w:id="1051"/>
    <w:p>
      <w:pPr>
        <w:spacing w:after="0"/>
        <w:ind w:left="0"/>
        <w:jc w:val="both"/>
      </w:pPr>
      <w:r>
        <w:rPr>
          <w:rFonts w:ascii="Times New Roman"/>
          <w:b w:val="false"/>
          <w:i w:val="false"/>
          <w:color w:val="000000"/>
          <w:sz w:val="28"/>
        </w:rPr>
        <w:t>
      Банк/Қазақстан Республикасының бейрезидент банкінің филиалы цифрлық жүйелердегі заңмен қорғалатын құпиядан тұратын мәліметтерді пайдалануға келісімін береді.</w:t>
      </w:r>
    </w:p>
    <w:bookmarkEnd w:id="1051"/>
    <w:bookmarkStart w:name="z1399" w:id="1052"/>
    <w:p>
      <w:pPr>
        <w:spacing w:after="0"/>
        <w:ind w:left="0"/>
        <w:jc w:val="both"/>
      </w:pPr>
      <w:r>
        <w:rPr>
          <w:rFonts w:ascii="Times New Roman"/>
          <w:b w:val="false"/>
          <w:i w:val="false"/>
          <w:color w:val="000000"/>
          <w:sz w:val="28"/>
        </w:rPr>
        <w:t xml:space="preserve">
      Банктің атқарушы органы басшысының/Қазақстан Республикасының бейрезидент-банкінің филиалы басшысының не өтініш беруге уәкілетті адамның тегі, аты, әкесінің аты (бар болса) (растайтын құжаттарды қоса бере отырып). </w:t>
      </w:r>
    </w:p>
    <w:bookmarkEnd w:id="1052"/>
    <w:bookmarkStart w:name="z1400" w:id="1053"/>
    <w:p>
      <w:pPr>
        <w:spacing w:after="0"/>
        <w:ind w:left="0"/>
        <w:jc w:val="both"/>
      </w:pPr>
      <w:r>
        <w:rPr>
          <w:rFonts w:ascii="Times New Roman"/>
          <w:b w:val="false"/>
          <w:i w:val="false"/>
          <w:color w:val="000000"/>
          <w:sz w:val="28"/>
        </w:rPr>
        <w:t xml:space="preserve">
      _____________________________________________ ________________ </w:t>
      </w:r>
    </w:p>
    <w:bookmarkEnd w:id="1053"/>
    <w:bookmarkStart w:name="z1401" w:id="1054"/>
    <w:p>
      <w:pPr>
        <w:spacing w:after="0"/>
        <w:ind w:left="0"/>
        <w:jc w:val="both"/>
      </w:pPr>
      <w:r>
        <w:rPr>
          <w:rFonts w:ascii="Times New Roman"/>
          <w:b w:val="false"/>
          <w:i w:val="false"/>
          <w:color w:val="000000"/>
          <w:sz w:val="28"/>
        </w:rPr>
        <w:t>
                         (қолы)                         (күні)</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41 қаулысына қосымша</w:t>
            </w:r>
          </w:p>
        </w:tc>
      </w:tr>
    </w:tbl>
    <w:bookmarkStart w:name="z1403" w:id="1055"/>
    <w:p>
      <w:pPr>
        <w:spacing w:after="0"/>
        <w:ind w:left="0"/>
        <w:jc w:val="left"/>
      </w:pPr>
      <w:r>
        <w:rPr>
          <w:rFonts w:ascii="Times New Roman"/>
          <w:b/>
          <w:i w:val="false"/>
          <w:color w:val="000000"/>
        </w:rPr>
        <w:t xml:space="preserve"> Күші жойылды деп танылатын Қазақстан Республикасы Қаржы нарығын реттеу және дамыту агенттігі Басқармасының кейбір қаулыларының, сондай-ақ Қазақстан Республикасы Қаржы нарығын реттеу және дамыту агенттігі Басқармасының кейбір қаулыларының құрылымдық элементтерінің тізбесі</w:t>
      </w:r>
    </w:p>
    <w:bookmarkEnd w:id="1055"/>
    <w:bookmarkStart w:name="z1404" w:id="1056"/>
    <w:p>
      <w:pPr>
        <w:spacing w:after="0"/>
        <w:ind w:left="0"/>
        <w:jc w:val="both"/>
      </w:pPr>
      <w:r>
        <w:rPr>
          <w:rFonts w:ascii="Times New Roman"/>
          <w:b w:val="false"/>
          <w:i w:val="false"/>
          <w:color w:val="000000"/>
          <w:sz w:val="28"/>
        </w:rPr>
        <w:t xml:space="preserve">
      1.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2020 жылғы 31 наурызда № 20228 болып тіркелген).</w:t>
      </w:r>
    </w:p>
    <w:bookmarkEnd w:id="1056"/>
    <w:bookmarkStart w:name="z1405" w:id="1057"/>
    <w:p>
      <w:pPr>
        <w:spacing w:after="0"/>
        <w:ind w:left="0"/>
        <w:jc w:val="both"/>
      </w:pPr>
      <w:r>
        <w:rPr>
          <w:rFonts w:ascii="Times New Roman"/>
          <w:b w:val="false"/>
          <w:i w:val="false"/>
          <w:color w:val="000000"/>
          <w:sz w:val="28"/>
        </w:rPr>
        <w:t xml:space="preserve">
      2.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қаулысына өзгерістер енгізу туралы" Қазақстан Республикасы Қаржы нарығын реттеу және дамыту агенттігі Басқармасының 2021 жылғы 25 қаңтардағы № 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22133 болып тіркелген).</w:t>
      </w:r>
    </w:p>
    <w:bookmarkEnd w:id="1057"/>
    <w:bookmarkStart w:name="z1406" w:id="1058"/>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және қаржы ұйымдарын мемлекеттік реттеу, бақылау және қадағалау саласында мемлекеттік қызметтер көрсету мәселелері бойынша өзгерістер енгізу туралы" Қазақстан Республикасы Қаржы нарығын реттеу және дамыту агенттігі Басқармасының 2022 жылғы 14 ақпандағы № 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26888 болып тіркелген) бекітілген Қазақстан Республикасының қаржы нарығын және қаржы ұйымдарын мемлекеттік реттеу, бақылау және қадағалау саласында мемлекеттік қызметтер көрсету мәселелері бойынша өзгерістер енгізілетін нормативтік құқықтық актілері тізбесінің 6-тармағы.</w:t>
      </w:r>
    </w:p>
    <w:bookmarkEnd w:id="1058"/>
    <w:bookmarkStart w:name="z1407" w:id="1059"/>
    <w:p>
      <w:pPr>
        <w:spacing w:after="0"/>
        <w:ind w:left="0"/>
        <w:jc w:val="both"/>
      </w:pPr>
      <w:r>
        <w:rPr>
          <w:rFonts w:ascii="Times New Roman"/>
          <w:b w:val="false"/>
          <w:i w:val="false"/>
          <w:color w:val="000000"/>
          <w:sz w:val="28"/>
        </w:rPr>
        <w:t xml:space="preserve">
      4.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қаулысына өзгерістер енгізу туралы" Қазақстан Республикасы Қаржы нарығын реттеу және дамыту агенттігі Басқармасының 2022 жылғы 23 қарашадағы № 107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30765 болып тіркелген).</w:t>
      </w:r>
    </w:p>
    <w:bookmarkEnd w:id="1059"/>
    <w:bookmarkStart w:name="z1408" w:id="106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лицензиялау мәселелері бойынша өзгерістер мен толықтырулар енгізу туралы" Қазақстан Республикасы Қаржы нарығын реттеу және дамыту агенттігі Басқармасының 2023 жылғы 26 маусымдағы № 61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32995 болып тіркелген) 1-тармағы.</w:t>
      </w:r>
    </w:p>
    <w:bookmarkEnd w:id="1060"/>
    <w:bookmarkStart w:name="z1409" w:id="1061"/>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мемлекеттік қызметтер көрсету саласындағы қаржы ұйымдарының қызметін реттеу мәселелері бойынша өзгерістер мен толықтырулар енгізу және кейбір нормативтік құқықтық актілердің күші жойылды деп тану туралы" Қазақстан Республикасы Қаржы нарығын реттеу және дамыту агенттігі Басқармасының 2025 жылғы 28 тамыздағы № 42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36726 болып тіркелген) бекітілген Қазақстан Республикасының мемлекеттік қызметтер көрсету саласындағы қаржы ұйымдарының қызметін реттеу мәселелері бойынша өзгерістер мен толықтырулар енгізілетін нормативтік құқықтық актілері тізбесінің 3-тармағы.</w:t>
      </w:r>
    </w:p>
    <w:bookmarkEnd w:id="10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