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10d1e2" w14:textId="d10d1e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Банкті, Қазақстан Республикасының бейрезидент банкінің филиалын ашуға рұқсат беру қағидаларын, Банктерге, Қазақстан Республикасының бейрезидент банктерінің филиалдарына банк лицензиясын беру қағидаларын бекіту туралы</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2026 жылғы 3 сәуірдегі № 41 қаулысы. Қазақстан Республикасының Әділет министрлігінде 2026 жылғы 6 сәуірде № 38337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5-тармақтан</w:t>
      </w:r>
      <w:r>
        <w:rPr>
          <w:rFonts w:ascii="Times New Roman"/>
          <w:b w:val="false"/>
          <w:i w:val="false"/>
          <w:color w:val="ff0000"/>
          <w:sz w:val="28"/>
        </w:rPr>
        <w:t xml:space="preserve"> қараңыз.</w:t>
      </w:r>
    </w:p>
    <w:bookmarkStart w:name="z5" w:id="0"/>
    <w:p>
      <w:pPr>
        <w:spacing w:after="0"/>
        <w:ind w:left="0"/>
        <w:jc w:val="both"/>
      </w:pPr>
      <w:r>
        <w:rPr>
          <w:rFonts w:ascii="Times New Roman"/>
          <w:b w:val="false"/>
          <w:i w:val="false"/>
          <w:color w:val="000000"/>
          <w:sz w:val="28"/>
        </w:rPr>
        <w:t xml:space="preserve">
      "Қазақстан Республикасындағы банктер және банк қызметі туралы" Қазақстан Республикасы Заңының 10-бабы </w:t>
      </w:r>
      <w:r>
        <w:rPr>
          <w:rFonts w:ascii="Times New Roman"/>
          <w:b w:val="false"/>
          <w:i w:val="false"/>
          <w:color w:val="000000"/>
          <w:sz w:val="28"/>
        </w:rPr>
        <w:t>7-тармағының</w:t>
      </w:r>
      <w:r>
        <w:rPr>
          <w:rFonts w:ascii="Times New Roman"/>
          <w:b w:val="false"/>
          <w:i w:val="false"/>
          <w:color w:val="000000"/>
          <w:sz w:val="28"/>
        </w:rPr>
        <w:t xml:space="preserve"> бірінші бөлігіне, 16-бабының </w:t>
      </w:r>
      <w:r>
        <w:rPr>
          <w:rFonts w:ascii="Times New Roman"/>
          <w:b w:val="false"/>
          <w:i w:val="false"/>
          <w:color w:val="000000"/>
          <w:sz w:val="28"/>
        </w:rPr>
        <w:t>5-тармағына</w:t>
      </w:r>
      <w:r>
        <w:rPr>
          <w:rFonts w:ascii="Times New Roman"/>
          <w:b w:val="false"/>
          <w:i w:val="false"/>
          <w:color w:val="000000"/>
          <w:sz w:val="28"/>
        </w:rPr>
        <w:t xml:space="preserve">, 19-бабы </w:t>
      </w:r>
      <w:r>
        <w:rPr>
          <w:rFonts w:ascii="Times New Roman"/>
          <w:b w:val="false"/>
          <w:i w:val="false"/>
          <w:color w:val="000000"/>
          <w:sz w:val="28"/>
        </w:rPr>
        <w:t>1-тармағының</w:t>
      </w:r>
      <w:r>
        <w:rPr>
          <w:rFonts w:ascii="Times New Roman"/>
          <w:b w:val="false"/>
          <w:i w:val="false"/>
          <w:color w:val="000000"/>
          <w:sz w:val="28"/>
        </w:rPr>
        <w:t xml:space="preserve"> бірінші бөлігіне, "Қаржы нарығы мен қаржы ұйымдарын мемлекеттік реттеу, бақылау және қадағалау туралы" Қазақстан Республикасы Заңының 9-бабы </w:t>
      </w:r>
      <w:r>
        <w:rPr>
          <w:rFonts w:ascii="Times New Roman"/>
          <w:b w:val="false"/>
          <w:i w:val="false"/>
          <w:color w:val="000000"/>
          <w:sz w:val="28"/>
        </w:rPr>
        <w:t>1-тармағының</w:t>
      </w:r>
      <w:r>
        <w:rPr>
          <w:rFonts w:ascii="Times New Roman"/>
          <w:b w:val="false"/>
          <w:i w:val="false"/>
          <w:color w:val="000000"/>
          <w:sz w:val="28"/>
        </w:rPr>
        <w:t xml:space="preserve"> 1) тармақшасына, "Мемлекеттік және әлеуметтік жауапкершілігі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"Рұқсаттар және хабарламалар туралы" Қазақстан Республикасының Заңы 12-бабының </w:t>
      </w:r>
      <w:r>
        <w:rPr>
          <w:rFonts w:ascii="Times New Roman"/>
          <w:b w:val="false"/>
          <w:i w:val="false"/>
          <w:color w:val="000000"/>
          <w:sz w:val="28"/>
        </w:rPr>
        <w:t>2-тармағына</w:t>
      </w:r>
      <w:r>
        <w:rPr>
          <w:rFonts w:ascii="Times New Roman"/>
          <w:b w:val="false"/>
          <w:i w:val="false"/>
          <w:color w:val="000000"/>
          <w:sz w:val="28"/>
        </w:rPr>
        <w:t xml:space="preserve"> сәйкес Қазақстан Республикасы Қаржы нарығын реттеу және дамыту агенттігінің Басқармасы ҚАУЛЫ ЕТЕДІ:</w:t>
      </w:r>
    </w:p>
    <w:bookmarkEnd w:id="0"/>
    <w:bookmarkStart w:name="z6" w:id="1"/>
    <w:p>
      <w:pPr>
        <w:spacing w:after="0"/>
        <w:ind w:left="0"/>
        <w:jc w:val="both"/>
      </w:pPr>
      <w:r>
        <w:rPr>
          <w:rFonts w:ascii="Times New Roman"/>
          <w:b w:val="false"/>
          <w:i w:val="false"/>
          <w:color w:val="000000"/>
          <w:sz w:val="28"/>
        </w:rPr>
        <w:t>
      1. Қоса берілетін мына:</w:t>
      </w:r>
    </w:p>
    <w:bookmarkEnd w:id="1"/>
    <w:bookmarkStart w:name="z7" w:id="2"/>
    <w:p>
      <w:pPr>
        <w:spacing w:after="0"/>
        <w:ind w:left="0"/>
        <w:jc w:val="both"/>
      </w:pPr>
      <w:r>
        <w:rPr>
          <w:rFonts w:ascii="Times New Roman"/>
          <w:b w:val="false"/>
          <w:i w:val="false"/>
          <w:color w:val="000000"/>
          <w:sz w:val="28"/>
        </w:rPr>
        <w:t xml:space="preserve">
      1) Банкті, Қазақстан Республикасының бейрезидент банкінің филиалын ашуға рұқсат беру </w:t>
      </w:r>
      <w:r>
        <w:rPr>
          <w:rFonts w:ascii="Times New Roman"/>
          <w:b w:val="false"/>
          <w:i w:val="false"/>
          <w:color w:val="000000"/>
          <w:sz w:val="28"/>
        </w:rPr>
        <w:t>қағидалары</w:t>
      </w:r>
      <w:r>
        <w:rPr>
          <w:rFonts w:ascii="Times New Roman"/>
          <w:b w:val="false"/>
          <w:i w:val="false"/>
          <w:color w:val="000000"/>
          <w:sz w:val="28"/>
        </w:rPr>
        <w:t xml:space="preserve"> (бұдан әрі – Банкті ашуға рұқсат беру қағидалары);</w:t>
      </w:r>
    </w:p>
    <w:bookmarkEnd w:id="2"/>
    <w:bookmarkStart w:name="z8" w:id="3"/>
    <w:p>
      <w:pPr>
        <w:spacing w:after="0"/>
        <w:ind w:left="0"/>
        <w:jc w:val="both"/>
      </w:pPr>
      <w:r>
        <w:rPr>
          <w:rFonts w:ascii="Times New Roman"/>
          <w:b w:val="false"/>
          <w:i w:val="false"/>
          <w:color w:val="000000"/>
          <w:sz w:val="28"/>
        </w:rPr>
        <w:t xml:space="preserve">
      2) Банктерге, Қазақстан Республикасының бейрезидент банктерінің филиалдарына банк лицензиясын беру </w:t>
      </w:r>
      <w:r>
        <w:rPr>
          <w:rFonts w:ascii="Times New Roman"/>
          <w:b w:val="false"/>
          <w:i w:val="false"/>
          <w:color w:val="000000"/>
          <w:sz w:val="28"/>
        </w:rPr>
        <w:t>қағидалары</w:t>
      </w:r>
      <w:r>
        <w:rPr>
          <w:rFonts w:ascii="Times New Roman"/>
          <w:b w:val="false"/>
          <w:i w:val="false"/>
          <w:color w:val="000000"/>
          <w:sz w:val="28"/>
        </w:rPr>
        <w:t xml:space="preserve"> (бұдан әрі – Банк лицензиясын беру қағидалары) бекітілсін.</w:t>
      </w:r>
    </w:p>
    <w:bookmarkEnd w:id="3"/>
    <w:bookmarkStart w:name="z9" w:id="4"/>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тізбе бойынша Қазақстан Республикасы Қаржы нарығын реттеу және дамыту агенттігі Басқармасының кейбір қаулыларының, сондай-ақ Қазақстан Республикасы Қаржы нарығын реттеу және дамыту агенттігі Басқармасының кейбір қаулыларының құрылымдық элементтерінің күші жойылды деп танылсын.</w:t>
      </w:r>
    </w:p>
    <w:bookmarkEnd w:id="4"/>
    <w:bookmarkStart w:name="z10" w:id="5"/>
    <w:p>
      <w:pPr>
        <w:spacing w:after="0"/>
        <w:ind w:left="0"/>
        <w:jc w:val="both"/>
      </w:pPr>
      <w:r>
        <w:rPr>
          <w:rFonts w:ascii="Times New Roman"/>
          <w:b w:val="false"/>
          <w:i w:val="false"/>
          <w:color w:val="000000"/>
          <w:sz w:val="28"/>
        </w:rPr>
        <w:t>
      3. Банктерді реттеу департаменті Қазақстан Республикасының заңнамасында белгіленген тәртіппен:</w:t>
      </w:r>
    </w:p>
    <w:bookmarkEnd w:id="5"/>
    <w:bookmarkStart w:name="z11" w:id="6"/>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6"/>
    <w:bookmarkStart w:name="z12" w:id="7"/>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7"/>
    <w:bookmarkStart w:name="z13" w:id="8"/>
    <w:p>
      <w:pPr>
        <w:spacing w:after="0"/>
        <w:ind w:left="0"/>
        <w:jc w:val="both"/>
      </w:pPr>
      <w:r>
        <w:rPr>
          <w:rFonts w:ascii="Times New Roman"/>
          <w:b w:val="false"/>
          <w:i w:val="false"/>
          <w:color w:val="000000"/>
          <w:sz w:val="28"/>
        </w:rPr>
        <w:t>
      3) осы қаулы мемлекеттік тіркелгеннен кейін он жұмыс күні ішінде Заң департаментіне осы тармақтың 2) тармақшасында көзделген іс-шараның орындалуы туралы мәліметтерді ұсынуды қамтамасыз етсін.</w:t>
      </w:r>
    </w:p>
    <w:bookmarkEnd w:id="8"/>
    <w:bookmarkStart w:name="z14" w:id="9"/>
    <w:p>
      <w:pPr>
        <w:spacing w:after="0"/>
        <w:ind w:left="0"/>
        <w:jc w:val="both"/>
      </w:pPr>
      <w:r>
        <w:rPr>
          <w:rFonts w:ascii="Times New Roman"/>
          <w:b w:val="false"/>
          <w:i w:val="false"/>
          <w:color w:val="000000"/>
          <w:sz w:val="28"/>
        </w:rPr>
        <w:t>
      4.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9"/>
    <w:bookmarkStart w:name="z15" w:id="10"/>
    <w:p>
      <w:pPr>
        <w:spacing w:after="0"/>
        <w:ind w:left="0"/>
        <w:jc w:val="both"/>
      </w:pPr>
      <w:r>
        <w:rPr>
          <w:rFonts w:ascii="Times New Roman"/>
          <w:b w:val="false"/>
          <w:i w:val="false"/>
          <w:color w:val="000000"/>
          <w:sz w:val="28"/>
        </w:rPr>
        <w:t xml:space="preserve">
      5. Осы қаулы, 2026 жылғы 1 шілдеден бастап қолданысқа енгізілетін Банк лицензиясын беру қағидаларының </w:t>
      </w:r>
      <w:r>
        <w:rPr>
          <w:rFonts w:ascii="Times New Roman"/>
          <w:b w:val="false"/>
          <w:i w:val="false"/>
          <w:color w:val="000000"/>
          <w:sz w:val="28"/>
        </w:rPr>
        <w:t>8-тармағы</w:t>
      </w:r>
      <w:r>
        <w:rPr>
          <w:rFonts w:ascii="Times New Roman"/>
          <w:b w:val="false"/>
          <w:i w:val="false"/>
          <w:color w:val="000000"/>
          <w:sz w:val="28"/>
        </w:rPr>
        <w:t xml:space="preserve"> бесінші бөлігінің 2) тармақшасын, алтыншы бөлігінің 2) тармақшасын, </w:t>
      </w:r>
      <w:r>
        <w:rPr>
          <w:rFonts w:ascii="Times New Roman"/>
          <w:b w:val="false"/>
          <w:i w:val="false"/>
          <w:color w:val="000000"/>
          <w:sz w:val="28"/>
        </w:rPr>
        <w:t>2-қосымшаның</w:t>
      </w:r>
      <w:r>
        <w:rPr>
          <w:rFonts w:ascii="Times New Roman"/>
          <w:b w:val="false"/>
          <w:i w:val="false"/>
          <w:color w:val="000000"/>
          <w:sz w:val="28"/>
        </w:rPr>
        <w:t xml:space="preserve"> 8-тармағы бесінші бөлігінің 2) тармақшасын, алтыншы бөлігінің 2) тармақшасын, жетінші бөлігінің 2) тармақшасын, сегізінші бөлігінің 2) тармақшасын, тоғызыншы бөлігінің 2) тармақшасын, оныншы бөлігінің 2) тармақшасын, </w:t>
      </w:r>
      <w:r>
        <w:rPr>
          <w:rFonts w:ascii="Times New Roman"/>
          <w:b w:val="false"/>
          <w:i w:val="false"/>
          <w:color w:val="000000"/>
          <w:sz w:val="28"/>
        </w:rPr>
        <w:t>7-қосымшаның</w:t>
      </w:r>
      <w:r>
        <w:rPr>
          <w:rFonts w:ascii="Times New Roman"/>
          <w:b w:val="false"/>
          <w:i w:val="false"/>
          <w:color w:val="000000"/>
          <w:sz w:val="28"/>
        </w:rPr>
        <w:t xml:space="preserve"> он төртінші абзацын, </w:t>
      </w:r>
      <w:r>
        <w:rPr>
          <w:rFonts w:ascii="Times New Roman"/>
          <w:b w:val="false"/>
          <w:i w:val="false"/>
          <w:color w:val="000000"/>
          <w:sz w:val="28"/>
        </w:rPr>
        <w:t>8-қосымшаның</w:t>
      </w:r>
      <w:r>
        <w:rPr>
          <w:rFonts w:ascii="Times New Roman"/>
          <w:b w:val="false"/>
          <w:i w:val="false"/>
          <w:color w:val="000000"/>
          <w:sz w:val="28"/>
        </w:rPr>
        <w:t xml:space="preserve"> он бесінші абзацын, </w:t>
      </w:r>
      <w:r>
        <w:rPr>
          <w:rFonts w:ascii="Times New Roman"/>
          <w:b w:val="false"/>
          <w:i w:val="false"/>
          <w:color w:val="000000"/>
          <w:sz w:val="28"/>
        </w:rPr>
        <w:t>14-қосымшаның</w:t>
      </w:r>
      <w:r>
        <w:rPr>
          <w:rFonts w:ascii="Times New Roman"/>
          <w:b w:val="false"/>
          <w:i w:val="false"/>
          <w:color w:val="000000"/>
          <w:sz w:val="28"/>
        </w:rPr>
        <w:t xml:space="preserve"> он бесінші абзацын қоспағанда, алғашқы ресми жарияланған күнінен кейін күнтізбелік алпыс күн өткен соң қолданысқа енгізіледі.</w:t>
      </w:r>
    </w:p>
    <w:bookmarkEnd w:id="10"/>
    <w:bookmarkStart w:name="z16" w:id="11"/>
    <w:p>
      <w:pPr>
        <w:spacing w:after="0"/>
        <w:ind w:left="0"/>
        <w:jc w:val="both"/>
      </w:pPr>
      <w:r>
        <w:rPr>
          <w:rFonts w:ascii="Times New Roman"/>
          <w:b w:val="false"/>
          <w:i w:val="false"/>
          <w:color w:val="000000"/>
          <w:sz w:val="28"/>
        </w:rPr>
        <w:t>
      2026 жылғы 12 шілдеге дейін мыналардың:</w:t>
      </w:r>
    </w:p>
    <w:bookmarkEnd w:id="11"/>
    <w:bookmarkStart w:name="z17" w:id="12"/>
    <w:p>
      <w:pPr>
        <w:spacing w:after="0"/>
        <w:ind w:left="0"/>
        <w:jc w:val="both"/>
      </w:pPr>
      <w:r>
        <w:rPr>
          <w:rFonts w:ascii="Times New Roman"/>
          <w:b w:val="false"/>
          <w:i w:val="false"/>
          <w:color w:val="000000"/>
          <w:sz w:val="28"/>
        </w:rPr>
        <w:t xml:space="preserve">
      тоқтата тұру кезеңінде бұл бөлік мынадай редакцияда қолданылатынын белгілей отырып, Банкті ашуға рұқсат беру қағидаларының </w:t>
      </w:r>
      <w:r>
        <w:rPr>
          <w:rFonts w:ascii="Times New Roman"/>
          <w:b w:val="false"/>
          <w:i w:val="false"/>
          <w:color w:val="000000"/>
          <w:sz w:val="28"/>
        </w:rPr>
        <w:t>1-тармағы</w:t>
      </w:r>
      <w:r>
        <w:rPr>
          <w:rFonts w:ascii="Times New Roman"/>
          <w:b w:val="false"/>
          <w:i w:val="false"/>
          <w:color w:val="000000"/>
          <w:sz w:val="28"/>
        </w:rPr>
        <w:t xml:space="preserve"> екінші бөлігінің:</w:t>
      </w:r>
    </w:p>
    <w:bookmarkEnd w:id="12"/>
    <w:bookmarkStart w:name="z18" w:id="13"/>
    <w:p>
      <w:pPr>
        <w:spacing w:after="0"/>
        <w:ind w:left="0"/>
        <w:jc w:val="both"/>
      </w:pPr>
      <w:r>
        <w:rPr>
          <w:rFonts w:ascii="Times New Roman"/>
          <w:b w:val="false"/>
          <w:i w:val="false"/>
          <w:color w:val="000000"/>
          <w:sz w:val="28"/>
        </w:rPr>
        <w:t>
      "Қағидаларға енгізілген өзгерістер және (немесе) толықтырулар туралы ақпарат уәкілетті органның ресми интернет-ресурсында орналастырылады, тиісті нормативтік құқықтық акт бекітілген немесе өзгертілген күннен бастап 3 (үш) жұмыс күні ішінде "электрондық үкіметтің" ақпараттық-коммуникациялық инфрақұрылымының операторына және Бірыңғай байланыс орталығына жіберіледі.";</w:t>
      </w:r>
    </w:p>
    <w:bookmarkEnd w:id="13"/>
    <w:bookmarkStart w:name="z19" w:id="14"/>
    <w:p>
      <w:pPr>
        <w:spacing w:after="0"/>
        <w:ind w:left="0"/>
        <w:jc w:val="both"/>
      </w:pPr>
      <w:r>
        <w:rPr>
          <w:rFonts w:ascii="Times New Roman"/>
          <w:b w:val="false"/>
          <w:i w:val="false"/>
          <w:color w:val="000000"/>
          <w:sz w:val="28"/>
        </w:rPr>
        <w:t xml:space="preserve">
      тоқтата тұру кезеңінде бұл тармақ мынадай редакцияда қолданылатынын белгілей отырып, Банкті ашуға рұқсат беру қағидаларының </w:t>
      </w:r>
      <w:r>
        <w:rPr>
          <w:rFonts w:ascii="Times New Roman"/>
          <w:b w:val="false"/>
          <w:i w:val="false"/>
          <w:color w:val="000000"/>
          <w:sz w:val="28"/>
        </w:rPr>
        <w:t>2-тармағының</w:t>
      </w:r>
      <w:r>
        <w:rPr>
          <w:rFonts w:ascii="Times New Roman"/>
          <w:b w:val="false"/>
          <w:i w:val="false"/>
          <w:color w:val="000000"/>
          <w:sz w:val="28"/>
        </w:rPr>
        <w:t>:</w:t>
      </w:r>
    </w:p>
    <w:bookmarkEnd w:id="14"/>
    <w:bookmarkStart w:name="z20" w:id="15"/>
    <w:p>
      <w:pPr>
        <w:spacing w:after="0"/>
        <w:ind w:left="0"/>
        <w:jc w:val="both"/>
      </w:pPr>
      <w:r>
        <w:rPr>
          <w:rFonts w:ascii="Times New Roman"/>
          <w:b w:val="false"/>
          <w:i w:val="false"/>
          <w:color w:val="000000"/>
          <w:sz w:val="28"/>
        </w:rPr>
        <w:t xml:space="preserve">
      "2. Қағидаларда Банктер туралы заңда, Мемлекеттік және әлеуметтік жауапкершілігі бар көрсетілетін қызметтер туралы </w:t>
      </w:r>
      <w:r>
        <w:rPr>
          <w:rFonts w:ascii="Times New Roman"/>
          <w:b w:val="false"/>
          <w:i w:val="false"/>
          <w:color w:val="000000"/>
          <w:sz w:val="28"/>
        </w:rPr>
        <w:t>заңда</w:t>
      </w:r>
      <w:r>
        <w:rPr>
          <w:rFonts w:ascii="Times New Roman"/>
          <w:b w:val="false"/>
          <w:i w:val="false"/>
          <w:color w:val="000000"/>
          <w:sz w:val="28"/>
        </w:rPr>
        <w:t xml:space="preserve">, Рұқсаттар және хабарламалар туралы </w:t>
      </w:r>
      <w:r>
        <w:rPr>
          <w:rFonts w:ascii="Times New Roman"/>
          <w:b w:val="false"/>
          <w:i w:val="false"/>
          <w:color w:val="000000"/>
          <w:sz w:val="28"/>
        </w:rPr>
        <w:t>заңда</w:t>
      </w:r>
      <w:r>
        <w:rPr>
          <w:rFonts w:ascii="Times New Roman"/>
          <w:b w:val="false"/>
          <w:i w:val="false"/>
          <w:color w:val="000000"/>
          <w:sz w:val="28"/>
        </w:rPr>
        <w:t>, "</w:t>
      </w:r>
      <w:r>
        <w:rPr>
          <w:rFonts w:ascii="Times New Roman"/>
          <w:b w:val="false"/>
          <w:i w:val="false"/>
          <w:color w:val="000000"/>
          <w:sz w:val="28"/>
        </w:rPr>
        <w:t>Электрондық құжат және электрондық цифрлық қолтаңба туралы</w:t>
      </w:r>
      <w:r>
        <w:rPr>
          <w:rFonts w:ascii="Times New Roman"/>
          <w:b w:val="false"/>
          <w:i w:val="false"/>
          <w:color w:val="000000"/>
          <w:sz w:val="28"/>
        </w:rPr>
        <w:t>" және "</w:t>
      </w:r>
      <w:r>
        <w:rPr>
          <w:rFonts w:ascii="Times New Roman"/>
          <w:b w:val="false"/>
          <w:i w:val="false"/>
          <w:color w:val="000000"/>
          <w:sz w:val="28"/>
        </w:rPr>
        <w:t>Ақпараттандыру туралы</w:t>
      </w:r>
      <w:r>
        <w:rPr>
          <w:rFonts w:ascii="Times New Roman"/>
          <w:b w:val="false"/>
          <w:i w:val="false"/>
          <w:color w:val="000000"/>
          <w:sz w:val="28"/>
        </w:rPr>
        <w:t>" Қазақстан Республикасының Заңдарында көрсетілген мағынада қолданылатын ұғымдар пайдаланылады.";</w:t>
      </w:r>
    </w:p>
    <w:bookmarkEnd w:id="15"/>
    <w:bookmarkStart w:name="z21" w:id="16"/>
    <w:p>
      <w:pPr>
        <w:spacing w:after="0"/>
        <w:ind w:left="0"/>
        <w:jc w:val="both"/>
      </w:pPr>
      <w:r>
        <w:rPr>
          <w:rFonts w:ascii="Times New Roman"/>
          <w:b w:val="false"/>
          <w:i w:val="false"/>
          <w:color w:val="000000"/>
          <w:sz w:val="28"/>
        </w:rPr>
        <w:t xml:space="preserve">
      тоқтата тұру кезеңінде бұл тармақ мынадай редакцияда қолданылатынын белгілей отырып, Банкті ашуға рұқсат беру қағидаларының </w:t>
      </w:r>
      <w:r>
        <w:rPr>
          <w:rFonts w:ascii="Times New Roman"/>
          <w:b w:val="false"/>
          <w:i w:val="false"/>
          <w:color w:val="000000"/>
          <w:sz w:val="28"/>
        </w:rPr>
        <w:t>3-тармағының</w:t>
      </w:r>
      <w:r>
        <w:rPr>
          <w:rFonts w:ascii="Times New Roman"/>
          <w:b w:val="false"/>
          <w:i w:val="false"/>
          <w:color w:val="000000"/>
          <w:sz w:val="28"/>
        </w:rPr>
        <w:t>:</w:t>
      </w:r>
    </w:p>
    <w:bookmarkEnd w:id="16"/>
    <w:bookmarkStart w:name="z22" w:id="17"/>
    <w:p>
      <w:pPr>
        <w:spacing w:after="0"/>
        <w:ind w:left="0"/>
        <w:jc w:val="both"/>
      </w:pPr>
      <w:r>
        <w:rPr>
          <w:rFonts w:ascii="Times New Roman"/>
          <w:b w:val="false"/>
          <w:i w:val="false"/>
          <w:color w:val="000000"/>
          <w:sz w:val="28"/>
        </w:rPr>
        <w:t xml:space="preserve">
      "3. Банкті ашуға рұқсат алу үшін жеке немесе заңды тұлға (бұдан әрі - өтініш беруші, көрсетілетін қызметті алушы) уәкілетті органға "электрондық үкіметтің" www.egov.kz веб-порталы (бұдан әрі – портал) арқылы электрондық түрде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банкті ашуға рұқсат беру туралы өтінішті (бұдан әрі – өтініш) қазақ немесе орыс тілдерінде ұсынады.";</w:t>
      </w:r>
    </w:p>
    <w:bookmarkEnd w:id="17"/>
    <w:bookmarkStart w:name="z23" w:id="18"/>
    <w:p>
      <w:pPr>
        <w:spacing w:after="0"/>
        <w:ind w:left="0"/>
        <w:jc w:val="both"/>
      </w:pPr>
      <w:r>
        <w:rPr>
          <w:rFonts w:ascii="Times New Roman"/>
          <w:b w:val="false"/>
          <w:i w:val="false"/>
          <w:color w:val="000000"/>
          <w:sz w:val="28"/>
        </w:rPr>
        <w:t xml:space="preserve">
      тоқтата тұру кезеңінде бұл бөлік мынадай редакцияда қолданылатынын белгілей отырып, Банкті ашуға рұқсат беру қағидаларының </w:t>
      </w:r>
      <w:r>
        <w:rPr>
          <w:rFonts w:ascii="Times New Roman"/>
          <w:b w:val="false"/>
          <w:i w:val="false"/>
          <w:color w:val="000000"/>
          <w:sz w:val="28"/>
        </w:rPr>
        <w:t>7-тармағы</w:t>
      </w:r>
      <w:r>
        <w:rPr>
          <w:rFonts w:ascii="Times New Roman"/>
          <w:b w:val="false"/>
          <w:i w:val="false"/>
          <w:color w:val="000000"/>
          <w:sz w:val="28"/>
        </w:rPr>
        <w:t xml:space="preserve"> екінші бөлігінің:</w:t>
      </w:r>
    </w:p>
    <w:bookmarkEnd w:id="18"/>
    <w:bookmarkStart w:name="z24" w:id="19"/>
    <w:p>
      <w:pPr>
        <w:spacing w:after="0"/>
        <w:ind w:left="0"/>
        <w:jc w:val="both"/>
      </w:pPr>
      <w:r>
        <w:rPr>
          <w:rFonts w:ascii="Times New Roman"/>
          <w:b w:val="false"/>
          <w:i w:val="false"/>
          <w:color w:val="000000"/>
          <w:sz w:val="28"/>
        </w:rPr>
        <w:t>
      "Уәкілетті орган мемлекеттік қызметтер көрсету үшін пайдаланылатын ақпараттық жүйелерден немесе цифрлық құжаттар сервисінен мынадай құжаттарда:</w:t>
      </w:r>
    </w:p>
    <w:bookmarkEnd w:id="19"/>
    <w:bookmarkStart w:name="z25" w:id="20"/>
    <w:p>
      <w:pPr>
        <w:spacing w:after="0"/>
        <w:ind w:left="0"/>
        <w:jc w:val="both"/>
      </w:pPr>
      <w:r>
        <w:rPr>
          <w:rFonts w:ascii="Times New Roman"/>
          <w:b w:val="false"/>
          <w:i w:val="false"/>
          <w:color w:val="000000"/>
          <w:sz w:val="28"/>
        </w:rPr>
        <w:t>
      Қазақстан Республикасы резидент жеке тұлғасының жеке басын куәландыратын;</w:t>
      </w:r>
    </w:p>
    <w:bookmarkEnd w:id="20"/>
    <w:bookmarkStart w:name="z26" w:id="21"/>
    <w:p>
      <w:pPr>
        <w:spacing w:after="0"/>
        <w:ind w:left="0"/>
        <w:jc w:val="both"/>
      </w:pPr>
      <w:r>
        <w:rPr>
          <w:rFonts w:ascii="Times New Roman"/>
          <w:b w:val="false"/>
          <w:i w:val="false"/>
          <w:color w:val="000000"/>
          <w:sz w:val="28"/>
        </w:rPr>
        <w:t>
      Қазақстан Республикасы резидент жеке тұлғасында алынбаған немесе өтелмеген соттылықтың жоқ екенін растайтын;</w:t>
      </w:r>
    </w:p>
    <w:bookmarkEnd w:id="21"/>
    <w:bookmarkStart w:name="z27" w:id="22"/>
    <w:p>
      <w:pPr>
        <w:spacing w:after="0"/>
        <w:ind w:left="0"/>
        <w:jc w:val="both"/>
      </w:pPr>
      <w:r>
        <w:rPr>
          <w:rFonts w:ascii="Times New Roman"/>
          <w:b w:val="false"/>
          <w:i w:val="false"/>
          <w:color w:val="000000"/>
          <w:sz w:val="28"/>
        </w:rPr>
        <w:t>
      Қазақстан Республикасы резидент заңды тұлғасын мемлекеттік тіркеу (қайта тіркеу) туралы құжаттарда көрсетілген мәліметтерді алады.";</w:t>
      </w:r>
    </w:p>
    <w:bookmarkEnd w:id="22"/>
    <w:bookmarkStart w:name="z28" w:id="23"/>
    <w:p>
      <w:pPr>
        <w:spacing w:after="0"/>
        <w:ind w:left="0"/>
        <w:jc w:val="both"/>
      </w:pPr>
      <w:r>
        <w:rPr>
          <w:rFonts w:ascii="Times New Roman"/>
          <w:b w:val="false"/>
          <w:i w:val="false"/>
          <w:color w:val="000000"/>
          <w:sz w:val="28"/>
        </w:rPr>
        <w:t xml:space="preserve">
      тоқтата тұру кезеңінде бұл тармақ мынадай редакцияда қолданылатынын белгілей отырып, Банкті ашуға рұқсат беру қағидаларының </w:t>
      </w:r>
      <w:r>
        <w:rPr>
          <w:rFonts w:ascii="Times New Roman"/>
          <w:b w:val="false"/>
          <w:i w:val="false"/>
          <w:color w:val="000000"/>
          <w:sz w:val="28"/>
        </w:rPr>
        <w:t>9-тармағының</w:t>
      </w:r>
      <w:r>
        <w:rPr>
          <w:rFonts w:ascii="Times New Roman"/>
          <w:b w:val="false"/>
          <w:i w:val="false"/>
          <w:color w:val="000000"/>
          <w:sz w:val="28"/>
        </w:rPr>
        <w:t>:</w:t>
      </w:r>
    </w:p>
    <w:bookmarkEnd w:id="23"/>
    <w:bookmarkStart w:name="z29" w:id="24"/>
    <w:p>
      <w:pPr>
        <w:spacing w:after="0"/>
        <w:ind w:left="0"/>
        <w:jc w:val="both"/>
      </w:pPr>
      <w:r>
        <w:rPr>
          <w:rFonts w:ascii="Times New Roman"/>
          <w:b w:val="false"/>
          <w:i w:val="false"/>
          <w:color w:val="000000"/>
          <w:sz w:val="28"/>
        </w:rPr>
        <w:t>
      "9. Мемлекеттік қызметті көрсету сатысы туралы ақпарат мемлекеттік қызметтердің көрсетілуін мониторингтеудің ақпараттық жүйесінде автоматты режимде жаңартылып отырады.";</w:t>
      </w:r>
    </w:p>
    <w:bookmarkEnd w:id="24"/>
    <w:bookmarkStart w:name="z30" w:id="25"/>
    <w:p>
      <w:pPr>
        <w:spacing w:after="0"/>
        <w:ind w:left="0"/>
        <w:jc w:val="both"/>
      </w:pPr>
      <w:r>
        <w:rPr>
          <w:rFonts w:ascii="Times New Roman"/>
          <w:b w:val="false"/>
          <w:i w:val="false"/>
          <w:color w:val="000000"/>
          <w:sz w:val="28"/>
        </w:rPr>
        <w:t xml:space="preserve">
      тоқтата тұру кезеңінде бұл абзац мынадай редакцияда қолданылатынын белгілей отырып, Банкті ашуға рұқсат беру қағидаларына </w:t>
      </w:r>
      <w:r>
        <w:rPr>
          <w:rFonts w:ascii="Times New Roman"/>
          <w:b w:val="false"/>
          <w:i w:val="false"/>
          <w:color w:val="000000"/>
          <w:sz w:val="28"/>
        </w:rPr>
        <w:t>1-қосымшаның</w:t>
      </w:r>
      <w:r>
        <w:rPr>
          <w:rFonts w:ascii="Times New Roman"/>
          <w:b w:val="false"/>
          <w:i w:val="false"/>
          <w:color w:val="000000"/>
          <w:sz w:val="28"/>
        </w:rPr>
        <w:t xml:space="preserve"> он екінші абзацының:</w:t>
      </w:r>
    </w:p>
    <w:bookmarkEnd w:id="25"/>
    <w:bookmarkStart w:name="z31" w:id="26"/>
    <w:p>
      <w:pPr>
        <w:spacing w:after="0"/>
        <w:ind w:left="0"/>
        <w:jc w:val="both"/>
      </w:pPr>
      <w:r>
        <w:rPr>
          <w:rFonts w:ascii="Times New Roman"/>
          <w:b w:val="false"/>
          <w:i w:val="false"/>
          <w:color w:val="000000"/>
          <w:sz w:val="28"/>
        </w:rPr>
        <w:t>
      "Құрылтайшы (құрылтайшылар) дербес деректерін жинау мен өңдеуге және ақпараттық жүйелерде қамтылған, заңмен қорғалатын құпияны құрайтын мәліметті пайдалануға келісім береді.";</w:t>
      </w:r>
    </w:p>
    <w:bookmarkEnd w:id="26"/>
    <w:bookmarkStart w:name="z32" w:id="27"/>
    <w:p>
      <w:pPr>
        <w:spacing w:after="0"/>
        <w:ind w:left="0"/>
        <w:jc w:val="both"/>
      </w:pPr>
      <w:r>
        <w:rPr>
          <w:rFonts w:ascii="Times New Roman"/>
          <w:b w:val="false"/>
          <w:i w:val="false"/>
          <w:color w:val="000000"/>
          <w:sz w:val="28"/>
        </w:rPr>
        <w:t xml:space="preserve">
      тоқтата тұру кезеңінде бұл абзац мынадай редакцияда қолданылатынын белгілей отырып, Банкті ашуға рұқсат беру қағидаларына </w:t>
      </w:r>
      <w:r>
        <w:rPr>
          <w:rFonts w:ascii="Times New Roman"/>
          <w:b w:val="false"/>
          <w:i w:val="false"/>
          <w:color w:val="000000"/>
          <w:sz w:val="28"/>
        </w:rPr>
        <w:t>2-қосымшаның</w:t>
      </w:r>
      <w:r>
        <w:rPr>
          <w:rFonts w:ascii="Times New Roman"/>
          <w:b w:val="false"/>
          <w:i w:val="false"/>
          <w:color w:val="000000"/>
          <w:sz w:val="28"/>
        </w:rPr>
        <w:t xml:space="preserve"> қырық үшінші абзацының:</w:t>
      </w:r>
    </w:p>
    <w:bookmarkEnd w:id="27"/>
    <w:bookmarkStart w:name="z33" w:id="28"/>
    <w:p>
      <w:pPr>
        <w:spacing w:after="0"/>
        <w:ind w:left="0"/>
        <w:jc w:val="both"/>
      </w:pPr>
      <w:r>
        <w:rPr>
          <w:rFonts w:ascii="Times New Roman"/>
          <w:b w:val="false"/>
          <w:i w:val="false"/>
          <w:color w:val="000000"/>
          <w:sz w:val="28"/>
        </w:rPr>
        <w:t>
      "Дербес деректерді жинауға және өңдеуге және ақпараттық жүйелерде қамтылған, заңмен қорғалатын құпияны құрайтын мәліметтерді пайдалануға келісім беремін.";</w:t>
      </w:r>
    </w:p>
    <w:bookmarkEnd w:id="28"/>
    <w:bookmarkStart w:name="z34" w:id="29"/>
    <w:p>
      <w:pPr>
        <w:spacing w:after="0"/>
        <w:ind w:left="0"/>
        <w:jc w:val="both"/>
      </w:pPr>
      <w:r>
        <w:rPr>
          <w:rFonts w:ascii="Times New Roman"/>
          <w:b w:val="false"/>
          <w:i w:val="false"/>
          <w:color w:val="000000"/>
          <w:sz w:val="28"/>
        </w:rPr>
        <w:t xml:space="preserve">
      тоқтата тұру кезеңінде бұл тармақ мынадай редакцияда қолданылатынын белгілей отырып, Банкті ашуға рұқсат беру қағидаларына </w:t>
      </w:r>
      <w:r>
        <w:rPr>
          <w:rFonts w:ascii="Times New Roman"/>
          <w:b w:val="false"/>
          <w:i w:val="false"/>
          <w:color w:val="000000"/>
          <w:sz w:val="28"/>
        </w:rPr>
        <w:t>3-қосымшаның</w:t>
      </w:r>
      <w:r>
        <w:rPr>
          <w:rFonts w:ascii="Times New Roman"/>
          <w:b w:val="false"/>
          <w:i w:val="false"/>
          <w:color w:val="000000"/>
          <w:sz w:val="28"/>
        </w:rPr>
        <w:t xml:space="preserve"> (бұдан әрі – Мемлекеттік қызмет көрсетуге қойылатын негізгі талаптар тізбесі) 2-тармағының:</w:t>
      </w:r>
    </w:p>
    <w:bookmarkEnd w:id="29"/>
    <w:bookmarkStart w:name="z35" w:id="30"/>
    <w:p>
      <w:pPr>
        <w:spacing w:after="0"/>
        <w:ind w:left="0"/>
        <w:jc w:val="both"/>
      </w:pPr>
      <w:r>
        <w:rPr>
          <w:rFonts w:ascii="Times New Roman"/>
          <w:b w:val="false"/>
          <w:i w:val="false"/>
          <w:color w:val="000000"/>
          <w:sz w:val="28"/>
        </w:rPr>
        <w:t>
      "</w:t>
      </w:r>
    </w:p>
    <w:bookmarkEnd w:id="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қызметті</w:t>
            </w:r>
            <w:r>
              <w:rPr>
                <w:rFonts w:ascii="Times New Roman"/>
                <w:b w:val="false"/>
                <w:i w:val="false"/>
                <w:color w:val="000000"/>
                <w:sz w:val="20"/>
              </w:rPr>
              <w:t xml:space="preserve"> </w:t>
            </w:r>
            <w:r>
              <w:rPr>
                <w:rFonts w:ascii="Times New Roman"/>
                <w:b/>
                <w:i w:val="false"/>
                <w:color w:val="000000"/>
                <w:sz w:val="20"/>
              </w:rPr>
              <w:t>ұсыну</w:t>
            </w:r>
            <w:r>
              <w:rPr>
                <w:rFonts w:ascii="Times New Roman"/>
                <w:b w:val="false"/>
                <w:i w:val="false"/>
                <w:color w:val="000000"/>
                <w:sz w:val="20"/>
              </w:rPr>
              <w:t xml:space="preserve"> </w:t>
            </w:r>
            <w:r>
              <w:rPr>
                <w:rFonts w:ascii="Times New Roman"/>
                <w:b/>
                <w:i w:val="false"/>
                <w:color w:val="000000"/>
                <w:sz w:val="20"/>
              </w:rPr>
              <w:t>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көрсетілетін</w:t>
            </w:r>
            <w:r>
              <w:rPr>
                <w:rFonts w:ascii="Times New Roman"/>
                <w:b w:val="false"/>
                <w:i w:val="false"/>
                <w:color w:val="000000"/>
                <w:sz w:val="20"/>
              </w:rPr>
              <w:t xml:space="preserve"> </w:t>
            </w:r>
            <w:r>
              <w:rPr>
                <w:rFonts w:ascii="Times New Roman"/>
                <w:b/>
                <w:i w:val="false"/>
                <w:color w:val="000000"/>
                <w:sz w:val="20"/>
              </w:rPr>
              <w:t>қызметтің</w:t>
            </w:r>
            <w:r>
              <w:rPr>
                <w:rFonts w:ascii="Times New Roman"/>
                <w:b w:val="false"/>
                <w:i w:val="false"/>
                <w:color w:val="000000"/>
                <w:sz w:val="20"/>
              </w:rPr>
              <w:t xml:space="preserve"> </w:t>
            </w:r>
            <w:r>
              <w:rPr>
                <w:rFonts w:ascii="Times New Roman"/>
                <w:b/>
                <w:i w:val="false"/>
                <w:color w:val="000000"/>
                <w:sz w:val="20"/>
              </w:rPr>
              <w:t>барлық</w:t>
            </w:r>
            <w:r>
              <w:rPr>
                <w:rFonts w:ascii="Times New Roman"/>
                <w:b w:val="false"/>
                <w:i w:val="false"/>
                <w:color w:val="000000"/>
                <w:sz w:val="20"/>
              </w:rPr>
              <w:t xml:space="preserve"> </w:t>
            </w:r>
            <w:r>
              <w:rPr>
                <w:rFonts w:ascii="Times New Roman"/>
                <w:b/>
                <w:i w:val="false"/>
                <w:color w:val="000000"/>
                <w:sz w:val="20"/>
              </w:rPr>
              <w:t>кіші</w:t>
            </w:r>
            <w:r>
              <w:rPr>
                <w:rFonts w:ascii="Times New Roman"/>
                <w:b w:val="false"/>
                <w:i w:val="false"/>
                <w:color w:val="000000"/>
                <w:sz w:val="20"/>
              </w:rPr>
              <w:t xml:space="preserve"> </w:t>
            </w:r>
            <w:r>
              <w:rPr>
                <w:rFonts w:ascii="Times New Roman"/>
                <w:b/>
                <w:i w:val="false"/>
                <w:color w:val="000000"/>
                <w:sz w:val="20"/>
              </w:rPr>
              <w:t>түрлері</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"электрондық</w:t>
            </w:r>
            <w:r>
              <w:rPr>
                <w:rFonts w:ascii="Times New Roman"/>
                <w:b w:val="false"/>
                <w:i w:val="false"/>
                <w:color w:val="000000"/>
                <w:sz w:val="20"/>
              </w:rPr>
              <w:t xml:space="preserve"> </w:t>
            </w:r>
            <w:r>
              <w:rPr>
                <w:rFonts w:ascii="Times New Roman"/>
                <w:b/>
                <w:i w:val="false"/>
                <w:color w:val="000000"/>
                <w:sz w:val="20"/>
              </w:rPr>
              <w:t>үкіметтің"</w:t>
            </w:r>
            <w:r>
              <w:rPr>
                <w:rFonts w:ascii="Times New Roman"/>
                <w:b w:val="false"/>
                <w:i w:val="false"/>
                <w:color w:val="000000"/>
                <w:sz w:val="20"/>
              </w:rPr>
              <w:t xml:space="preserve"> </w:t>
            </w:r>
            <w:r>
              <w:rPr>
                <w:rFonts w:ascii="Times New Roman"/>
                <w:b/>
                <w:i w:val="false"/>
                <w:color w:val="000000"/>
                <w:sz w:val="20"/>
              </w:rPr>
              <w:t>www.egov.kz</w:t>
            </w:r>
            <w:r>
              <w:rPr>
                <w:rFonts w:ascii="Times New Roman"/>
                <w:b w:val="false"/>
                <w:i w:val="false"/>
                <w:color w:val="000000"/>
                <w:sz w:val="20"/>
              </w:rPr>
              <w:t xml:space="preserve"> </w:t>
            </w:r>
            <w:r>
              <w:rPr>
                <w:rFonts w:ascii="Times New Roman"/>
                <w:b/>
                <w:i w:val="false"/>
                <w:color w:val="000000"/>
                <w:sz w:val="20"/>
              </w:rPr>
              <w:t>веб-порталы</w:t>
            </w:r>
            <w:r>
              <w:rPr>
                <w:rFonts w:ascii="Times New Roman"/>
                <w:b w:val="false"/>
                <w:i w:val="false"/>
                <w:color w:val="000000"/>
                <w:sz w:val="20"/>
              </w:rPr>
              <w:t xml:space="preserve"> </w:t>
            </w:r>
            <w:r>
              <w:rPr>
                <w:rFonts w:ascii="Times New Roman"/>
                <w:b/>
                <w:i w:val="false"/>
                <w:color w:val="000000"/>
                <w:sz w:val="20"/>
              </w:rPr>
              <w:t>(бұдан</w:t>
            </w:r>
            <w:r>
              <w:rPr>
                <w:rFonts w:ascii="Times New Roman"/>
                <w:b w:val="false"/>
                <w:i w:val="false"/>
                <w:color w:val="000000"/>
                <w:sz w:val="20"/>
              </w:rPr>
              <w:t xml:space="preserve"> </w:t>
            </w:r>
            <w:r>
              <w:rPr>
                <w:rFonts w:ascii="Times New Roman"/>
                <w:b/>
                <w:i w:val="false"/>
                <w:color w:val="000000"/>
                <w:sz w:val="20"/>
              </w:rPr>
              <w:t>әрі</w:t>
            </w:r>
            <w:r>
              <w:rPr>
                <w:rFonts w:ascii="Times New Roman"/>
                <w:b w:val="false"/>
                <w:i w:val="false"/>
                <w:color w:val="000000"/>
                <w:sz w:val="20"/>
              </w:rPr>
              <w:t xml:space="preserve"> </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портал).</w:t>
            </w:r>
          </w:p>
        </w:tc>
      </w:tr>
    </w:tbl>
    <w:bookmarkStart w:name="z36" w:id="31"/>
    <w:p>
      <w:pPr>
        <w:spacing w:after="0"/>
        <w:ind w:left="0"/>
        <w:jc w:val="both"/>
      </w:pPr>
      <w:r>
        <w:rPr>
          <w:rFonts w:ascii="Times New Roman"/>
          <w:b w:val="false"/>
          <w:i w:val="false"/>
          <w:color w:val="000000"/>
          <w:sz w:val="28"/>
        </w:rPr>
        <w:t>
      ";</w:t>
      </w:r>
    </w:p>
    <w:bookmarkEnd w:id="31"/>
    <w:bookmarkStart w:name="z37" w:id="32"/>
    <w:p>
      <w:pPr>
        <w:spacing w:after="0"/>
        <w:ind w:left="0"/>
        <w:jc w:val="both"/>
      </w:pPr>
      <w:r>
        <w:rPr>
          <w:rFonts w:ascii="Times New Roman"/>
          <w:b w:val="false"/>
          <w:i w:val="false"/>
          <w:color w:val="000000"/>
          <w:sz w:val="28"/>
        </w:rPr>
        <w:t xml:space="preserve">
      тоқтата тұру кезеңінде бұл бөлік мынадай редакцияда қолданылатынын белгілей отырып, Мемлекеттік қызмет көрсетуге қойылатын негізгі талаптар тізбесіне </w:t>
      </w:r>
      <w:r>
        <w:rPr>
          <w:rFonts w:ascii="Times New Roman"/>
          <w:b w:val="false"/>
          <w:i w:val="false"/>
          <w:color w:val="000000"/>
          <w:sz w:val="28"/>
        </w:rPr>
        <w:t>1-қосымшаның</w:t>
      </w:r>
      <w:r>
        <w:rPr>
          <w:rFonts w:ascii="Times New Roman"/>
          <w:b w:val="false"/>
          <w:i w:val="false"/>
          <w:color w:val="000000"/>
          <w:sz w:val="28"/>
        </w:rPr>
        <w:t xml:space="preserve"> 16-тармағы үшінші бөлігінің:</w:t>
      </w:r>
    </w:p>
    <w:bookmarkEnd w:id="32"/>
    <w:bookmarkStart w:name="z38" w:id="33"/>
    <w:p>
      <w:pPr>
        <w:spacing w:after="0"/>
        <w:ind w:left="0"/>
        <w:jc w:val="both"/>
      </w:pPr>
      <w:r>
        <w:rPr>
          <w:rFonts w:ascii="Times New Roman"/>
          <w:b w:val="false"/>
          <w:i w:val="false"/>
          <w:color w:val="000000"/>
          <w:sz w:val="28"/>
        </w:rPr>
        <w:t>
      "Мемлекеттік қызмет көрсетуге қажетті дербес деректерді жинау мен өңдеуге және ақпараттық жүйелердегі заңмен қорғалатын құпияны құрайтын мәліметтерді пайдалануға келісімімді беремін.";</w:t>
      </w:r>
    </w:p>
    <w:bookmarkEnd w:id="33"/>
    <w:bookmarkStart w:name="z39" w:id="34"/>
    <w:p>
      <w:pPr>
        <w:spacing w:after="0"/>
        <w:ind w:left="0"/>
        <w:jc w:val="both"/>
      </w:pPr>
      <w:r>
        <w:rPr>
          <w:rFonts w:ascii="Times New Roman"/>
          <w:b w:val="false"/>
          <w:i w:val="false"/>
          <w:color w:val="000000"/>
          <w:sz w:val="28"/>
        </w:rPr>
        <w:t xml:space="preserve">
      тоқтата тұру кезеңінде бұл бөлік мынадай редакцияда қолданылатынын белгілей отырып, Мемлекеттік қызмет көрсетуге қойылатын негізгі талаптар тізбесіне </w:t>
      </w:r>
      <w:r>
        <w:rPr>
          <w:rFonts w:ascii="Times New Roman"/>
          <w:b w:val="false"/>
          <w:i w:val="false"/>
          <w:color w:val="000000"/>
          <w:sz w:val="28"/>
        </w:rPr>
        <w:t>2-қосымшаның</w:t>
      </w:r>
      <w:r>
        <w:rPr>
          <w:rFonts w:ascii="Times New Roman"/>
          <w:b w:val="false"/>
          <w:i w:val="false"/>
          <w:color w:val="000000"/>
          <w:sz w:val="28"/>
        </w:rPr>
        <w:t xml:space="preserve"> 12-тармағы бесінші бөлігінің:</w:t>
      </w:r>
    </w:p>
    <w:bookmarkEnd w:id="34"/>
    <w:bookmarkStart w:name="z40" w:id="35"/>
    <w:p>
      <w:pPr>
        <w:spacing w:after="0"/>
        <w:ind w:left="0"/>
        <w:jc w:val="both"/>
      </w:pPr>
      <w:r>
        <w:rPr>
          <w:rFonts w:ascii="Times New Roman"/>
          <w:b w:val="false"/>
          <w:i w:val="false"/>
          <w:color w:val="000000"/>
          <w:sz w:val="28"/>
        </w:rPr>
        <w:t>
      "Мемлекеттік қызмет көрсетуге қажетті дербес деректерді жинауға және өңдеуге және ақпараттық жүйелердегі заңмен қорғалатын құпияны құрайтын мәліметтерді пайдалануға келісімімді беремін.";</w:t>
      </w:r>
    </w:p>
    <w:bookmarkEnd w:id="35"/>
    <w:bookmarkStart w:name="z41" w:id="36"/>
    <w:p>
      <w:pPr>
        <w:spacing w:after="0"/>
        <w:ind w:left="0"/>
        <w:jc w:val="both"/>
      </w:pPr>
      <w:r>
        <w:rPr>
          <w:rFonts w:ascii="Times New Roman"/>
          <w:b w:val="false"/>
          <w:i w:val="false"/>
          <w:color w:val="000000"/>
          <w:sz w:val="28"/>
        </w:rPr>
        <w:t xml:space="preserve">
      тоқтата тұру кезеңінде бұл бөлік мынадай редакцияда қолданылатынын белгілей отырып, Банк лицензиясын беру қағидаларының </w:t>
      </w:r>
      <w:r>
        <w:rPr>
          <w:rFonts w:ascii="Times New Roman"/>
          <w:b w:val="false"/>
          <w:i w:val="false"/>
          <w:color w:val="000000"/>
          <w:sz w:val="28"/>
        </w:rPr>
        <w:t>1-тармағының</w:t>
      </w:r>
      <w:r>
        <w:rPr>
          <w:rFonts w:ascii="Times New Roman"/>
          <w:b w:val="false"/>
          <w:i w:val="false"/>
          <w:color w:val="000000"/>
          <w:sz w:val="28"/>
        </w:rPr>
        <w:t xml:space="preserve"> екінші бөлігінің:</w:t>
      </w:r>
    </w:p>
    <w:bookmarkEnd w:id="36"/>
    <w:bookmarkStart w:name="z42" w:id="37"/>
    <w:p>
      <w:pPr>
        <w:spacing w:after="0"/>
        <w:ind w:left="0"/>
        <w:jc w:val="both"/>
      </w:pPr>
      <w:r>
        <w:rPr>
          <w:rFonts w:ascii="Times New Roman"/>
          <w:b w:val="false"/>
          <w:i w:val="false"/>
          <w:color w:val="000000"/>
          <w:sz w:val="28"/>
        </w:rPr>
        <w:t>
      "Қағидаларға енгізілген өзгерістер және (немесе) толықтырулар туралы ақпарат уәкілетті органның ресми интернет-ресурсында орналастырылады, "электрондық үкіметтің" ақпараттық-коммуникациялық инфрақұрылым операторына және Бірыңғай байланыс орталығына тиісті нормативтік құқықтық акті бекітілген немесе өзгертілген күннен бастап 3 (үш) жұмыс күні ішінде жіберіледі.";</w:t>
      </w:r>
    </w:p>
    <w:bookmarkEnd w:id="37"/>
    <w:bookmarkStart w:name="z43" w:id="38"/>
    <w:p>
      <w:pPr>
        <w:spacing w:after="0"/>
        <w:ind w:left="0"/>
        <w:jc w:val="both"/>
      </w:pPr>
      <w:r>
        <w:rPr>
          <w:rFonts w:ascii="Times New Roman"/>
          <w:b w:val="false"/>
          <w:i w:val="false"/>
          <w:color w:val="000000"/>
          <w:sz w:val="28"/>
        </w:rPr>
        <w:t xml:space="preserve">
      тоқтата тұру кезеңінде бұл тармақтар мынадай редакцияда қолданылатынын белгілей отырып, Банк лицензиясын беру қағидаларының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3-тармақтарының</w:t>
      </w:r>
      <w:r>
        <w:rPr>
          <w:rFonts w:ascii="Times New Roman"/>
          <w:b w:val="false"/>
          <w:i w:val="false"/>
          <w:color w:val="000000"/>
          <w:sz w:val="28"/>
        </w:rPr>
        <w:t>:</w:t>
      </w:r>
    </w:p>
    <w:bookmarkEnd w:id="38"/>
    <w:bookmarkStart w:name="z44" w:id="39"/>
    <w:p>
      <w:pPr>
        <w:spacing w:after="0"/>
        <w:ind w:left="0"/>
        <w:jc w:val="both"/>
      </w:pPr>
      <w:r>
        <w:rPr>
          <w:rFonts w:ascii="Times New Roman"/>
          <w:b w:val="false"/>
          <w:i w:val="false"/>
          <w:color w:val="000000"/>
          <w:sz w:val="28"/>
        </w:rPr>
        <w:t xml:space="preserve">
      "2. Қағидаларда Банктер туралы заңда, Мемлекеттік және әлеуметтік жауапкершілігі бар көрсетілетін қызметтер туралы </w:t>
      </w:r>
      <w:r>
        <w:rPr>
          <w:rFonts w:ascii="Times New Roman"/>
          <w:b w:val="false"/>
          <w:i w:val="false"/>
          <w:color w:val="000000"/>
          <w:sz w:val="28"/>
        </w:rPr>
        <w:t>заңда</w:t>
      </w:r>
      <w:r>
        <w:rPr>
          <w:rFonts w:ascii="Times New Roman"/>
          <w:b w:val="false"/>
          <w:i w:val="false"/>
          <w:color w:val="000000"/>
          <w:sz w:val="28"/>
        </w:rPr>
        <w:t xml:space="preserve">, Рұқсаттар және хабарламалар туралы </w:t>
      </w:r>
      <w:r>
        <w:rPr>
          <w:rFonts w:ascii="Times New Roman"/>
          <w:b w:val="false"/>
          <w:i w:val="false"/>
          <w:color w:val="000000"/>
          <w:sz w:val="28"/>
        </w:rPr>
        <w:t>заңда</w:t>
      </w:r>
      <w:r>
        <w:rPr>
          <w:rFonts w:ascii="Times New Roman"/>
          <w:b w:val="false"/>
          <w:i w:val="false"/>
          <w:color w:val="000000"/>
          <w:sz w:val="28"/>
        </w:rPr>
        <w:t>, "</w:t>
      </w:r>
      <w:r>
        <w:rPr>
          <w:rFonts w:ascii="Times New Roman"/>
          <w:b w:val="false"/>
          <w:i w:val="false"/>
          <w:color w:val="000000"/>
          <w:sz w:val="28"/>
        </w:rPr>
        <w:t>Электрондық құжат және электрондық цифрлық қолтаңба туралы</w:t>
      </w:r>
      <w:r>
        <w:rPr>
          <w:rFonts w:ascii="Times New Roman"/>
          <w:b w:val="false"/>
          <w:i w:val="false"/>
          <w:color w:val="000000"/>
          <w:sz w:val="28"/>
        </w:rPr>
        <w:t>" және "</w:t>
      </w:r>
      <w:r>
        <w:rPr>
          <w:rFonts w:ascii="Times New Roman"/>
          <w:b w:val="false"/>
          <w:i w:val="false"/>
          <w:color w:val="000000"/>
          <w:sz w:val="28"/>
        </w:rPr>
        <w:t>Ақпараттандыру туралы</w:t>
      </w:r>
      <w:r>
        <w:rPr>
          <w:rFonts w:ascii="Times New Roman"/>
          <w:b w:val="false"/>
          <w:i w:val="false"/>
          <w:color w:val="000000"/>
          <w:sz w:val="28"/>
        </w:rPr>
        <w:t>" Қазақстан Республикасының Заңдарында көрсетілген мәндерде қолданылатын ұғымдар пайдаланылады.</w:t>
      </w:r>
    </w:p>
    <w:bookmarkEnd w:id="39"/>
    <w:bookmarkStart w:name="z45" w:id="40"/>
    <w:p>
      <w:pPr>
        <w:spacing w:after="0"/>
        <w:ind w:left="0"/>
        <w:jc w:val="both"/>
      </w:pPr>
      <w:r>
        <w:rPr>
          <w:rFonts w:ascii="Times New Roman"/>
          <w:b w:val="false"/>
          <w:i w:val="false"/>
          <w:color w:val="000000"/>
          <w:sz w:val="28"/>
        </w:rPr>
        <w:t>
      3. Құжаттар қағаз жеткізгіште не "электрондық үкіметтің" www.egov.kz веб-порталы (бұдан әрі – портал) арқылы электрондық түрде ұсынылады.</w:t>
      </w:r>
    </w:p>
    <w:bookmarkEnd w:id="40"/>
    <w:bookmarkStart w:name="z46" w:id="41"/>
    <w:p>
      <w:pPr>
        <w:spacing w:after="0"/>
        <w:ind w:left="0"/>
        <w:jc w:val="both"/>
      </w:pPr>
      <w:r>
        <w:rPr>
          <w:rFonts w:ascii="Times New Roman"/>
          <w:b w:val="false"/>
          <w:i w:val="false"/>
          <w:color w:val="000000"/>
          <w:sz w:val="28"/>
        </w:rPr>
        <w:t xml:space="preserve">
      "Банктерге, Қазақстан Республикасының бейрезидент банктерінің филиалдарына банк операцияларын және өзге де операцияларды жүзеге асыруға арналған лицензияны (базалық, әмбебап) беру" мемлекеттік қызметін көрсетуге қойылатын негізгі талаптардың тізбесі Қағидаларға </w:t>
      </w:r>
      <w:r>
        <w:rPr>
          <w:rFonts w:ascii="Times New Roman"/>
          <w:b w:val="false"/>
          <w:i w:val="false"/>
          <w:color w:val="000000"/>
          <w:sz w:val="28"/>
        </w:rPr>
        <w:t>1-қосымшада</w:t>
      </w:r>
      <w:r>
        <w:rPr>
          <w:rFonts w:ascii="Times New Roman"/>
          <w:b w:val="false"/>
          <w:i w:val="false"/>
          <w:color w:val="000000"/>
          <w:sz w:val="28"/>
        </w:rPr>
        <w:t xml:space="preserve"> келтірілген.</w:t>
      </w:r>
    </w:p>
    <w:bookmarkEnd w:id="41"/>
    <w:bookmarkStart w:name="z47" w:id="42"/>
    <w:p>
      <w:pPr>
        <w:spacing w:after="0"/>
        <w:ind w:left="0"/>
        <w:jc w:val="both"/>
      </w:pPr>
      <w:r>
        <w:rPr>
          <w:rFonts w:ascii="Times New Roman"/>
          <w:b w:val="false"/>
          <w:i w:val="false"/>
          <w:color w:val="000000"/>
          <w:sz w:val="28"/>
        </w:rPr>
        <w:t xml:space="preserve">
      "Исламдық банк операцияларын және өзге де операцияларды жүзеге асыруға арналған лицензияны беру" мемлекеттік қызметін көрсетуге қойылатын негізгі талаптардың тізбесі Қағидаларға </w:t>
      </w:r>
      <w:r>
        <w:rPr>
          <w:rFonts w:ascii="Times New Roman"/>
          <w:b w:val="false"/>
          <w:i w:val="false"/>
          <w:color w:val="000000"/>
          <w:sz w:val="28"/>
        </w:rPr>
        <w:t>2-қосымшада</w:t>
      </w:r>
      <w:r>
        <w:rPr>
          <w:rFonts w:ascii="Times New Roman"/>
          <w:b w:val="false"/>
          <w:i w:val="false"/>
          <w:color w:val="000000"/>
          <w:sz w:val="28"/>
        </w:rPr>
        <w:t xml:space="preserve"> келтірілген.</w:t>
      </w:r>
    </w:p>
    <w:bookmarkEnd w:id="42"/>
    <w:bookmarkStart w:name="z48" w:id="43"/>
    <w:p>
      <w:pPr>
        <w:spacing w:after="0"/>
        <w:ind w:left="0"/>
        <w:jc w:val="both"/>
      </w:pPr>
      <w:r>
        <w:rPr>
          <w:rFonts w:ascii="Times New Roman"/>
          <w:b w:val="false"/>
          <w:i w:val="false"/>
          <w:color w:val="000000"/>
          <w:sz w:val="28"/>
        </w:rPr>
        <w:t>
      Көрсетілетін қызметті алушы өтінішті портал арқылы жіберген кезде "жеке кабинетте" нәтижені алу күні мен уақыты көрсетіле отырып, мемлекеттік қызмет көрсетуге сұрау салудың қабылданғаны туралы мәртебе автоматты түрде көрсетіледі.</w:t>
      </w:r>
    </w:p>
    <w:bookmarkEnd w:id="43"/>
    <w:bookmarkStart w:name="z49" w:id="44"/>
    <w:p>
      <w:pPr>
        <w:spacing w:after="0"/>
        <w:ind w:left="0"/>
        <w:jc w:val="both"/>
      </w:pPr>
      <w:r>
        <w:rPr>
          <w:rFonts w:ascii="Times New Roman"/>
          <w:b w:val="false"/>
          <w:i w:val="false"/>
          <w:color w:val="000000"/>
          <w:sz w:val="28"/>
        </w:rPr>
        <w:t>
      Мемлекеттік қызметтерді көрсету сатысы туралы ақпарат мемлекеттік қызметтер көрсету мониторингінің ақпараттық жүйесінде автоматты режимде жаңартылады.";</w:t>
      </w:r>
    </w:p>
    <w:bookmarkEnd w:id="44"/>
    <w:bookmarkStart w:name="z50" w:id="45"/>
    <w:p>
      <w:pPr>
        <w:spacing w:after="0"/>
        <w:ind w:left="0"/>
        <w:jc w:val="both"/>
      </w:pPr>
      <w:r>
        <w:rPr>
          <w:rFonts w:ascii="Times New Roman"/>
          <w:b w:val="false"/>
          <w:i w:val="false"/>
          <w:color w:val="000000"/>
          <w:sz w:val="28"/>
        </w:rPr>
        <w:t xml:space="preserve">
      тоқтата тұру кезеңінде бұл тармақ мынадай редакцияда қолданылатынын белгілей отырып, Банк лицензиясын беру қағидаларының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6-тармақтарының</w:t>
      </w:r>
      <w:r>
        <w:rPr>
          <w:rFonts w:ascii="Times New Roman"/>
          <w:b w:val="false"/>
          <w:i w:val="false"/>
          <w:color w:val="000000"/>
          <w:sz w:val="28"/>
        </w:rPr>
        <w:t>:</w:t>
      </w:r>
    </w:p>
    <w:bookmarkEnd w:id="45"/>
    <w:bookmarkStart w:name="z51" w:id="46"/>
    <w:p>
      <w:pPr>
        <w:spacing w:after="0"/>
        <w:ind w:left="0"/>
        <w:jc w:val="both"/>
      </w:pPr>
      <w:r>
        <w:rPr>
          <w:rFonts w:ascii="Times New Roman"/>
          <w:b w:val="false"/>
          <w:i w:val="false"/>
          <w:color w:val="000000"/>
          <w:sz w:val="28"/>
        </w:rPr>
        <w:t>
      "5. Уәкілетті орган мемлекеттік қызметтер көрсету үшін пайдаланылатын ақпараттық жүйелерден немесе цифрлық құжаттар сервисінен Қазақстан Республикасының резидент заңды тұлғасын мемлекеттік тіркеу (қайта тіркеу) туралы құжаттарда көрсетілген мәліметтерді алады.</w:t>
      </w:r>
    </w:p>
    <w:bookmarkEnd w:id="46"/>
    <w:bookmarkStart w:name="z52" w:id="47"/>
    <w:p>
      <w:pPr>
        <w:spacing w:after="0"/>
        <w:ind w:left="0"/>
        <w:jc w:val="both"/>
      </w:pPr>
      <w:r>
        <w:rPr>
          <w:rFonts w:ascii="Times New Roman"/>
          <w:b w:val="false"/>
          <w:i w:val="false"/>
          <w:color w:val="000000"/>
          <w:sz w:val="28"/>
        </w:rPr>
        <w:t>
      6. Лицензиялық алымды төлеуді көрсетілетін қызметті алушы екінші деңгейдегі банктер, Қазақстан Республикасының аумағында ашылған Қазақстан Республикасының бейрезидент банктерінің филиалдары немесе банк операцияларының жекелеген түрлерін жүзеге асыратын ұйымдар арқылы қолма-қол немесе қолма-қол ақшасыз нысанда, сондай-ақ "электрондық үкіметтің" төлем шлюзі арқылы қолма-қол ақшасыз нысанда жүзеге асырады.";</w:t>
      </w:r>
    </w:p>
    <w:bookmarkEnd w:id="47"/>
    <w:bookmarkStart w:name="z53" w:id="48"/>
    <w:p>
      <w:pPr>
        <w:spacing w:after="0"/>
        <w:ind w:left="0"/>
        <w:jc w:val="both"/>
      </w:pPr>
      <w:r>
        <w:rPr>
          <w:rFonts w:ascii="Times New Roman"/>
          <w:b w:val="false"/>
          <w:i w:val="false"/>
          <w:color w:val="000000"/>
          <w:sz w:val="28"/>
        </w:rPr>
        <w:t xml:space="preserve">
      тоқтата тұру кезеңінде бұл тармақ мынадай редакцияда қолданылатынын белгілей отырып, Банк лицензиясын беру қағидаларына </w:t>
      </w:r>
      <w:r>
        <w:rPr>
          <w:rFonts w:ascii="Times New Roman"/>
          <w:b w:val="false"/>
          <w:i w:val="false"/>
          <w:color w:val="000000"/>
          <w:sz w:val="28"/>
        </w:rPr>
        <w:t>1-қосымшаның</w:t>
      </w:r>
      <w:r>
        <w:rPr>
          <w:rFonts w:ascii="Times New Roman"/>
          <w:b w:val="false"/>
          <w:i w:val="false"/>
          <w:color w:val="000000"/>
          <w:sz w:val="28"/>
        </w:rPr>
        <w:t xml:space="preserve"> 2-тармағының:</w:t>
      </w:r>
    </w:p>
    <w:bookmarkEnd w:id="48"/>
    <w:bookmarkStart w:name="z54" w:id="49"/>
    <w:p>
      <w:pPr>
        <w:spacing w:after="0"/>
        <w:ind w:left="0"/>
        <w:jc w:val="both"/>
      </w:pPr>
      <w:r>
        <w:rPr>
          <w:rFonts w:ascii="Times New Roman"/>
          <w:b w:val="false"/>
          <w:i w:val="false"/>
          <w:color w:val="000000"/>
          <w:sz w:val="28"/>
        </w:rPr>
        <w:t>
      "</w:t>
      </w:r>
    </w:p>
    <w:bookmarkEnd w:id="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барлық кіші түрлері бойынша: "электрондық үкіметтің" www.egov.kz веб-порталы (бұдан әрі – портал); көрсетілетін қызметті берушінің кеңсесі.</w:t>
            </w:r>
          </w:p>
        </w:tc>
      </w:tr>
    </w:tbl>
    <w:bookmarkStart w:name="z55" w:id="50"/>
    <w:p>
      <w:pPr>
        <w:spacing w:after="0"/>
        <w:ind w:left="0"/>
        <w:jc w:val="both"/>
      </w:pPr>
      <w:r>
        <w:rPr>
          <w:rFonts w:ascii="Times New Roman"/>
          <w:b w:val="false"/>
          <w:i w:val="false"/>
          <w:color w:val="000000"/>
          <w:sz w:val="28"/>
        </w:rPr>
        <w:t>
      ";</w:t>
      </w:r>
    </w:p>
    <w:bookmarkEnd w:id="50"/>
    <w:bookmarkStart w:name="z56" w:id="51"/>
    <w:p>
      <w:pPr>
        <w:spacing w:after="0"/>
        <w:ind w:left="0"/>
        <w:jc w:val="both"/>
      </w:pPr>
      <w:r>
        <w:rPr>
          <w:rFonts w:ascii="Times New Roman"/>
          <w:b w:val="false"/>
          <w:i w:val="false"/>
          <w:color w:val="000000"/>
          <w:sz w:val="28"/>
        </w:rPr>
        <w:t xml:space="preserve">
      тоқтата тұру кезеңінде бұл тармақ мынадай редакцияда қолданылатынын белгілей отырып, Банк лицензиясын беру қағидаларына </w:t>
      </w:r>
      <w:r>
        <w:rPr>
          <w:rFonts w:ascii="Times New Roman"/>
          <w:b w:val="false"/>
          <w:i w:val="false"/>
          <w:color w:val="000000"/>
          <w:sz w:val="28"/>
        </w:rPr>
        <w:t xml:space="preserve">1-қосымшаның </w:t>
      </w:r>
      <w:r>
        <w:rPr>
          <w:rFonts w:ascii="Times New Roman"/>
          <w:b w:val="false"/>
          <w:i w:val="false"/>
          <w:color w:val="000000"/>
          <w:sz w:val="28"/>
        </w:rPr>
        <w:t>6-тармағының:</w:t>
      </w:r>
    </w:p>
    <w:bookmarkEnd w:id="51"/>
    <w:bookmarkStart w:name="z57" w:id="52"/>
    <w:p>
      <w:pPr>
        <w:spacing w:after="0"/>
        <w:ind w:left="0"/>
        <w:jc w:val="both"/>
      </w:pPr>
      <w:r>
        <w:rPr>
          <w:rFonts w:ascii="Times New Roman"/>
          <w:b w:val="false"/>
          <w:i w:val="false"/>
          <w:color w:val="000000"/>
          <w:sz w:val="28"/>
        </w:rPr>
        <w:t>
      "</w:t>
      </w:r>
    </w:p>
    <w:bookmarkEnd w:id="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 w:id="53"/>
          <w:p>
            <w:pPr>
              <w:spacing w:after="20"/>
              <w:ind w:left="20"/>
              <w:jc w:val="both"/>
            </w:pPr>
            <w:r>
              <w:rPr>
                <w:rFonts w:ascii="Times New Roman"/>
                <w:b w:val="false"/>
                <w:i w:val="false"/>
                <w:color w:val="000000"/>
                <w:sz w:val="20"/>
              </w:rPr>
              <w:t>
1) банк лицензиясын бергені үшін лицензиялық алым 800 (сегіз жүз) айлық есептік көрсеткішті құрайды (әрбір банк операциясы үшін жеке);</w:t>
            </w:r>
          </w:p>
          <w:bookmarkEnd w:id="53"/>
          <w:p>
            <w:pPr>
              <w:spacing w:after="20"/>
              <w:ind w:left="20"/>
              <w:jc w:val="both"/>
            </w:pPr>
            <w:r>
              <w:rPr>
                <w:rFonts w:ascii="Times New Roman"/>
                <w:b w:val="false"/>
                <w:i w:val="false"/>
                <w:color w:val="000000"/>
                <w:sz w:val="20"/>
              </w:rPr>
              <w:t>
</w:t>
            </w:r>
            <w:r>
              <w:rPr>
                <w:rFonts w:ascii="Times New Roman"/>
                <w:b w:val="false"/>
                <w:i w:val="false"/>
                <w:color w:val="000000"/>
                <w:sz w:val="20"/>
              </w:rPr>
              <w:t>2) банк лицензиясын қайта ресімдеу үшін лицензиялық алым осы тармақтың 1) тармақшасында белгіленген мөлшерлеменің 10 (он) пайызын құрайды (әрбір банк операциясы үшін жеке);</w:t>
            </w:r>
          </w:p>
          <w:p>
            <w:pPr>
              <w:spacing w:after="20"/>
              <w:ind w:left="20"/>
              <w:jc w:val="both"/>
            </w:pPr>
            <w:r>
              <w:rPr>
                <w:rFonts w:ascii="Times New Roman"/>
                <w:b w:val="false"/>
                <w:i w:val="false"/>
                <w:color w:val="000000"/>
                <w:sz w:val="20"/>
              </w:rPr>
              <w:t>
</w:t>
            </w:r>
            <w:r>
              <w:rPr>
                <w:rFonts w:ascii="Times New Roman"/>
                <w:b w:val="false"/>
                <w:i w:val="false"/>
                <w:color w:val="000000"/>
                <w:sz w:val="20"/>
              </w:rPr>
              <w:t>3) банк лицензиясының телнұсқасын бергені үшін лицензиялық алым осы тармақтың 1) тармақшасында белгіленген мөлшерлеменің 10 (он) пайызын құрайды.</w:t>
            </w:r>
          </w:p>
          <w:p>
            <w:pPr>
              <w:spacing w:after="20"/>
              <w:ind w:left="20"/>
              <w:jc w:val="both"/>
            </w:pPr>
            <w:r>
              <w:rPr>
                <w:rFonts w:ascii="Times New Roman"/>
                <w:b w:val="false"/>
                <w:i w:val="false"/>
                <w:color w:val="000000"/>
                <w:sz w:val="20"/>
              </w:rPr>
              <w:t>
Лицензиялық алым төлемі екінші деңгейдегі банктер, Қазақстан Республикасының аумағында ашылған Қазақстан Республикасы бейрезидент банктерінің филиалдары немесе банк операцияларының жекелеген түрлерін жүзеге асыратын ұйымдар арқылы қолма-қол ақшамен немесе қолма-қол ақшасыз нысанда, сондай-ақ "электрондық үкіметтің" төлем шлюзі арқылы қолма-қол ақшасыз нысанда жүзеге асырылады.</w:t>
            </w:r>
          </w:p>
        </w:tc>
      </w:tr>
    </w:tbl>
    <w:bookmarkStart w:name="z61" w:id="54"/>
    <w:p>
      <w:pPr>
        <w:spacing w:after="0"/>
        <w:ind w:left="0"/>
        <w:jc w:val="both"/>
      </w:pPr>
      <w:r>
        <w:rPr>
          <w:rFonts w:ascii="Times New Roman"/>
          <w:b w:val="false"/>
          <w:i w:val="false"/>
          <w:color w:val="000000"/>
          <w:sz w:val="28"/>
        </w:rPr>
        <w:t>
      ";</w:t>
      </w:r>
    </w:p>
    <w:bookmarkEnd w:id="54"/>
    <w:bookmarkStart w:name="z62" w:id="55"/>
    <w:p>
      <w:pPr>
        <w:spacing w:after="0"/>
        <w:ind w:left="0"/>
        <w:jc w:val="both"/>
      </w:pPr>
      <w:r>
        <w:rPr>
          <w:rFonts w:ascii="Times New Roman"/>
          <w:b w:val="false"/>
          <w:i w:val="false"/>
          <w:color w:val="000000"/>
          <w:sz w:val="28"/>
        </w:rPr>
        <w:t xml:space="preserve">
      тоқтата тұру кезеңінде бұл тармақша мынадай редакцияда қолданылатынын белгілей отырып, Банк лицензиясын беру қағидаларына </w:t>
      </w:r>
      <w:r>
        <w:rPr>
          <w:rFonts w:ascii="Times New Roman"/>
          <w:b w:val="false"/>
          <w:i w:val="false"/>
          <w:color w:val="000000"/>
          <w:sz w:val="28"/>
        </w:rPr>
        <w:t>1-қосымшаның</w:t>
      </w:r>
      <w:r>
        <w:rPr>
          <w:rFonts w:ascii="Times New Roman"/>
          <w:b w:val="false"/>
          <w:i w:val="false"/>
          <w:color w:val="000000"/>
          <w:sz w:val="28"/>
        </w:rPr>
        <w:t xml:space="preserve"> 8-тармағы бірінші бөлігінің 3) тармақшасының:</w:t>
      </w:r>
    </w:p>
    <w:bookmarkEnd w:id="55"/>
    <w:bookmarkStart w:name="z63" w:id="56"/>
    <w:p>
      <w:pPr>
        <w:spacing w:after="0"/>
        <w:ind w:left="0"/>
        <w:jc w:val="both"/>
      </w:pPr>
      <w:r>
        <w:rPr>
          <w:rFonts w:ascii="Times New Roman"/>
          <w:b w:val="false"/>
          <w:i w:val="false"/>
          <w:color w:val="000000"/>
          <w:sz w:val="28"/>
        </w:rPr>
        <w:t>
      "3) "электрондық үкіметтің" төлем шлюзі арқылы көрсетілген алым төленген жағдайларды қоспағанда, жекелеген қызмет түрлерімен айналысу құқығына лицензиялық алымның бюджетке төленгенін растайтын құжаттың электрондық көшірмесі;";</w:t>
      </w:r>
    </w:p>
    <w:bookmarkEnd w:id="56"/>
    <w:bookmarkStart w:name="z64" w:id="57"/>
    <w:p>
      <w:pPr>
        <w:spacing w:after="0"/>
        <w:ind w:left="0"/>
        <w:jc w:val="both"/>
      </w:pPr>
      <w:r>
        <w:rPr>
          <w:rFonts w:ascii="Times New Roman"/>
          <w:b w:val="false"/>
          <w:i w:val="false"/>
          <w:color w:val="000000"/>
          <w:sz w:val="28"/>
        </w:rPr>
        <w:t xml:space="preserve">
      тоқтата тұру кезеңінде бұл тармақша мынадай редакцияда қолданылатынын белгілей отырып, Банк лицензиясын беру қағидаларына </w:t>
      </w:r>
      <w:r>
        <w:rPr>
          <w:rFonts w:ascii="Times New Roman"/>
          <w:b w:val="false"/>
          <w:i w:val="false"/>
          <w:color w:val="000000"/>
          <w:sz w:val="28"/>
        </w:rPr>
        <w:t>1-қосымшаның</w:t>
      </w:r>
      <w:r>
        <w:rPr>
          <w:rFonts w:ascii="Times New Roman"/>
          <w:b w:val="false"/>
          <w:i w:val="false"/>
          <w:color w:val="000000"/>
          <w:sz w:val="28"/>
        </w:rPr>
        <w:t xml:space="preserve"> 8-тармағы екінші бөлігінің 3) тармақшасының:</w:t>
      </w:r>
    </w:p>
    <w:bookmarkEnd w:id="57"/>
    <w:bookmarkStart w:name="z65" w:id="58"/>
    <w:p>
      <w:pPr>
        <w:spacing w:after="0"/>
        <w:ind w:left="0"/>
        <w:jc w:val="both"/>
      </w:pPr>
      <w:r>
        <w:rPr>
          <w:rFonts w:ascii="Times New Roman"/>
          <w:b w:val="false"/>
          <w:i w:val="false"/>
          <w:color w:val="000000"/>
          <w:sz w:val="28"/>
        </w:rPr>
        <w:t>
      "3) "электрондық үкіметтің" төлем шлюзі арқылы көрсетілген алымды төлеу жағдайларын қоспағанда, қызметтің жекелеген түрлерімен айналысу құқығына лицензиялық алымның бюджетке төленгенін растайтын құжат;";</w:t>
      </w:r>
    </w:p>
    <w:bookmarkEnd w:id="58"/>
    <w:bookmarkStart w:name="z66" w:id="59"/>
    <w:p>
      <w:pPr>
        <w:spacing w:after="0"/>
        <w:ind w:left="0"/>
        <w:jc w:val="both"/>
      </w:pPr>
      <w:r>
        <w:rPr>
          <w:rFonts w:ascii="Times New Roman"/>
          <w:b w:val="false"/>
          <w:i w:val="false"/>
          <w:color w:val="000000"/>
          <w:sz w:val="28"/>
        </w:rPr>
        <w:t xml:space="preserve">
      тоқтата тұру кезеңінде бұл тармақша мынадай редакцияда қолданылатынын белгілей отырып, Банк лицензиясын беру қағидаларына </w:t>
      </w:r>
      <w:r>
        <w:rPr>
          <w:rFonts w:ascii="Times New Roman"/>
          <w:b w:val="false"/>
          <w:i w:val="false"/>
          <w:color w:val="000000"/>
          <w:sz w:val="28"/>
        </w:rPr>
        <w:t>1-қосымшаның</w:t>
      </w:r>
      <w:r>
        <w:rPr>
          <w:rFonts w:ascii="Times New Roman"/>
          <w:b w:val="false"/>
          <w:i w:val="false"/>
          <w:color w:val="000000"/>
          <w:sz w:val="28"/>
        </w:rPr>
        <w:t xml:space="preserve"> 8-тармағы бесінші бөлігінің 3) тармақшасының:</w:t>
      </w:r>
    </w:p>
    <w:bookmarkEnd w:id="59"/>
    <w:bookmarkStart w:name="z67" w:id="60"/>
    <w:p>
      <w:pPr>
        <w:spacing w:after="0"/>
        <w:ind w:left="0"/>
        <w:jc w:val="both"/>
      </w:pPr>
      <w:r>
        <w:rPr>
          <w:rFonts w:ascii="Times New Roman"/>
          <w:b w:val="false"/>
          <w:i w:val="false"/>
          <w:color w:val="000000"/>
          <w:sz w:val="28"/>
        </w:rPr>
        <w:t>
      "3) "электрондық үкіметтің" төлем шлюзі арқылы көрсетілген алымды төлеу жағдайларын қоспағанда, жекелеген қызмет түрлерімен айналысу құқығына лицензиялық алымның бюджетке төленгенін растайтын құжат.";</w:t>
      </w:r>
    </w:p>
    <w:bookmarkEnd w:id="60"/>
    <w:bookmarkStart w:name="z68" w:id="61"/>
    <w:p>
      <w:pPr>
        <w:spacing w:after="0"/>
        <w:ind w:left="0"/>
        <w:jc w:val="both"/>
      </w:pPr>
      <w:r>
        <w:rPr>
          <w:rFonts w:ascii="Times New Roman"/>
          <w:b w:val="false"/>
          <w:i w:val="false"/>
          <w:color w:val="000000"/>
          <w:sz w:val="28"/>
        </w:rPr>
        <w:t xml:space="preserve">
      тоқтата тұру кезеңінде бұл тармақша мынадай редакцияда қолданылатынын белгілей отырып, Банк лицензиясын беру қағидаларына </w:t>
      </w:r>
      <w:r>
        <w:rPr>
          <w:rFonts w:ascii="Times New Roman"/>
          <w:b w:val="false"/>
          <w:i w:val="false"/>
          <w:color w:val="000000"/>
          <w:sz w:val="28"/>
        </w:rPr>
        <w:t>1-қосымшаның</w:t>
      </w:r>
      <w:r>
        <w:rPr>
          <w:rFonts w:ascii="Times New Roman"/>
          <w:b w:val="false"/>
          <w:i w:val="false"/>
          <w:color w:val="000000"/>
          <w:sz w:val="28"/>
        </w:rPr>
        <w:t xml:space="preserve"> 8-тармағы алтыншы бөлігінің 3) тармақшасының:</w:t>
      </w:r>
    </w:p>
    <w:bookmarkEnd w:id="61"/>
    <w:bookmarkStart w:name="z69" w:id="62"/>
    <w:p>
      <w:pPr>
        <w:spacing w:after="0"/>
        <w:ind w:left="0"/>
        <w:jc w:val="both"/>
      </w:pPr>
      <w:r>
        <w:rPr>
          <w:rFonts w:ascii="Times New Roman"/>
          <w:b w:val="false"/>
          <w:i w:val="false"/>
          <w:color w:val="000000"/>
          <w:sz w:val="28"/>
        </w:rPr>
        <w:t>
      "3) "электрондық үкіметтің" төлем шлюзі арқылы көрсетілген алымды төлеу жағдайларын қоспағанда, жекелеген қызмет түрлерімен айналысу құқығына лицензиялық алымның бюджетке төленгенін растайтын құжат.";</w:t>
      </w:r>
    </w:p>
    <w:bookmarkEnd w:id="62"/>
    <w:bookmarkStart w:name="z70" w:id="63"/>
    <w:p>
      <w:pPr>
        <w:spacing w:after="0"/>
        <w:ind w:left="0"/>
        <w:jc w:val="both"/>
      </w:pPr>
      <w:r>
        <w:rPr>
          <w:rFonts w:ascii="Times New Roman"/>
          <w:b w:val="false"/>
          <w:i w:val="false"/>
          <w:color w:val="000000"/>
          <w:sz w:val="28"/>
        </w:rPr>
        <w:t xml:space="preserve">
      тоқтата тұру кезеңінде бұл тармақша мынадай редакцияда қолданылатынын белгілей отырып, Банк лицензиясын беру қағидаларына </w:t>
      </w:r>
      <w:r>
        <w:rPr>
          <w:rFonts w:ascii="Times New Roman"/>
          <w:b w:val="false"/>
          <w:i w:val="false"/>
          <w:color w:val="000000"/>
          <w:sz w:val="28"/>
        </w:rPr>
        <w:t>1-қосымшаның</w:t>
      </w:r>
      <w:r>
        <w:rPr>
          <w:rFonts w:ascii="Times New Roman"/>
          <w:b w:val="false"/>
          <w:i w:val="false"/>
          <w:color w:val="000000"/>
          <w:sz w:val="28"/>
        </w:rPr>
        <w:t xml:space="preserve"> 8-тармағы жетінші бөлігінің 2) тармақшасының:</w:t>
      </w:r>
    </w:p>
    <w:bookmarkEnd w:id="63"/>
    <w:bookmarkStart w:name="z71" w:id="64"/>
    <w:p>
      <w:pPr>
        <w:spacing w:after="0"/>
        <w:ind w:left="0"/>
        <w:jc w:val="both"/>
      </w:pPr>
      <w:r>
        <w:rPr>
          <w:rFonts w:ascii="Times New Roman"/>
          <w:b w:val="false"/>
          <w:i w:val="false"/>
          <w:color w:val="000000"/>
          <w:sz w:val="28"/>
        </w:rPr>
        <w:t>
      "2. "электрондық үкіметтің" төлем шлюзі арқылы көрсетілген төлеу жағдайларын қоспағанда, лицензияның телнұсқасын берген кезде жекелеген қызмет түрлерімен айналысу құқығы үшін лицензиялық алымның төленгенін растайтын құжаттың көшірмесі.";</w:t>
      </w:r>
    </w:p>
    <w:bookmarkEnd w:id="64"/>
    <w:bookmarkStart w:name="z72" w:id="65"/>
    <w:p>
      <w:pPr>
        <w:spacing w:after="0"/>
        <w:ind w:left="0"/>
        <w:jc w:val="both"/>
      </w:pPr>
      <w:r>
        <w:rPr>
          <w:rFonts w:ascii="Times New Roman"/>
          <w:b w:val="false"/>
          <w:i w:val="false"/>
          <w:color w:val="000000"/>
          <w:sz w:val="28"/>
        </w:rPr>
        <w:t xml:space="preserve">
      тоқтата тұру кезеңінде бұл тармақша мынадай редакцияда қолданылатынын белгілей отырып, Банк лицензиясын беру қағидаларына </w:t>
      </w:r>
      <w:r>
        <w:rPr>
          <w:rFonts w:ascii="Times New Roman"/>
          <w:b w:val="false"/>
          <w:i w:val="false"/>
          <w:color w:val="000000"/>
          <w:sz w:val="28"/>
        </w:rPr>
        <w:t>1-қосымшаның</w:t>
      </w:r>
      <w:r>
        <w:rPr>
          <w:rFonts w:ascii="Times New Roman"/>
          <w:b w:val="false"/>
          <w:i w:val="false"/>
          <w:color w:val="000000"/>
          <w:sz w:val="28"/>
        </w:rPr>
        <w:t xml:space="preserve"> 8-тармағы сегізінші бөлігінің 2) тармақшасының:</w:t>
      </w:r>
    </w:p>
    <w:bookmarkEnd w:id="65"/>
    <w:bookmarkStart w:name="z73" w:id="66"/>
    <w:p>
      <w:pPr>
        <w:spacing w:after="0"/>
        <w:ind w:left="0"/>
        <w:jc w:val="both"/>
      </w:pPr>
      <w:r>
        <w:rPr>
          <w:rFonts w:ascii="Times New Roman"/>
          <w:b w:val="false"/>
          <w:i w:val="false"/>
          <w:color w:val="000000"/>
          <w:sz w:val="28"/>
        </w:rPr>
        <w:t>
      "2. "электрондық үкіметтің" төлем шлюзі арқылы көрсетілген алымды төлеу жағдайларын қоспағанда, жекелеген қызмет түрлерімен айналысу құқығына лицензиялық алымның бюджетке төленгенін растайтын құжат.";</w:t>
      </w:r>
    </w:p>
    <w:bookmarkEnd w:id="66"/>
    <w:bookmarkStart w:name="z74" w:id="67"/>
    <w:p>
      <w:pPr>
        <w:spacing w:after="0"/>
        <w:ind w:left="0"/>
        <w:jc w:val="both"/>
      </w:pPr>
      <w:r>
        <w:rPr>
          <w:rFonts w:ascii="Times New Roman"/>
          <w:b w:val="false"/>
          <w:i w:val="false"/>
          <w:color w:val="000000"/>
          <w:sz w:val="28"/>
        </w:rPr>
        <w:t xml:space="preserve">
      тоқтата тұру кезеңінде бұл тармақшалар мынадай редакцияда қолданылатынын белгілей отырып, Банк лицензиясын беру қағидаларына </w:t>
      </w:r>
      <w:r>
        <w:rPr>
          <w:rFonts w:ascii="Times New Roman"/>
          <w:b w:val="false"/>
          <w:i w:val="false"/>
          <w:color w:val="000000"/>
          <w:sz w:val="28"/>
        </w:rPr>
        <w:t>1-қосымшаның</w:t>
      </w:r>
      <w:r>
        <w:rPr>
          <w:rFonts w:ascii="Times New Roman"/>
          <w:b w:val="false"/>
          <w:i w:val="false"/>
          <w:color w:val="000000"/>
          <w:sz w:val="28"/>
        </w:rPr>
        <w:t xml:space="preserve"> 8-тармағы тоғызыншы бөлігінің 2), 3) тармақшаларының:</w:t>
      </w:r>
    </w:p>
    <w:bookmarkEnd w:id="67"/>
    <w:bookmarkStart w:name="z75" w:id="68"/>
    <w:p>
      <w:pPr>
        <w:spacing w:after="0"/>
        <w:ind w:left="0"/>
        <w:jc w:val="both"/>
      </w:pPr>
      <w:r>
        <w:rPr>
          <w:rFonts w:ascii="Times New Roman"/>
          <w:b w:val="false"/>
          <w:i w:val="false"/>
          <w:color w:val="000000"/>
          <w:sz w:val="28"/>
        </w:rPr>
        <w:t>
      "2) "электрондық үкіметтің" төлем шлюзі арқылы төлеу жағдайларын қоспағанда, банк лицензиясын қайта ресімдеу кезінде жекелеген қызмет түрлерімен айналысу құқығына лицензиялық алымның төленгенін растайтын құжаттың электрондық көшірмесі;</w:t>
      </w:r>
    </w:p>
    <w:bookmarkEnd w:id="68"/>
    <w:bookmarkStart w:name="z76" w:id="69"/>
    <w:p>
      <w:pPr>
        <w:spacing w:after="0"/>
        <w:ind w:left="0"/>
        <w:jc w:val="both"/>
      </w:pPr>
      <w:r>
        <w:rPr>
          <w:rFonts w:ascii="Times New Roman"/>
          <w:b w:val="false"/>
          <w:i w:val="false"/>
          <w:color w:val="000000"/>
          <w:sz w:val="28"/>
        </w:rPr>
        <w:t>
      3) мемлекеттік ақпараттық жүйелерде қамтылған құжаттарды қоспағанда, банк лицензиясын қайта ресімдеуге негіз болған өзгерістер туралы ақпаратты қамтитын құжаттардың электрондық көшірмелері;";</w:t>
      </w:r>
    </w:p>
    <w:bookmarkEnd w:id="69"/>
    <w:bookmarkStart w:name="z77" w:id="70"/>
    <w:p>
      <w:pPr>
        <w:spacing w:after="0"/>
        <w:ind w:left="0"/>
        <w:jc w:val="both"/>
      </w:pPr>
      <w:r>
        <w:rPr>
          <w:rFonts w:ascii="Times New Roman"/>
          <w:b w:val="false"/>
          <w:i w:val="false"/>
          <w:color w:val="000000"/>
          <w:sz w:val="28"/>
        </w:rPr>
        <w:t xml:space="preserve">
      тоқтата тұру кезеңінде бұл тармақшалар мынадай редакцияда қолданылатынын белгілей отырып, Банк лицензиясын беру қағидаларына </w:t>
      </w:r>
      <w:r>
        <w:rPr>
          <w:rFonts w:ascii="Times New Roman"/>
          <w:b w:val="false"/>
          <w:i w:val="false"/>
          <w:color w:val="000000"/>
          <w:sz w:val="28"/>
        </w:rPr>
        <w:t>1-қосымшаның</w:t>
      </w:r>
      <w:r>
        <w:rPr>
          <w:rFonts w:ascii="Times New Roman"/>
          <w:b w:val="false"/>
          <w:i w:val="false"/>
          <w:color w:val="000000"/>
          <w:sz w:val="28"/>
        </w:rPr>
        <w:t xml:space="preserve"> 8-тармағы оныншы бөлігінің 3), 4) тармақшаларының:</w:t>
      </w:r>
    </w:p>
    <w:bookmarkEnd w:id="70"/>
    <w:bookmarkStart w:name="z78" w:id="71"/>
    <w:p>
      <w:pPr>
        <w:spacing w:after="0"/>
        <w:ind w:left="0"/>
        <w:jc w:val="both"/>
      </w:pPr>
      <w:r>
        <w:rPr>
          <w:rFonts w:ascii="Times New Roman"/>
          <w:b w:val="false"/>
          <w:i w:val="false"/>
          <w:color w:val="000000"/>
          <w:sz w:val="28"/>
        </w:rPr>
        <w:t>
      "3) "электрондық үкіметтің" төлем шлюзі арқылы төлеу жағдайларын қоспағанда, банк лицензиясын қайта ресімдеу кезінде жекелеген қызмет түрлерімен айналысу құқығы үшін лицензиялық алымның төленгенін растайтын құжаттың көшірмесі;</w:t>
      </w:r>
    </w:p>
    <w:bookmarkEnd w:id="71"/>
    <w:bookmarkStart w:name="z79" w:id="72"/>
    <w:p>
      <w:pPr>
        <w:spacing w:after="0"/>
        <w:ind w:left="0"/>
        <w:jc w:val="both"/>
      </w:pPr>
      <w:r>
        <w:rPr>
          <w:rFonts w:ascii="Times New Roman"/>
          <w:b w:val="false"/>
          <w:i w:val="false"/>
          <w:color w:val="000000"/>
          <w:sz w:val="28"/>
        </w:rPr>
        <w:t>
      4) мемлекеттік ақпараттық жүйелерде қамтылған құжаттарды қоспағанда, банк лицензиясын қайта ресімдеуге негіз болған өзгерістер туралы ақпаратты қамтитын құжаттардың көшірмелері.";</w:t>
      </w:r>
    </w:p>
    <w:bookmarkEnd w:id="72"/>
    <w:bookmarkStart w:name="z80" w:id="73"/>
    <w:p>
      <w:pPr>
        <w:spacing w:after="0"/>
        <w:ind w:left="0"/>
        <w:jc w:val="both"/>
      </w:pPr>
      <w:r>
        <w:rPr>
          <w:rFonts w:ascii="Times New Roman"/>
          <w:b w:val="false"/>
          <w:i w:val="false"/>
          <w:color w:val="000000"/>
          <w:sz w:val="28"/>
        </w:rPr>
        <w:t xml:space="preserve">
      тоқтата тұру кезеңінде бұл тармақша мынадай редакцияда қолданылатынын белгілей отырып, Банк лицензиясын беру қағидаларына </w:t>
      </w:r>
      <w:r>
        <w:rPr>
          <w:rFonts w:ascii="Times New Roman"/>
          <w:b w:val="false"/>
          <w:i w:val="false"/>
          <w:color w:val="000000"/>
          <w:sz w:val="28"/>
        </w:rPr>
        <w:t>1-қосымшаның</w:t>
      </w:r>
      <w:r>
        <w:rPr>
          <w:rFonts w:ascii="Times New Roman"/>
          <w:b w:val="false"/>
          <w:i w:val="false"/>
          <w:color w:val="000000"/>
          <w:sz w:val="28"/>
        </w:rPr>
        <w:t xml:space="preserve"> 8-тармағы он бірінші бөлігінің 2) тармақшасының:</w:t>
      </w:r>
    </w:p>
    <w:bookmarkEnd w:id="73"/>
    <w:bookmarkStart w:name="z81" w:id="74"/>
    <w:p>
      <w:pPr>
        <w:spacing w:after="0"/>
        <w:ind w:left="0"/>
        <w:jc w:val="both"/>
      </w:pPr>
      <w:r>
        <w:rPr>
          <w:rFonts w:ascii="Times New Roman"/>
          <w:b w:val="false"/>
          <w:i w:val="false"/>
          <w:color w:val="000000"/>
          <w:sz w:val="28"/>
        </w:rPr>
        <w:t>
      "2) "электрондық үкіметтің" төлем шлюзі арқылы төлеу жағдайларын қоспағанда, банк лицензиясын қайта ресімдеу кезінде жекелеген қызмет түрлерімен айналысу құқығына лицензиялық алымның төленгенін растайтын құжаттың көшірмесі;";</w:t>
      </w:r>
    </w:p>
    <w:bookmarkEnd w:id="74"/>
    <w:bookmarkStart w:name="z82" w:id="75"/>
    <w:p>
      <w:pPr>
        <w:spacing w:after="0"/>
        <w:ind w:left="0"/>
        <w:jc w:val="both"/>
      </w:pPr>
      <w:r>
        <w:rPr>
          <w:rFonts w:ascii="Times New Roman"/>
          <w:b w:val="false"/>
          <w:i w:val="false"/>
          <w:color w:val="000000"/>
          <w:sz w:val="28"/>
        </w:rPr>
        <w:t xml:space="preserve">
      тоқтата тұру кезеңінде бұл тармақша мынадай редакцияда қолданылатынын белгілей отырып, Банк лицензиясын беру қағидаларына </w:t>
      </w:r>
      <w:r>
        <w:rPr>
          <w:rFonts w:ascii="Times New Roman"/>
          <w:b w:val="false"/>
          <w:i w:val="false"/>
          <w:color w:val="000000"/>
          <w:sz w:val="28"/>
        </w:rPr>
        <w:t>1-қосымшаның</w:t>
      </w:r>
      <w:r>
        <w:rPr>
          <w:rFonts w:ascii="Times New Roman"/>
          <w:b w:val="false"/>
          <w:i w:val="false"/>
          <w:color w:val="000000"/>
          <w:sz w:val="28"/>
        </w:rPr>
        <w:t xml:space="preserve"> 8-тармағы он екінші бөлігінің 3) тармақшасының:</w:t>
      </w:r>
    </w:p>
    <w:bookmarkEnd w:id="75"/>
    <w:bookmarkStart w:name="z83" w:id="76"/>
    <w:p>
      <w:pPr>
        <w:spacing w:after="0"/>
        <w:ind w:left="0"/>
        <w:jc w:val="both"/>
      </w:pPr>
      <w:r>
        <w:rPr>
          <w:rFonts w:ascii="Times New Roman"/>
          <w:b w:val="false"/>
          <w:i w:val="false"/>
          <w:color w:val="000000"/>
          <w:sz w:val="28"/>
        </w:rPr>
        <w:t>
      "3. "электрондық үкіметтің" төлем шлюзі арқылы төлеу жағдайларын қоспағанда, банк лицензиясын қайта ресімдеу кезінде жекелеген қызмет түрлерімен айналысу құқығына лицензиялық алымның төленгенін растайтын құжаттың көшірмесі.";</w:t>
      </w:r>
    </w:p>
    <w:bookmarkEnd w:id="76"/>
    <w:bookmarkStart w:name="z84" w:id="77"/>
    <w:p>
      <w:pPr>
        <w:spacing w:after="0"/>
        <w:ind w:left="0"/>
        <w:jc w:val="both"/>
      </w:pPr>
      <w:r>
        <w:rPr>
          <w:rFonts w:ascii="Times New Roman"/>
          <w:b w:val="false"/>
          <w:i w:val="false"/>
          <w:color w:val="000000"/>
          <w:sz w:val="28"/>
        </w:rPr>
        <w:t xml:space="preserve">
      тоқтата тұру кезеңінде бұл тармақ мынадай редакцияда қолданылатынын белгілей отырып, Банк лицензиясын беру қағидаларына </w:t>
      </w:r>
      <w:r>
        <w:rPr>
          <w:rFonts w:ascii="Times New Roman"/>
          <w:b w:val="false"/>
          <w:i w:val="false"/>
          <w:color w:val="000000"/>
          <w:sz w:val="28"/>
        </w:rPr>
        <w:t>2-қосымшаның</w:t>
      </w:r>
      <w:r>
        <w:rPr>
          <w:rFonts w:ascii="Times New Roman"/>
          <w:b w:val="false"/>
          <w:i w:val="false"/>
          <w:color w:val="000000"/>
          <w:sz w:val="28"/>
        </w:rPr>
        <w:t xml:space="preserve"> 2-тармағының:</w:t>
      </w:r>
    </w:p>
    <w:bookmarkEnd w:id="77"/>
    <w:bookmarkStart w:name="z85" w:id="78"/>
    <w:p>
      <w:pPr>
        <w:spacing w:after="0"/>
        <w:ind w:left="0"/>
        <w:jc w:val="both"/>
      </w:pPr>
      <w:r>
        <w:rPr>
          <w:rFonts w:ascii="Times New Roman"/>
          <w:b w:val="false"/>
          <w:i w:val="false"/>
          <w:color w:val="000000"/>
          <w:sz w:val="28"/>
        </w:rPr>
        <w:t>
      "</w:t>
      </w:r>
    </w:p>
    <w:bookmarkEnd w:id="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қызметті</w:t>
            </w:r>
            <w:r>
              <w:rPr>
                <w:rFonts w:ascii="Times New Roman"/>
                <w:b w:val="false"/>
                <w:i w:val="false"/>
                <w:color w:val="000000"/>
                <w:sz w:val="20"/>
              </w:rPr>
              <w:t xml:space="preserve"> </w:t>
            </w:r>
            <w:r>
              <w:rPr>
                <w:rFonts w:ascii="Times New Roman"/>
                <w:b/>
                <w:i w:val="false"/>
                <w:color w:val="000000"/>
                <w:sz w:val="20"/>
              </w:rPr>
              <w:t>көрсету</w:t>
            </w:r>
            <w:r>
              <w:rPr>
                <w:rFonts w:ascii="Times New Roman"/>
                <w:b w:val="false"/>
                <w:i w:val="false"/>
                <w:color w:val="000000"/>
                <w:sz w:val="20"/>
              </w:rPr>
              <w:t xml:space="preserve"> </w:t>
            </w:r>
            <w:r>
              <w:rPr>
                <w:rFonts w:ascii="Times New Roman"/>
                <w:b/>
                <w:i w:val="false"/>
                <w:color w:val="000000"/>
                <w:sz w:val="20"/>
              </w:rPr>
              <w:t>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 w:id="79"/>
          <w:p>
            <w:pPr>
              <w:spacing w:after="20"/>
              <w:ind w:left="20"/>
              <w:jc w:val="both"/>
            </w:pPr>
            <w:r>
              <w:rPr>
                <w:rFonts w:ascii="Times New Roman"/>
                <w:b w:val="false"/>
                <w:i w:val="false"/>
                <w:color w:val="000000"/>
                <w:sz w:val="20"/>
              </w:rPr>
              <w:t>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қызметтің</w:t>
            </w:r>
            <w:r>
              <w:rPr>
                <w:rFonts w:ascii="Times New Roman"/>
                <w:b w:val="false"/>
                <w:i w:val="false"/>
                <w:color w:val="000000"/>
                <w:sz w:val="20"/>
              </w:rPr>
              <w:t xml:space="preserve"> </w:t>
            </w:r>
            <w:r>
              <w:rPr>
                <w:rFonts w:ascii="Times New Roman"/>
                <w:b/>
                <w:i w:val="false"/>
                <w:color w:val="000000"/>
                <w:sz w:val="20"/>
              </w:rPr>
              <w:t>барлық</w:t>
            </w:r>
            <w:r>
              <w:rPr>
                <w:rFonts w:ascii="Times New Roman"/>
                <w:b w:val="false"/>
                <w:i w:val="false"/>
                <w:color w:val="000000"/>
                <w:sz w:val="20"/>
              </w:rPr>
              <w:t xml:space="preserve"> </w:t>
            </w:r>
            <w:r>
              <w:rPr>
                <w:rFonts w:ascii="Times New Roman"/>
                <w:b/>
                <w:i w:val="false"/>
                <w:color w:val="000000"/>
                <w:sz w:val="20"/>
              </w:rPr>
              <w:t>кіші</w:t>
            </w:r>
            <w:r>
              <w:rPr>
                <w:rFonts w:ascii="Times New Roman"/>
                <w:b w:val="false"/>
                <w:i w:val="false"/>
                <w:color w:val="000000"/>
                <w:sz w:val="20"/>
              </w:rPr>
              <w:t xml:space="preserve"> </w:t>
            </w:r>
            <w:r>
              <w:rPr>
                <w:rFonts w:ascii="Times New Roman"/>
                <w:b/>
                <w:i w:val="false"/>
                <w:color w:val="000000"/>
                <w:sz w:val="20"/>
              </w:rPr>
              <w:t>түрлері</w:t>
            </w:r>
            <w:r>
              <w:rPr>
                <w:rFonts w:ascii="Times New Roman"/>
                <w:b w:val="false"/>
                <w:i w:val="false"/>
                <w:color w:val="000000"/>
                <w:sz w:val="20"/>
              </w:rPr>
              <w:t xml:space="preserve"> </w:t>
            </w:r>
            <w:r>
              <w:rPr>
                <w:rFonts w:ascii="Times New Roman"/>
                <w:b/>
                <w:i w:val="false"/>
                <w:color w:val="000000"/>
                <w:sz w:val="20"/>
              </w:rPr>
              <w:t>бойынша:</w:t>
            </w:r>
          </w:p>
          <w:bookmarkEnd w:id="79"/>
          <w:p>
            <w:pPr>
              <w:spacing w:after="20"/>
              <w:ind w:left="20"/>
              <w:jc w:val="both"/>
            </w:pPr>
            <w:r>
              <w:rPr>
                <w:rFonts w:ascii="Times New Roman"/>
                <w:b w:val="false"/>
                <w:i w:val="false"/>
                <w:color w:val="000000"/>
                <w:sz w:val="20"/>
              </w:rPr>
              <w:t>
</w:t>
            </w:r>
            <w:r>
              <w:rPr>
                <w:rFonts w:ascii="Times New Roman"/>
                <w:b/>
                <w:i w:val="false"/>
                <w:color w:val="000000"/>
                <w:sz w:val="20"/>
              </w:rPr>
              <w:t>"электрондық</w:t>
            </w:r>
            <w:r>
              <w:rPr>
                <w:rFonts w:ascii="Times New Roman"/>
                <w:b w:val="false"/>
                <w:i w:val="false"/>
                <w:color w:val="000000"/>
                <w:sz w:val="20"/>
              </w:rPr>
              <w:t xml:space="preserve"> </w:t>
            </w:r>
            <w:r>
              <w:rPr>
                <w:rFonts w:ascii="Times New Roman"/>
                <w:b/>
                <w:i w:val="false"/>
                <w:color w:val="000000"/>
                <w:sz w:val="20"/>
              </w:rPr>
              <w:t>үкіметтің"</w:t>
            </w:r>
            <w:r>
              <w:rPr>
                <w:rFonts w:ascii="Times New Roman"/>
                <w:b w:val="false"/>
                <w:i w:val="false"/>
                <w:color w:val="000000"/>
                <w:sz w:val="20"/>
              </w:rPr>
              <w:t xml:space="preserve"> </w:t>
            </w:r>
            <w:r>
              <w:rPr>
                <w:rFonts w:ascii="Times New Roman"/>
                <w:b/>
                <w:i w:val="false"/>
                <w:color w:val="000000"/>
                <w:sz w:val="20"/>
              </w:rPr>
              <w:t>веб-порталы</w:t>
            </w:r>
            <w:r>
              <w:rPr>
                <w:rFonts w:ascii="Times New Roman"/>
                <w:b w:val="false"/>
                <w:i w:val="false"/>
                <w:color w:val="000000"/>
                <w:sz w:val="20"/>
              </w:rPr>
              <w:t xml:space="preserve"> </w:t>
            </w:r>
            <w:r>
              <w:rPr>
                <w:rFonts w:ascii="Times New Roman"/>
                <w:b/>
                <w:i w:val="false"/>
                <w:color w:val="000000"/>
                <w:sz w:val="20"/>
              </w:rPr>
              <w:t>www.egov.kz</w:t>
            </w:r>
            <w:r>
              <w:rPr>
                <w:rFonts w:ascii="Times New Roman"/>
                <w:b w:val="false"/>
                <w:i w:val="false"/>
                <w:color w:val="000000"/>
                <w:sz w:val="20"/>
              </w:rPr>
              <w:t xml:space="preserve"> </w:t>
            </w:r>
            <w:r>
              <w:rPr>
                <w:rFonts w:ascii="Times New Roman"/>
                <w:b/>
                <w:i w:val="false"/>
                <w:color w:val="000000"/>
                <w:sz w:val="20"/>
              </w:rPr>
              <w:t>(бұдан</w:t>
            </w:r>
            <w:r>
              <w:rPr>
                <w:rFonts w:ascii="Times New Roman"/>
                <w:b w:val="false"/>
                <w:i w:val="false"/>
                <w:color w:val="000000"/>
                <w:sz w:val="20"/>
              </w:rPr>
              <w:t xml:space="preserve"> </w:t>
            </w:r>
            <w:r>
              <w:rPr>
                <w:rFonts w:ascii="Times New Roman"/>
                <w:b/>
                <w:i w:val="false"/>
                <w:color w:val="000000"/>
                <w:sz w:val="20"/>
              </w:rPr>
              <w:t>әрі</w:t>
            </w:r>
            <w:r>
              <w:rPr>
                <w:rFonts w:ascii="Times New Roman"/>
                <w:b w:val="false"/>
                <w:i w:val="false"/>
                <w:color w:val="000000"/>
                <w:sz w:val="20"/>
              </w:rPr>
              <w:t xml:space="preserve"> </w:t>
            </w:r>
            <w:r>
              <w:rPr>
                <w:rFonts w:ascii="Times New Roman"/>
                <w:b/>
                <w:i w:val="false"/>
                <w:color w:val="000000"/>
                <w:sz w:val="20"/>
              </w:rPr>
              <w:t>-</w:t>
            </w:r>
            <w:r>
              <w:rPr>
                <w:rFonts w:ascii="Times New Roman"/>
                <w:b w:val="false"/>
                <w:i w:val="false"/>
                <w:color w:val="000000"/>
                <w:sz w:val="20"/>
              </w:rPr>
              <w:t xml:space="preserve"> </w:t>
            </w:r>
            <w:r>
              <w:rPr>
                <w:rFonts w:ascii="Times New Roman"/>
                <w:b/>
                <w:i w:val="false"/>
                <w:color w:val="000000"/>
                <w:sz w:val="20"/>
              </w:rPr>
              <w:t>портал);</w:t>
            </w:r>
          </w:p>
          <w:p>
            <w:pPr>
              <w:spacing w:after="20"/>
              <w:ind w:left="20"/>
              <w:jc w:val="both"/>
            </w:pPr>
            <w:r>
              <w:rPr>
                <w:rFonts w:ascii="Times New Roman"/>
                <w:b w:val="false"/>
                <w:i w:val="false"/>
                <w:color w:val="000000"/>
                <w:sz w:val="20"/>
              </w:rPr>
              <w:t>
</w:t>
            </w:r>
            <w:r>
              <w:rPr>
                <w:rFonts w:ascii="Times New Roman"/>
                <w:b/>
                <w:i w:val="false"/>
                <w:color w:val="000000"/>
                <w:sz w:val="20"/>
              </w:rPr>
              <w:t>көрсетілетін</w:t>
            </w:r>
            <w:r>
              <w:rPr>
                <w:rFonts w:ascii="Times New Roman"/>
                <w:b w:val="false"/>
                <w:i w:val="false"/>
                <w:color w:val="000000"/>
                <w:sz w:val="20"/>
              </w:rPr>
              <w:t xml:space="preserve"> </w:t>
            </w:r>
            <w:r>
              <w:rPr>
                <w:rFonts w:ascii="Times New Roman"/>
                <w:b/>
                <w:i w:val="false"/>
                <w:color w:val="000000"/>
                <w:sz w:val="20"/>
              </w:rPr>
              <w:t>қызметті</w:t>
            </w:r>
            <w:r>
              <w:rPr>
                <w:rFonts w:ascii="Times New Roman"/>
                <w:b w:val="false"/>
                <w:i w:val="false"/>
                <w:color w:val="000000"/>
                <w:sz w:val="20"/>
              </w:rPr>
              <w:t xml:space="preserve"> </w:t>
            </w:r>
            <w:r>
              <w:rPr>
                <w:rFonts w:ascii="Times New Roman"/>
                <w:b/>
                <w:i w:val="false"/>
                <w:color w:val="000000"/>
                <w:sz w:val="20"/>
              </w:rPr>
              <w:t>берушінің</w:t>
            </w:r>
            <w:r>
              <w:rPr>
                <w:rFonts w:ascii="Times New Roman"/>
                <w:b w:val="false"/>
                <w:i w:val="false"/>
                <w:color w:val="000000"/>
                <w:sz w:val="20"/>
              </w:rPr>
              <w:t xml:space="preserve"> </w:t>
            </w:r>
            <w:r>
              <w:rPr>
                <w:rFonts w:ascii="Times New Roman"/>
                <w:b/>
                <w:i w:val="false"/>
                <w:color w:val="000000"/>
                <w:sz w:val="20"/>
              </w:rPr>
              <w:t>кеңсесі.</w:t>
            </w:r>
          </w:p>
        </w:tc>
      </w:tr>
    </w:tbl>
    <w:bookmarkStart w:name="z88" w:id="80"/>
    <w:p>
      <w:pPr>
        <w:spacing w:after="0"/>
        <w:ind w:left="0"/>
        <w:jc w:val="both"/>
      </w:pPr>
      <w:r>
        <w:rPr>
          <w:rFonts w:ascii="Times New Roman"/>
          <w:b w:val="false"/>
          <w:i w:val="false"/>
          <w:color w:val="000000"/>
          <w:sz w:val="28"/>
        </w:rPr>
        <w:t>
      ";</w:t>
      </w:r>
    </w:p>
    <w:bookmarkEnd w:id="80"/>
    <w:bookmarkStart w:name="z89" w:id="81"/>
    <w:p>
      <w:pPr>
        <w:spacing w:after="0"/>
        <w:ind w:left="0"/>
        <w:jc w:val="both"/>
      </w:pPr>
      <w:r>
        <w:rPr>
          <w:rFonts w:ascii="Times New Roman"/>
          <w:b w:val="false"/>
          <w:i w:val="false"/>
          <w:color w:val="000000"/>
          <w:sz w:val="28"/>
        </w:rPr>
        <w:t xml:space="preserve">
      тоқтата тұру кезеңінде бұл тармақ мынадай редакцияда қолданылатынын белгілей отырып, Банк лицензиясын беру қағидаларына </w:t>
      </w:r>
      <w:r>
        <w:rPr>
          <w:rFonts w:ascii="Times New Roman"/>
          <w:b w:val="false"/>
          <w:i w:val="false"/>
          <w:color w:val="000000"/>
          <w:sz w:val="28"/>
        </w:rPr>
        <w:t>2-қосымшаның</w:t>
      </w:r>
      <w:r>
        <w:rPr>
          <w:rFonts w:ascii="Times New Roman"/>
          <w:b w:val="false"/>
          <w:i w:val="false"/>
          <w:color w:val="000000"/>
          <w:sz w:val="28"/>
        </w:rPr>
        <w:t xml:space="preserve"> 6-тармағының:</w:t>
      </w:r>
    </w:p>
    <w:bookmarkEnd w:id="81"/>
    <w:bookmarkStart w:name="z90" w:id="82"/>
    <w:p>
      <w:pPr>
        <w:spacing w:after="0"/>
        <w:ind w:left="0"/>
        <w:jc w:val="both"/>
      </w:pPr>
      <w:r>
        <w:rPr>
          <w:rFonts w:ascii="Times New Roman"/>
          <w:b w:val="false"/>
          <w:i w:val="false"/>
          <w:color w:val="000000"/>
          <w:sz w:val="28"/>
        </w:rPr>
        <w:t>
      "</w:t>
      </w:r>
    </w:p>
    <w:bookmarkEnd w:id="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 w:id="83"/>
          <w:p>
            <w:pPr>
              <w:spacing w:after="20"/>
              <w:ind w:left="20"/>
              <w:jc w:val="both"/>
            </w:pPr>
            <w:r>
              <w:rPr>
                <w:rFonts w:ascii="Times New Roman"/>
                <w:b w:val="false"/>
                <w:i w:val="false"/>
                <w:color w:val="000000"/>
                <w:sz w:val="20"/>
              </w:rPr>
              <w:t>
1) лицензияны бергені үшін лицензиялық алым 800 (сегіз жүз) айлық есептік көрсеткішті құрайды (әрбір банктік операциясы үшін жеке);</w:t>
            </w:r>
          </w:p>
          <w:bookmarkEnd w:id="83"/>
          <w:p>
            <w:pPr>
              <w:spacing w:after="20"/>
              <w:ind w:left="20"/>
              <w:jc w:val="both"/>
            </w:pPr>
            <w:r>
              <w:rPr>
                <w:rFonts w:ascii="Times New Roman"/>
                <w:b w:val="false"/>
                <w:i w:val="false"/>
                <w:color w:val="000000"/>
                <w:sz w:val="20"/>
              </w:rPr>
              <w:t>
</w:t>
            </w:r>
            <w:r>
              <w:rPr>
                <w:rFonts w:ascii="Times New Roman"/>
                <w:b w:val="false"/>
                <w:i w:val="false"/>
                <w:color w:val="000000"/>
                <w:sz w:val="20"/>
              </w:rPr>
              <w:t>2) лицензияны қайта ресімдеу үшін лицензиялық алым осы тармақтың 1) тармақшасында белгіленген мөлшерлеменің 10 (он) пайызын құрайды;</w:t>
            </w:r>
          </w:p>
          <w:p>
            <w:pPr>
              <w:spacing w:after="20"/>
              <w:ind w:left="20"/>
              <w:jc w:val="both"/>
            </w:pPr>
            <w:r>
              <w:rPr>
                <w:rFonts w:ascii="Times New Roman"/>
                <w:b w:val="false"/>
                <w:i w:val="false"/>
                <w:color w:val="000000"/>
                <w:sz w:val="20"/>
              </w:rPr>
              <w:t>
3) лицензияның телнұсқасын бергені үшін лицензиялық алым осы тармақтың 1) тармақшасында белгіленген мөлшерлеменің 10 (он) пайызын құрайды. Лицензиялық алымды төлеу екінші деңгейдегі банктер, Қазақстан Республикасының аумағында ашылған Қазақстан Республикасы бейрезидент банктерінің филиалдары немесе банк операцияларының жекелеген түрлерін жүзеге асыратын ұйымдар арқылы қолма-қол ақшамен немесе қолма-қол ақшасыз нысанда, сондай-ақ "электрондық үкіметтің" төлем шлюзі арқылы қолма-қол ақшасыз нысанда жүзеге асырылады.</w:t>
            </w:r>
          </w:p>
        </w:tc>
      </w:tr>
    </w:tbl>
    <w:bookmarkStart w:name="z93" w:id="84"/>
    <w:p>
      <w:pPr>
        <w:spacing w:after="0"/>
        <w:ind w:left="0"/>
        <w:jc w:val="both"/>
      </w:pPr>
      <w:r>
        <w:rPr>
          <w:rFonts w:ascii="Times New Roman"/>
          <w:b w:val="false"/>
          <w:i w:val="false"/>
          <w:color w:val="000000"/>
          <w:sz w:val="28"/>
        </w:rPr>
        <w:t>
      ";</w:t>
      </w:r>
    </w:p>
    <w:bookmarkEnd w:id="84"/>
    <w:bookmarkStart w:name="z94" w:id="85"/>
    <w:p>
      <w:pPr>
        <w:spacing w:after="0"/>
        <w:ind w:left="0"/>
        <w:jc w:val="both"/>
      </w:pPr>
      <w:r>
        <w:rPr>
          <w:rFonts w:ascii="Times New Roman"/>
          <w:b w:val="false"/>
          <w:i w:val="false"/>
          <w:color w:val="000000"/>
          <w:sz w:val="28"/>
        </w:rPr>
        <w:t xml:space="preserve">
      тоқтата тұру кезеңінде бұл тармақша мынадай редакцияда қолданылатынын белгілей отырып, Банк лицензиясын беру қағидаларына </w:t>
      </w:r>
      <w:r>
        <w:rPr>
          <w:rFonts w:ascii="Times New Roman"/>
          <w:b w:val="false"/>
          <w:i w:val="false"/>
          <w:color w:val="000000"/>
          <w:sz w:val="28"/>
        </w:rPr>
        <w:t>2-қосымшаның</w:t>
      </w:r>
      <w:r>
        <w:rPr>
          <w:rFonts w:ascii="Times New Roman"/>
          <w:b w:val="false"/>
          <w:i w:val="false"/>
          <w:color w:val="000000"/>
          <w:sz w:val="28"/>
        </w:rPr>
        <w:t xml:space="preserve"> 8-тармағы бірінші бөлігінің 3) тармақшасының:</w:t>
      </w:r>
    </w:p>
    <w:bookmarkEnd w:id="85"/>
    <w:bookmarkStart w:name="z95" w:id="86"/>
    <w:p>
      <w:pPr>
        <w:spacing w:after="0"/>
        <w:ind w:left="0"/>
        <w:jc w:val="both"/>
      </w:pPr>
      <w:r>
        <w:rPr>
          <w:rFonts w:ascii="Times New Roman"/>
          <w:b w:val="false"/>
          <w:i w:val="false"/>
          <w:color w:val="000000"/>
          <w:sz w:val="28"/>
        </w:rPr>
        <w:t>
      "3) көрсетілген алымды "электрондық үкіметтің" төлем шлюзі арқылы төлеу жағдайларын қоспағанда, жекелеген қызмет түрлерімен айналысу құқығына лицензиялық алымның бюджетке төленгенін растайтын құжаттың электрондық көшірмесі;";</w:t>
      </w:r>
    </w:p>
    <w:bookmarkEnd w:id="86"/>
    <w:bookmarkStart w:name="z96" w:id="87"/>
    <w:p>
      <w:pPr>
        <w:spacing w:after="0"/>
        <w:ind w:left="0"/>
        <w:jc w:val="both"/>
      </w:pPr>
      <w:r>
        <w:rPr>
          <w:rFonts w:ascii="Times New Roman"/>
          <w:b w:val="false"/>
          <w:i w:val="false"/>
          <w:color w:val="000000"/>
          <w:sz w:val="28"/>
        </w:rPr>
        <w:t xml:space="preserve">
      тоқтата тұру кезеңінде бұл тармақша мынадай редакцияда қолданылатынын белгілей отырып, Банк лицензиясын беру қағидаларына </w:t>
      </w:r>
      <w:r>
        <w:rPr>
          <w:rFonts w:ascii="Times New Roman"/>
          <w:b w:val="false"/>
          <w:i w:val="false"/>
          <w:color w:val="000000"/>
          <w:sz w:val="28"/>
        </w:rPr>
        <w:t>2-қосымшаның</w:t>
      </w:r>
      <w:r>
        <w:rPr>
          <w:rFonts w:ascii="Times New Roman"/>
          <w:b w:val="false"/>
          <w:i w:val="false"/>
          <w:color w:val="000000"/>
          <w:sz w:val="28"/>
        </w:rPr>
        <w:t xml:space="preserve"> 8-тармағы екінші бөлігінің 3) тармақшасының:</w:t>
      </w:r>
    </w:p>
    <w:bookmarkEnd w:id="87"/>
    <w:bookmarkStart w:name="z97" w:id="88"/>
    <w:p>
      <w:pPr>
        <w:spacing w:after="0"/>
        <w:ind w:left="0"/>
        <w:jc w:val="both"/>
      </w:pPr>
      <w:r>
        <w:rPr>
          <w:rFonts w:ascii="Times New Roman"/>
          <w:b w:val="false"/>
          <w:i w:val="false"/>
          <w:color w:val="000000"/>
          <w:sz w:val="28"/>
        </w:rPr>
        <w:t>
      "3) көрсетілген алымды "электрондық үкіметтің" төлем шлюзі арқылы төлеу жағдайларын қоспағанда, жекелеген қызмет түрлерімен айналысу құқығына лицензиялық алымның бюджетке төленгенін растайтын құжат;";</w:t>
      </w:r>
    </w:p>
    <w:bookmarkEnd w:id="88"/>
    <w:bookmarkStart w:name="z98" w:id="89"/>
    <w:p>
      <w:pPr>
        <w:spacing w:after="0"/>
        <w:ind w:left="0"/>
        <w:jc w:val="both"/>
      </w:pPr>
      <w:r>
        <w:rPr>
          <w:rFonts w:ascii="Times New Roman"/>
          <w:b w:val="false"/>
          <w:i w:val="false"/>
          <w:color w:val="000000"/>
          <w:sz w:val="28"/>
        </w:rPr>
        <w:t xml:space="preserve">
      тоқтата тұру кезеңінде бұл тармақша мынадай редакцияда қолданылатынын белгілей отырып, Банк лицензиясын беру қағидаларына </w:t>
      </w:r>
      <w:r>
        <w:rPr>
          <w:rFonts w:ascii="Times New Roman"/>
          <w:b w:val="false"/>
          <w:i w:val="false"/>
          <w:color w:val="000000"/>
          <w:sz w:val="28"/>
        </w:rPr>
        <w:t>2-қосымшаның</w:t>
      </w:r>
      <w:r>
        <w:rPr>
          <w:rFonts w:ascii="Times New Roman"/>
          <w:b w:val="false"/>
          <w:i w:val="false"/>
          <w:color w:val="000000"/>
          <w:sz w:val="28"/>
        </w:rPr>
        <w:t xml:space="preserve"> 8-тармағы бесінші бөлігінің 3) тармақшасының:</w:t>
      </w:r>
    </w:p>
    <w:bookmarkEnd w:id="89"/>
    <w:bookmarkStart w:name="z99" w:id="90"/>
    <w:p>
      <w:pPr>
        <w:spacing w:after="0"/>
        <w:ind w:left="0"/>
        <w:jc w:val="both"/>
      </w:pPr>
      <w:r>
        <w:rPr>
          <w:rFonts w:ascii="Times New Roman"/>
          <w:b w:val="false"/>
          <w:i w:val="false"/>
          <w:color w:val="000000"/>
          <w:sz w:val="28"/>
        </w:rPr>
        <w:t>
      "3) "электрондық үкіметтің" төлем шлюзі арқылы көрсетілген алымды төлеу жағдайларын қоспағанда, жекелеген қызмет түрлерімен айналысу құқығына лицензиялық алымның бюджетке төленгенін растайтын құжат;"</w:t>
      </w:r>
    </w:p>
    <w:bookmarkEnd w:id="90"/>
    <w:bookmarkStart w:name="z100" w:id="91"/>
    <w:p>
      <w:pPr>
        <w:spacing w:after="0"/>
        <w:ind w:left="0"/>
        <w:jc w:val="both"/>
      </w:pPr>
      <w:r>
        <w:rPr>
          <w:rFonts w:ascii="Times New Roman"/>
          <w:b w:val="false"/>
          <w:i w:val="false"/>
          <w:color w:val="000000"/>
          <w:sz w:val="28"/>
        </w:rPr>
        <w:t xml:space="preserve">
      тоқтата тұру кезеңінде бұл тармақша мынадай редакцияда қолданылатынын белгілей отырып, Банк лицензиясын беру қағидаларына </w:t>
      </w:r>
      <w:r>
        <w:rPr>
          <w:rFonts w:ascii="Times New Roman"/>
          <w:b w:val="false"/>
          <w:i w:val="false"/>
          <w:color w:val="000000"/>
          <w:sz w:val="28"/>
        </w:rPr>
        <w:t>2-қосымшаның</w:t>
      </w:r>
      <w:r>
        <w:rPr>
          <w:rFonts w:ascii="Times New Roman"/>
          <w:b w:val="false"/>
          <w:i w:val="false"/>
          <w:color w:val="000000"/>
          <w:sz w:val="28"/>
        </w:rPr>
        <w:t xml:space="preserve"> 8-тармағы алтыншы бөлігінің 3) тармақшасының:</w:t>
      </w:r>
    </w:p>
    <w:bookmarkEnd w:id="91"/>
    <w:bookmarkStart w:name="z101" w:id="92"/>
    <w:p>
      <w:pPr>
        <w:spacing w:after="0"/>
        <w:ind w:left="0"/>
        <w:jc w:val="both"/>
      </w:pPr>
      <w:r>
        <w:rPr>
          <w:rFonts w:ascii="Times New Roman"/>
          <w:b w:val="false"/>
          <w:i w:val="false"/>
          <w:color w:val="000000"/>
          <w:sz w:val="28"/>
        </w:rPr>
        <w:t>
      "3) "электрондық үкіметтің" төлем шлюзі арқылы көрсетілген алымды төлеу жағдайларын қоспағанда, жекелеген қызмет түрлерімен айналысу құқығына лицензиялық алымның бюджетке төленгенін растайтын құжат;";</w:t>
      </w:r>
    </w:p>
    <w:bookmarkEnd w:id="92"/>
    <w:bookmarkStart w:name="z102" w:id="93"/>
    <w:p>
      <w:pPr>
        <w:spacing w:after="0"/>
        <w:ind w:left="0"/>
        <w:jc w:val="both"/>
      </w:pPr>
      <w:r>
        <w:rPr>
          <w:rFonts w:ascii="Times New Roman"/>
          <w:b w:val="false"/>
          <w:i w:val="false"/>
          <w:color w:val="000000"/>
          <w:sz w:val="28"/>
        </w:rPr>
        <w:t xml:space="preserve">
      тоқтата тұру кезеңінде бұл тармақша мынадай редакцияда қолданылатынын белгілей отырып, Банк лицензиясын беру қағидаларына </w:t>
      </w:r>
      <w:r>
        <w:rPr>
          <w:rFonts w:ascii="Times New Roman"/>
          <w:b w:val="false"/>
          <w:i w:val="false"/>
          <w:color w:val="000000"/>
          <w:sz w:val="28"/>
        </w:rPr>
        <w:t>2-қосымшаның</w:t>
      </w:r>
      <w:r>
        <w:rPr>
          <w:rFonts w:ascii="Times New Roman"/>
          <w:b w:val="false"/>
          <w:i w:val="false"/>
          <w:color w:val="000000"/>
          <w:sz w:val="28"/>
        </w:rPr>
        <w:t xml:space="preserve"> 8-тармағы жетінші бөлігінің 3) тармақшасының:</w:t>
      </w:r>
    </w:p>
    <w:bookmarkEnd w:id="93"/>
    <w:bookmarkStart w:name="z103" w:id="94"/>
    <w:p>
      <w:pPr>
        <w:spacing w:after="0"/>
        <w:ind w:left="0"/>
        <w:jc w:val="both"/>
      </w:pPr>
      <w:r>
        <w:rPr>
          <w:rFonts w:ascii="Times New Roman"/>
          <w:b w:val="false"/>
          <w:i w:val="false"/>
          <w:color w:val="000000"/>
          <w:sz w:val="28"/>
        </w:rPr>
        <w:t>
      "3) "электрондық үкіметтің" төлем шлюзі арқылы көрсетілген алымды төлеу жағдайларын қоспағанда, жекелеген қызмет түрлерімен айналысу құқығына лицензиялық алымның бюджетке төленгенін растайтын құжат;";</w:t>
      </w:r>
    </w:p>
    <w:bookmarkEnd w:id="94"/>
    <w:bookmarkStart w:name="z104" w:id="95"/>
    <w:p>
      <w:pPr>
        <w:spacing w:after="0"/>
        <w:ind w:left="0"/>
        <w:jc w:val="both"/>
      </w:pPr>
      <w:r>
        <w:rPr>
          <w:rFonts w:ascii="Times New Roman"/>
          <w:b w:val="false"/>
          <w:i w:val="false"/>
          <w:color w:val="000000"/>
          <w:sz w:val="28"/>
        </w:rPr>
        <w:t xml:space="preserve">
      тоқтата тұру кезеңінде бұл тармақша мынадай редакцияда қолданылатынын белгілей отырып, Банк лицензиясын беру қағидаларына </w:t>
      </w:r>
      <w:r>
        <w:rPr>
          <w:rFonts w:ascii="Times New Roman"/>
          <w:b w:val="false"/>
          <w:i w:val="false"/>
          <w:color w:val="000000"/>
          <w:sz w:val="28"/>
        </w:rPr>
        <w:t>2-қосымшаның</w:t>
      </w:r>
      <w:r>
        <w:rPr>
          <w:rFonts w:ascii="Times New Roman"/>
          <w:b w:val="false"/>
          <w:i w:val="false"/>
          <w:color w:val="000000"/>
          <w:sz w:val="28"/>
        </w:rPr>
        <w:t xml:space="preserve"> 8-тармағы сегізінші бөлігінің 3) тармақшасының:</w:t>
      </w:r>
    </w:p>
    <w:bookmarkEnd w:id="95"/>
    <w:bookmarkStart w:name="z105" w:id="96"/>
    <w:p>
      <w:pPr>
        <w:spacing w:after="0"/>
        <w:ind w:left="0"/>
        <w:jc w:val="both"/>
      </w:pPr>
      <w:r>
        <w:rPr>
          <w:rFonts w:ascii="Times New Roman"/>
          <w:b w:val="false"/>
          <w:i w:val="false"/>
          <w:color w:val="000000"/>
          <w:sz w:val="28"/>
        </w:rPr>
        <w:t>
      "3) "электрондық үкіметтің" төлем шлюзі арқылы көрсетілген алымды төлеу жағдайларын қоспағанда, жекелеген қызмет түрлерімен айналысу құқығына лицензиялық алымның бюджетке төленгенін растайтын құжат;";</w:t>
      </w:r>
    </w:p>
    <w:bookmarkEnd w:id="96"/>
    <w:bookmarkStart w:name="z106" w:id="97"/>
    <w:p>
      <w:pPr>
        <w:spacing w:after="0"/>
        <w:ind w:left="0"/>
        <w:jc w:val="both"/>
      </w:pPr>
      <w:r>
        <w:rPr>
          <w:rFonts w:ascii="Times New Roman"/>
          <w:b w:val="false"/>
          <w:i w:val="false"/>
          <w:color w:val="000000"/>
          <w:sz w:val="28"/>
        </w:rPr>
        <w:t xml:space="preserve">
      тоқтата тұру кезеңінде бұл тармақша мынадай редакцияда қолданылатынын белгілей отырып, Банк лицензиясын беру қағидаларына </w:t>
      </w:r>
      <w:r>
        <w:rPr>
          <w:rFonts w:ascii="Times New Roman"/>
          <w:b w:val="false"/>
          <w:i w:val="false"/>
          <w:color w:val="000000"/>
          <w:sz w:val="28"/>
        </w:rPr>
        <w:t>2-қосымшаның</w:t>
      </w:r>
      <w:r>
        <w:rPr>
          <w:rFonts w:ascii="Times New Roman"/>
          <w:b w:val="false"/>
          <w:i w:val="false"/>
          <w:color w:val="000000"/>
          <w:sz w:val="28"/>
        </w:rPr>
        <w:t xml:space="preserve"> 8-тармағы тоғызыншы бөлігінің 3) тармақшасының:</w:t>
      </w:r>
    </w:p>
    <w:bookmarkEnd w:id="97"/>
    <w:bookmarkStart w:name="z107" w:id="98"/>
    <w:p>
      <w:pPr>
        <w:spacing w:after="0"/>
        <w:ind w:left="0"/>
        <w:jc w:val="both"/>
      </w:pPr>
      <w:r>
        <w:rPr>
          <w:rFonts w:ascii="Times New Roman"/>
          <w:b w:val="false"/>
          <w:i w:val="false"/>
          <w:color w:val="000000"/>
          <w:sz w:val="28"/>
        </w:rPr>
        <w:t>
      "3) "электрондық үкіметтің" төлем шлюзі арқылы көрсетілген алымды төлеу жағдайларын қоспағанда, жекелеген қызмет түрлерімен айналысу құқығына лицензиялық алымның бюджетке төленгенін растайтын құжат;";</w:t>
      </w:r>
    </w:p>
    <w:bookmarkEnd w:id="98"/>
    <w:bookmarkStart w:name="z108" w:id="99"/>
    <w:p>
      <w:pPr>
        <w:spacing w:after="0"/>
        <w:ind w:left="0"/>
        <w:jc w:val="both"/>
      </w:pPr>
      <w:r>
        <w:rPr>
          <w:rFonts w:ascii="Times New Roman"/>
          <w:b w:val="false"/>
          <w:i w:val="false"/>
          <w:color w:val="000000"/>
          <w:sz w:val="28"/>
        </w:rPr>
        <w:t xml:space="preserve">
      тоқтата тұру кезеңінде бұл тармақша мынадай редакцияда қолданылатынын белгілей отырып, Банк лицензиясын беру қағидаларына </w:t>
      </w:r>
      <w:r>
        <w:rPr>
          <w:rFonts w:ascii="Times New Roman"/>
          <w:b w:val="false"/>
          <w:i w:val="false"/>
          <w:color w:val="000000"/>
          <w:sz w:val="28"/>
        </w:rPr>
        <w:t>2-қосымшаның</w:t>
      </w:r>
      <w:r>
        <w:rPr>
          <w:rFonts w:ascii="Times New Roman"/>
          <w:b w:val="false"/>
          <w:i w:val="false"/>
          <w:color w:val="000000"/>
          <w:sz w:val="28"/>
        </w:rPr>
        <w:t xml:space="preserve"> 8-тармағы оныншы бөлігінің 3) тармақшасының:</w:t>
      </w:r>
    </w:p>
    <w:bookmarkEnd w:id="99"/>
    <w:bookmarkStart w:name="z109" w:id="100"/>
    <w:p>
      <w:pPr>
        <w:spacing w:after="0"/>
        <w:ind w:left="0"/>
        <w:jc w:val="both"/>
      </w:pPr>
      <w:r>
        <w:rPr>
          <w:rFonts w:ascii="Times New Roman"/>
          <w:b w:val="false"/>
          <w:i w:val="false"/>
          <w:color w:val="000000"/>
          <w:sz w:val="28"/>
        </w:rPr>
        <w:t>
      "3) "электрондық үкіметтің" төлем шлюзі арқылы көрсетілген алымды төлеу жағдайларын қоспағанда, жекелеген қызмет түрлерімен айналысу құқығына лицензиялық алымның бюджетке төленгенін растайтын құжат;";</w:t>
      </w:r>
    </w:p>
    <w:bookmarkEnd w:id="100"/>
    <w:bookmarkStart w:name="z110" w:id="101"/>
    <w:p>
      <w:pPr>
        <w:spacing w:after="0"/>
        <w:ind w:left="0"/>
        <w:jc w:val="both"/>
      </w:pPr>
      <w:r>
        <w:rPr>
          <w:rFonts w:ascii="Times New Roman"/>
          <w:b w:val="false"/>
          <w:i w:val="false"/>
          <w:color w:val="000000"/>
          <w:sz w:val="28"/>
        </w:rPr>
        <w:t xml:space="preserve">
      тоқтата тұру кезеңінде бұл тармақша мынадай редакцияда қолданылатынын белгілей отырып, Банк лицензиясын беру қағидаларына </w:t>
      </w:r>
      <w:r>
        <w:rPr>
          <w:rFonts w:ascii="Times New Roman"/>
          <w:b w:val="false"/>
          <w:i w:val="false"/>
          <w:color w:val="000000"/>
          <w:sz w:val="28"/>
        </w:rPr>
        <w:t>2-қосымшаның</w:t>
      </w:r>
      <w:r>
        <w:rPr>
          <w:rFonts w:ascii="Times New Roman"/>
          <w:b w:val="false"/>
          <w:i w:val="false"/>
          <w:color w:val="000000"/>
          <w:sz w:val="28"/>
        </w:rPr>
        <w:t xml:space="preserve"> 8-тармағы он үшінші бөлігінің 2) тармақшасының:</w:t>
      </w:r>
    </w:p>
    <w:bookmarkEnd w:id="101"/>
    <w:bookmarkStart w:name="z111" w:id="102"/>
    <w:p>
      <w:pPr>
        <w:spacing w:after="0"/>
        <w:ind w:left="0"/>
        <w:jc w:val="both"/>
      </w:pPr>
      <w:r>
        <w:rPr>
          <w:rFonts w:ascii="Times New Roman"/>
          <w:b w:val="false"/>
          <w:i w:val="false"/>
          <w:color w:val="000000"/>
          <w:sz w:val="28"/>
        </w:rPr>
        <w:t>
      "2) "электрондық үкіметтің" төлем шлюзі арқылы төлеу жағдайларын қоспағанда, лицензияның телнұсқасын беру кезінде жекелеген қызмет түрлерімен айналысу құқығы үшін лицензиялық алымның төленгенін растайтын құжаттың көшірмесі.";</w:t>
      </w:r>
    </w:p>
    <w:bookmarkEnd w:id="102"/>
    <w:bookmarkStart w:name="z112" w:id="103"/>
    <w:p>
      <w:pPr>
        <w:spacing w:after="0"/>
        <w:ind w:left="0"/>
        <w:jc w:val="both"/>
      </w:pPr>
      <w:r>
        <w:rPr>
          <w:rFonts w:ascii="Times New Roman"/>
          <w:b w:val="false"/>
          <w:i w:val="false"/>
          <w:color w:val="000000"/>
          <w:sz w:val="28"/>
        </w:rPr>
        <w:t xml:space="preserve">
      тоқтата тұру кезеңінде бұл тармақша мынадай редакцияда қолданылатынын белгілей отырып, Банк лицензиясын беру қағидаларына </w:t>
      </w:r>
      <w:r>
        <w:rPr>
          <w:rFonts w:ascii="Times New Roman"/>
          <w:b w:val="false"/>
          <w:i w:val="false"/>
          <w:color w:val="000000"/>
          <w:sz w:val="28"/>
        </w:rPr>
        <w:t>2-қосымшаның</w:t>
      </w:r>
      <w:r>
        <w:rPr>
          <w:rFonts w:ascii="Times New Roman"/>
          <w:b w:val="false"/>
          <w:i w:val="false"/>
          <w:color w:val="000000"/>
          <w:sz w:val="28"/>
        </w:rPr>
        <w:t xml:space="preserve"> 8-тармағы он төртінші бөлігінің 2) тармақшасының:</w:t>
      </w:r>
    </w:p>
    <w:bookmarkEnd w:id="103"/>
    <w:bookmarkStart w:name="z113" w:id="104"/>
    <w:p>
      <w:pPr>
        <w:spacing w:after="0"/>
        <w:ind w:left="0"/>
        <w:jc w:val="both"/>
      </w:pPr>
      <w:r>
        <w:rPr>
          <w:rFonts w:ascii="Times New Roman"/>
          <w:b w:val="false"/>
          <w:i w:val="false"/>
          <w:color w:val="000000"/>
          <w:sz w:val="28"/>
        </w:rPr>
        <w:t>
      "2) "электрондық үкіметтің" төлем шлюзі арқылы төлеу жағдайларын қоспағанда, лицензияның телнұсқасын беру кезінде жекелеген қызмет түрлерімен айналысу құқығы үшін лицензиялық алымның төленгенін растайтын құжаттың көшірмесі.";</w:t>
      </w:r>
    </w:p>
    <w:bookmarkEnd w:id="104"/>
    <w:bookmarkStart w:name="z114" w:id="105"/>
    <w:p>
      <w:pPr>
        <w:spacing w:after="0"/>
        <w:ind w:left="0"/>
        <w:jc w:val="both"/>
      </w:pPr>
      <w:r>
        <w:rPr>
          <w:rFonts w:ascii="Times New Roman"/>
          <w:b w:val="false"/>
          <w:i w:val="false"/>
          <w:color w:val="000000"/>
          <w:sz w:val="28"/>
        </w:rPr>
        <w:t xml:space="preserve">
      тоқтата тұру кезеңінде бұл тармақшалар мынадай редакцияда қолданылатынын белгілей отырып, Банк лицензиясын беру қағидаларына </w:t>
      </w:r>
      <w:r>
        <w:rPr>
          <w:rFonts w:ascii="Times New Roman"/>
          <w:b w:val="false"/>
          <w:i w:val="false"/>
          <w:color w:val="000000"/>
          <w:sz w:val="28"/>
        </w:rPr>
        <w:t>2-қосымшаның</w:t>
      </w:r>
      <w:r>
        <w:rPr>
          <w:rFonts w:ascii="Times New Roman"/>
          <w:b w:val="false"/>
          <w:i w:val="false"/>
          <w:color w:val="000000"/>
          <w:sz w:val="28"/>
        </w:rPr>
        <w:t xml:space="preserve"> 8-тармағы он бесінші бөлігінің 2), 3) тармақшаларының:</w:t>
      </w:r>
    </w:p>
    <w:bookmarkEnd w:id="105"/>
    <w:bookmarkStart w:name="z115" w:id="106"/>
    <w:p>
      <w:pPr>
        <w:spacing w:after="0"/>
        <w:ind w:left="0"/>
        <w:jc w:val="both"/>
      </w:pPr>
      <w:r>
        <w:rPr>
          <w:rFonts w:ascii="Times New Roman"/>
          <w:b w:val="false"/>
          <w:i w:val="false"/>
          <w:color w:val="000000"/>
          <w:sz w:val="28"/>
        </w:rPr>
        <w:t>
      "2) "электрондық үкіметтің" төлем шлюзі арқылы төлеу жағдайларын қоспағанда, лицензияны қайта ресімдеу кезінде қызметтің жекелеген түрлерімен айналысу құқығы үшін лицензиялық алымның төленгенін растайтын құжаттың электрондық көшірмесі;</w:t>
      </w:r>
    </w:p>
    <w:bookmarkEnd w:id="106"/>
    <w:bookmarkStart w:name="z116" w:id="107"/>
    <w:p>
      <w:pPr>
        <w:spacing w:after="0"/>
        <w:ind w:left="0"/>
        <w:jc w:val="both"/>
      </w:pPr>
      <w:r>
        <w:rPr>
          <w:rFonts w:ascii="Times New Roman"/>
          <w:b w:val="false"/>
          <w:i w:val="false"/>
          <w:color w:val="000000"/>
          <w:sz w:val="28"/>
        </w:rPr>
        <w:t>
      3) мемлекеттік ақпараттық жүйелерде қамтылған құжаттарды қоспағанда, лицензияны қайта ресімдеуге негіз болған өзгерістер туралы ақпаратты қамтитын құжаттардың электрондық көшірмелері;";</w:t>
      </w:r>
    </w:p>
    <w:bookmarkEnd w:id="107"/>
    <w:bookmarkStart w:name="z117" w:id="108"/>
    <w:p>
      <w:pPr>
        <w:spacing w:after="0"/>
        <w:ind w:left="0"/>
        <w:jc w:val="both"/>
      </w:pPr>
      <w:r>
        <w:rPr>
          <w:rFonts w:ascii="Times New Roman"/>
          <w:b w:val="false"/>
          <w:i w:val="false"/>
          <w:color w:val="000000"/>
          <w:sz w:val="28"/>
        </w:rPr>
        <w:t xml:space="preserve">
      тоқтата тұру кезеңінде бұл тармақшалар мынадай редакцияда қолданылатынын белгілей отырып, Банк лицензиясын беру қағидаларына </w:t>
      </w:r>
      <w:r>
        <w:rPr>
          <w:rFonts w:ascii="Times New Roman"/>
          <w:b w:val="false"/>
          <w:i w:val="false"/>
          <w:color w:val="000000"/>
          <w:sz w:val="28"/>
        </w:rPr>
        <w:t>2-қосымшаның</w:t>
      </w:r>
      <w:r>
        <w:rPr>
          <w:rFonts w:ascii="Times New Roman"/>
          <w:b w:val="false"/>
          <w:i w:val="false"/>
          <w:color w:val="000000"/>
          <w:sz w:val="28"/>
        </w:rPr>
        <w:t xml:space="preserve"> 8-тармағы он алтыншы бөлігінің 3), 4) тармақшаларының:</w:t>
      </w:r>
    </w:p>
    <w:bookmarkEnd w:id="108"/>
    <w:bookmarkStart w:name="z118" w:id="109"/>
    <w:p>
      <w:pPr>
        <w:spacing w:after="0"/>
        <w:ind w:left="0"/>
        <w:jc w:val="both"/>
      </w:pPr>
      <w:r>
        <w:rPr>
          <w:rFonts w:ascii="Times New Roman"/>
          <w:b w:val="false"/>
          <w:i w:val="false"/>
          <w:color w:val="000000"/>
          <w:sz w:val="28"/>
        </w:rPr>
        <w:t>
      "3) "электрондық үкіметтің" төлем шлюзі арқылы төлеу жағдайларын қоспағанда, лицензияны қайта ресімдеу кезінде қызметтің жекелеген түрлерімен айналысу құқығы үшін лицензиялық алымның төленгенін растайтын құжаттың көшірмесі;</w:t>
      </w:r>
    </w:p>
    <w:bookmarkEnd w:id="109"/>
    <w:bookmarkStart w:name="z119" w:id="110"/>
    <w:p>
      <w:pPr>
        <w:spacing w:after="0"/>
        <w:ind w:left="0"/>
        <w:jc w:val="both"/>
      </w:pPr>
      <w:r>
        <w:rPr>
          <w:rFonts w:ascii="Times New Roman"/>
          <w:b w:val="false"/>
          <w:i w:val="false"/>
          <w:color w:val="000000"/>
          <w:sz w:val="28"/>
        </w:rPr>
        <w:t>
      4) олардағы ақпарат мемлекеттік ақпараттық жүйелерде қамтылған құжаттарды қоспағанда, лицензияны қайта ресімдеуге негіз болған өзгерістер туралы ақпаратты қамтитын құжаттардың көшірмелері.";</w:t>
      </w:r>
    </w:p>
    <w:bookmarkEnd w:id="110"/>
    <w:bookmarkStart w:name="z120" w:id="111"/>
    <w:p>
      <w:pPr>
        <w:spacing w:after="0"/>
        <w:ind w:left="0"/>
        <w:jc w:val="both"/>
      </w:pPr>
      <w:r>
        <w:rPr>
          <w:rFonts w:ascii="Times New Roman"/>
          <w:b w:val="false"/>
          <w:i w:val="false"/>
          <w:color w:val="000000"/>
          <w:sz w:val="28"/>
        </w:rPr>
        <w:t xml:space="preserve">
      тоқтата тұру кезеңінде бұл тармақшалар мынадай редакцияда қолданылатынын белгілей отырып, Банк лицензиясын беру қағидаларына </w:t>
      </w:r>
      <w:r>
        <w:rPr>
          <w:rFonts w:ascii="Times New Roman"/>
          <w:b w:val="false"/>
          <w:i w:val="false"/>
          <w:color w:val="000000"/>
          <w:sz w:val="28"/>
        </w:rPr>
        <w:t>2-қосымшаның</w:t>
      </w:r>
      <w:r>
        <w:rPr>
          <w:rFonts w:ascii="Times New Roman"/>
          <w:b w:val="false"/>
          <w:i w:val="false"/>
          <w:color w:val="000000"/>
          <w:sz w:val="28"/>
        </w:rPr>
        <w:t xml:space="preserve"> 8-тармағы он жетінші бөлігінің 2), 3) тармақшаларының:</w:t>
      </w:r>
    </w:p>
    <w:bookmarkEnd w:id="111"/>
    <w:bookmarkStart w:name="z121" w:id="112"/>
    <w:p>
      <w:pPr>
        <w:spacing w:after="0"/>
        <w:ind w:left="0"/>
        <w:jc w:val="both"/>
      </w:pPr>
      <w:r>
        <w:rPr>
          <w:rFonts w:ascii="Times New Roman"/>
          <w:b w:val="false"/>
          <w:i w:val="false"/>
          <w:color w:val="000000"/>
          <w:sz w:val="28"/>
        </w:rPr>
        <w:t>
      "2) "электрондық үкіметтің" төлем шлюзі арқылы төлеу жағдайларын қоспағанда, банк лицензиясын қайта ресімдеу кезінде жекелеген қызмет түрлерімен айналысу құқығына лицензиялық алымның төленгенін растайтын құжаттың электрондық көшірмесі;</w:t>
      </w:r>
    </w:p>
    <w:bookmarkEnd w:id="112"/>
    <w:bookmarkStart w:name="z122" w:id="113"/>
    <w:p>
      <w:pPr>
        <w:spacing w:after="0"/>
        <w:ind w:left="0"/>
        <w:jc w:val="both"/>
      </w:pPr>
      <w:r>
        <w:rPr>
          <w:rFonts w:ascii="Times New Roman"/>
          <w:b w:val="false"/>
          <w:i w:val="false"/>
          <w:color w:val="000000"/>
          <w:sz w:val="28"/>
        </w:rPr>
        <w:t>
      3) олардағы ақпарат мемлекеттік ақпараттық жүйелерде қамтылған құжаттарды қоспағанда, банк лицензиясын қайта ресімдеуге негіз болған өзгерістер туралы ақпаратты қамтитын құжаттардың электрондық көшірмелері;";</w:t>
      </w:r>
    </w:p>
    <w:bookmarkEnd w:id="113"/>
    <w:bookmarkStart w:name="z123" w:id="114"/>
    <w:p>
      <w:pPr>
        <w:spacing w:after="0"/>
        <w:ind w:left="0"/>
        <w:jc w:val="both"/>
      </w:pPr>
      <w:r>
        <w:rPr>
          <w:rFonts w:ascii="Times New Roman"/>
          <w:b w:val="false"/>
          <w:i w:val="false"/>
          <w:color w:val="000000"/>
          <w:sz w:val="28"/>
        </w:rPr>
        <w:t xml:space="preserve">
      тоқтата тұру кезеңінде бұл тармақшалар мынадай редакцияда қолданылатынын белгілей отырып, Банк лицензиясын беру қағидаларына </w:t>
      </w:r>
      <w:r>
        <w:rPr>
          <w:rFonts w:ascii="Times New Roman"/>
          <w:b w:val="false"/>
          <w:i w:val="false"/>
          <w:color w:val="000000"/>
          <w:sz w:val="28"/>
        </w:rPr>
        <w:t>2-қосымшаның</w:t>
      </w:r>
      <w:r>
        <w:rPr>
          <w:rFonts w:ascii="Times New Roman"/>
          <w:b w:val="false"/>
          <w:i w:val="false"/>
          <w:color w:val="000000"/>
          <w:sz w:val="28"/>
        </w:rPr>
        <w:t xml:space="preserve"> 8-тармағы он сегізінші бөлігінің 3), 4) тармақшаларының:</w:t>
      </w:r>
    </w:p>
    <w:bookmarkEnd w:id="114"/>
    <w:bookmarkStart w:name="z124" w:id="115"/>
    <w:p>
      <w:pPr>
        <w:spacing w:after="0"/>
        <w:ind w:left="0"/>
        <w:jc w:val="both"/>
      </w:pPr>
      <w:r>
        <w:rPr>
          <w:rFonts w:ascii="Times New Roman"/>
          <w:b w:val="false"/>
          <w:i w:val="false"/>
          <w:color w:val="000000"/>
          <w:sz w:val="28"/>
        </w:rPr>
        <w:t>
      "3) "электрондық үкіметтің" төлем шлюзі арқылы төлеу жағдайларын қоспағанда, банк лицензиясын қайта ресімдеу кезінде жекелеген қызмет түрлерімен айналысу құқығына лицензиялық алымның төленгенін растайтын құжаттың көшірмесі;</w:t>
      </w:r>
    </w:p>
    <w:bookmarkEnd w:id="115"/>
    <w:bookmarkStart w:name="z125" w:id="116"/>
    <w:p>
      <w:pPr>
        <w:spacing w:after="0"/>
        <w:ind w:left="0"/>
        <w:jc w:val="both"/>
      </w:pPr>
      <w:r>
        <w:rPr>
          <w:rFonts w:ascii="Times New Roman"/>
          <w:b w:val="false"/>
          <w:i w:val="false"/>
          <w:color w:val="000000"/>
          <w:sz w:val="28"/>
        </w:rPr>
        <w:t>
      4) олардағы ақпарат мемлекеттік ақпараттық жүйелерде қамтылған құжаттарды қоспағанда, банк лицензиясын қайта ресімдеуге негіз болған өзгерістер туралы ақпаратты қамтитын құжаттардың электрондық көшірмелері.";</w:t>
      </w:r>
    </w:p>
    <w:bookmarkEnd w:id="116"/>
    <w:bookmarkStart w:name="z126" w:id="117"/>
    <w:p>
      <w:pPr>
        <w:spacing w:after="0"/>
        <w:ind w:left="0"/>
        <w:jc w:val="both"/>
      </w:pPr>
      <w:r>
        <w:rPr>
          <w:rFonts w:ascii="Times New Roman"/>
          <w:b w:val="false"/>
          <w:i w:val="false"/>
          <w:color w:val="000000"/>
          <w:sz w:val="28"/>
        </w:rPr>
        <w:t xml:space="preserve">
      тоқтата тұру кезеңінде бұл абзац мынадай редакцияда қолданылатынын белгілей отырып, Банк лицензиясын беру қағидаларына </w:t>
      </w:r>
      <w:r>
        <w:rPr>
          <w:rFonts w:ascii="Times New Roman"/>
          <w:b w:val="false"/>
          <w:i w:val="false"/>
          <w:color w:val="000000"/>
          <w:sz w:val="28"/>
        </w:rPr>
        <w:t>3-қосымшаның</w:t>
      </w:r>
      <w:r>
        <w:rPr>
          <w:rFonts w:ascii="Times New Roman"/>
          <w:b w:val="false"/>
          <w:i w:val="false"/>
          <w:color w:val="000000"/>
          <w:sz w:val="28"/>
        </w:rPr>
        <w:t xml:space="preserve"> он төртінші абзацының:</w:t>
      </w:r>
    </w:p>
    <w:bookmarkEnd w:id="117"/>
    <w:bookmarkStart w:name="z127" w:id="118"/>
    <w:p>
      <w:pPr>
        <w:spacing w:after="0"/>
        <w:ind w:left="0"/>
        <w:jc w:val="both"/>
      </w:pPr>
      <w:r>
        <w:rPr>
          <w:rFonts w:ascii="Times New Roman"/>
          <w:b w:val="false"/>
          <w:i w:val="false"/>
          <w:color w:val="000000"/>
          <w:sz w:val="28"/>
        </w:rPr>
        <w:t>
      "Банк ақпараттық жүйелердегі заңмен қорғалатын құпияны құрайтын мәліметтерді пайдалануға келісім береді.";</w:t>
      </w:r>
    </w:p>
    <w:bookmarkEnd w:id="118"/>
    <w:bookmarkStart w:name="z128" w:id="119"/>
    <w:p>
      <w:pPr>
        <w:spacing w:after="0"/>
        <w:ind w:left="0"/>
        <w:jc w:val="both"/>
      </w:pPr>
      <w:r>
        <w:rPr>
          <w:rFonts w:ascii="Times New Roman"/>
          <w:b w:val="false"/>
          <w:i w:val="false"/>
          <w:color w:val="000000"/>
          <w:sz w:val="28"/>
        </w:rPr>
        <w:t xml:space="preserve">
      тоқтата тұру кезеңінде бұл абзац мынадай редакцияда қолданылатынын белгілей отырып, Банк лицензиясын беру қағидаларына </w:t>
      </w:r>
      <w:r>
        <w:rPr>
          <w:rFonts w:ascii="Times New Roman"/>
          <w:b w:val="false"/>
          <w:i w:val="false"/>
          <w:color w:val="000000"/>
          <w:sz w:val="28"/>
        </w:rPr>
        <w:t>4-қосымшаның</w:t>
      </w:r>
      <w:r>
        <w:rPr>
          <w:rFonts w:ascii="Times New Roman"/>
          <w:b w:val="false"/>
          <w:i w:val="false"/>
          <w:color w:val="000000"/>
          <w:sz w:val="28"/>
        </w:rPr>
        <w:t xml:space="preserve"> он төртінші абзацының:</w:t>
      </w:r>
    </w:p>
    <w:bookmarkEnd w:id="119"/>
    <w:bookmarkStart w:name="z129" w:id="120"/>
    <w:p>
      <w:pPr>
        <w:spacing w:after="0"/>
        <w:ind w:left="0"/>
        <w:jc w:val="both"/>
      </w:pPr>
      <w:r>
        <w:rPr>
          <w:rFonts w:ascii="Times New Roman"/>
          <w:b w:val="false"/>
          <w:i w:val="false"/>
          <w:color w:val="000000"/>
          <w:sz w:val="28"/>
        </w:rPr>
        <w:t>
      "Қазақстан Республикасының бейрезидент банкінің филиалы ақпараттық жүйелердегі заңмен қорғалатын құпияны құрайтын мәліметтерді пайдалануға келісім береді.";</w:t>
      </w:r>
    </w:p>
    <w:bookmarkEnd w:id="120"/>
    <w:bookmarkStart w:name="z130" w:id="121"/>
    <w:p>
      <w:pPr>
        <w:spacing w:after="0"/>
        <w:ind w:left="0"/>
        <w:jc w:val="both"/>
      </w:pPr>
      <w:r>
        <w:rPr>
          <w:rFonts w:ascii="Times New Roman"/>
          <w:b w:val="false"/>
          <w:i w:val="false"/>
          <w:color w:val="000000"/>
          <w:sz w:val="28"/>
        </w:rPr>
        <w:t xml:space="preserve">
      тоқтата тұру кезеңінде бұл абзац мынадай редакцияда қолданылатынын белгілей отырып, Банк лицензиясын беру қағидаларына </w:t>
      </w:r>
      <w:r>
        <w:rPr>
          <w:rFonts w:ascii="Times New Roman"/>
          <w:b w:val="false"/>
          <w:i w:val="false"/>
          <w:color w:val="000000"/>
          <w:sz w:val="28"/>
        </w:rPr>
        <w:t>5-қосымшаның</w:t>
      </w:r>
      <w:r>
        <w:rPr>
          <w:rFonts w:ascii="Times New Roman"/>
          <w:b w:val="false"/>
          <w:i w:val="false"/>
          <w:color w:val="000000"/>
          <w:sz w:val="28"/>
        </w:rPr>
        <w:t xml:space="preserve"> он сегізінші абзацының:</w:t>
      </w:r>
    </w:p>
    <w:bookmarkEnd w:id="121"/>
    <w:bookmarkStart w:name="z131" w:id="122"/>
    <w:p>
      <w:pPr>
        <w:spacing w:after="0"/>
        <w:ind w:left="0"/>
        <w:jc w:val="both"/>
      </w:pPr>
      <w:r>
        <w:rPr>
          <w:rFonts w:ascii="Times New Roman"/>
          <w:b w:val="false"/>
          <w:i w:val="false"/>
          <w:color w:val="000000"/>
          <w:sz w:val="28"/>
        </w:rPr>
        <w:t>
      "Ислам банкі/Қазақстан Республикасының бейрезидент ислам банкінің филиалы ақпараттық жүйелердегі заңмен қорғалатын құпияны құрайтын мәліметтерді пайдалануға келісім береді.";</w:t>
      </w:r>
    </w:p>
    <w:bookmarkEnd w:id="122"/>
    <w:bookmarkStart w:name="z132" w:id="123"/>
    <w:p>
      <w:pPr>
        <w:spacing w:after="0"/>
        <w:ind w:left="0"/>
        <w:jc w:val="both"/>
      </w:pPr>
      <w:r>
        <w:rPr>
          <w:rFonts w:ascii="Times New Roman"/>
          <w:b w:val="false"/>
          <w:i w:val="false"/>
          <w:color w:val="000000"/>
          <w:sz w:val="28"/>
        </w:rPr>
        <w:t xml:space="preserve">
      тоқтата тұру кезеңінде бұл абзац мынадай редакцияда қолданылатынын белгілей отырып, Банк лицензиясын беру қағидаларына </w:t>
      </w:r>
      <w:r>
        <w:rPr>
          <w:rFonts w:ascii="Times New Roman"/>
          <w:b w:val="false"/>
          <w:i w:val="false"/>
          <w:color w:val="000000"/>
          <w:sz w:val="28"/>
        </w:rPr>
        <w:t>6-қосымшаның</w:t>
      </w:r>
      <w:r>
        <w:rPr>
          <w:rFonts w:ascii="Times New Roman"/>
          <w:b w:val="false"/>
          <w:i w:val="false"/>
          <w:color w:val="000000"/>
          <w:sz w:val="28"/>
        </w:rPr>
        <w:t xml:space="preserve"> он тоғызыншы абзацының:</w:t>
      </w:r>
    </w:p>
    <w:bookmarkEnd w:id="123"/>
    <w:bookmarkStart w:name="z133" w:id="124"/>
    <w:p>
      <w:pPr>
        <w:spacing w:after="0"/>
        <w:ind w:left="0"/>
        <w:jc w:val="both"/>
      </w:pPr>
      <w:r>
        <w:rPr>
          <w:rFonts w:ascii="Times New Roman"/>
          <w:b w:val="false"/>
          <w:i w:val="false"/>
          <w:color w:val="000000"/>
          <w:sz w:val="28"/>
        </w:rPr>
        <w:t>
      "Банк/Қазақстан Республикасы бейрезидент банкінің филиалы ақпараттық жүйелердегі заңмен қорғалатын құпиядан тұратын мәліметтерді пайдалануға келісімін береді.".</w:t>
      </w:r>
    </w:p>
    <w:bookmarkEnd w:id="124"/>
    <w:bookmarkStart w:name="z134" w:id="125"/>
    <w:p>
      <w:pPr>
        <w:spacing w:after="0"/>
        <w:ind w:left="0"/>
        <w:jc w:val="both"/>
      </w:pPr>
      <w:r>
        <w:rPr>
          <w:rFonts w:ascii="Times New Roman"/>
          <w:b w:val="false"/>
          <w:i w:val="false"/>
          <w:color w:val="000000"/>
          <w:sz w:val="28"/>
        </w:rPr>
        <w:t xml:space="preserve">
      тоқтата тұру кезеңінде бұл абзац мынадай редакцияда қолданылатынын белгілей отырып, Банк лицензиясын беру қағидаларына </w:t>
      </w:r>
      <w:r>
        <w:rPr>
          <w:rFonts w:ascii="Times New Roman"/>
          <w:b w:val="false"/>
          <w:i w:val="false"/>
          <w:color w:val="000000"/>
          <w:sz w:val="28"/>
        </w:rPr>
        <w:t>7-қосымшаның</w:t>
      </w:r>
      <w:r>
        <w:rPr>
          <w:rFonts w:ascii="Times New Roman"/>
          <w:b w:val="false"/>
          <w:i w:val="false"/>
          <w:color w:val="000000"/>
          <w:sz w:val="28"/>
        </w:rPr>
        <w:t xml:space="preserve"> он алтыншы абзацының:</w:t>
      </w:r>
    </w:p>
    <w:bookmarkEnd w:id="125"/>
    <w:bookmarkStart w:name="z135" w:id="126"/>
    <w:p>
      <w:pPr>
        <w:spacing w:after="0"/>
        <w:ind w:left="0"/>
        <w:jc w:val="both"/>
      </w:pPr>
      <w:r>
        <w:rPr>
          <w:rFonts w:ascii="Times New Roman"/>
          <w:b w:val="false"/>
          <w:i w:val="false"/>
          <w:color w:val="000000"/>
          <w:sz w:val="28"/>
        </w:rPr>
        <w:t>
      "Банк/Қазақстан Республикасының бейрезидент банкінің филиалы ақпараттық жүйелердегі заңмен қорғалатын құпиядан тұратын мәліметтерді пайдалануға келісімін береді.";</w:t>
      </w:r>
    </w:p>
    <w:bookmarkEnd w:id="126"/>
    <w:bookmarkStart w:name="z136" w:id="127"/>
    <w:p>
      <w:pPr>
        <w:spacing w:after="0"/>
        <w:ind w:left="0"/>
        <w:jc w:val="both"/>
      </w:pPr>
      <w:r>
        <w:rPr>
          <w:rFonts w:ascii="Times New Roman"/>
          <w:b w:val="false"/>
          <w:i w:val="false"/>
          <w:color w:val="000000"/>
          <w:sz w:val="28"/>
        </w:rPr>
        <w:t xml:space="preserve">
      тоқтата тұру кезеңінде бұл абзац мынадай редакцияда қолданылатынын белгілей отырып, Банк лицензиясын беру қағидаларына </w:t>
      </w:r>
      <w:r>
        <w:rPr>
          <w:rFonts w:ascii="Times New Roman"/>
          <w:b w:val="false"/>
          <w:i w:val="false"/>
          <w:color w:val="000000"/>
          <w:sz w:val="28"/>
        </w:rPr>
        <w:t>8-қосымшаның</w:t>
      </w:r>
      <w:r>
        <w:rPr>
          <w:rFonts w:ascii="Times New Roman"/>
          <w:b w:val="false"/>
          <w:i w:val="false"/>
          <w:color w:val="000000"/>
          <w:sz w:val="28"/>
        </w:rPr>
        <w:t xml:space="preserve"> он жетінші абзацының:</w:t>
      </w:r>
    </w:p>
    <w:bookmarkEnd w:id="127"/>
    <w:bookmarkStart w:name="z137" w:id="128"/>
    <w:p>
      <w:pPr>
        <w:spacing w:after="0"/>
        <w:ind w:left="0"/>
        <w:jc w:val="both"/>
      </w:pPr>
      <w:r>
        <w:rPr>
          <w:rFonts w:ascii="Times New Roman"/>
          <w:b w:val="false"/>
          <w:i w:val="false"/>
          <w:color w:val="000000"/>
          <w:sz w:val="28"/>
        </w:rPr>
        <w:t>
      "Ислам банкі/ Қазақстан Республикасының бейрезидент ислам банкінің филиалы ақпараттық жүйелердегі заңмен қорғалатын құпиядан тұратын мәліметтерді пайдалануға келісімін береді.";</w:t>
      </w:r>
    </w:p>
    <w:bookmarkEnd w:id="128"/>
    <w:bookmarkStart w:name="z138" w:id="129"/>
    <w:p>
      <w:pPr>
        <w:spacing w:after="0"/>
        <w:ind w:left="0"/>
        <w:jc w:val="both"/>
      </w:pPr>
      <w:r>
        <w:rPr>
          <w:rFonts w:ascii="Times New Roman"/>
          <w:b w:val="false"/>
          <w:i w:val="false"/>
          <w:color w:val="000000"/>
          <w:sz w:val="28"/>
        </w:rPr>
        <w:t xml:space="preserve">
      тоқтата тұру кезеңінде бұл абзац мынадай редакцияда қолданылатынын белгілей отырып, Банк лицензиясын беру қағидаларына </w:t>
      </w:r>
      <w:r>
        <w:rPr>
          <w:rFonts w:ascii="Times New Roman"/>
          <w:b w:val="false"/>
          <w:i w:val="false"/>
          <w:color w:val="000000"/>
          <w:sz w:val="28"/>
        </w:rPr>
        <w:t>12-қосымшаның</w:t>
      </w:r>
      <w:r>
        <w:rPr>
          <w:rFonts w:ascii="Times New Roman"/>
          <w:b w:val="false"/>
          <w:i w:val="false"/>
          <w:color w:val="000000"/>
          <w:sz w:val="28"/>
        </w:rPr>
        <w:t xml:space="preserve"> 3-тармағының үшінші бөлігінің:</w:t>
      </w:r>
    </w:p>
    <w:bookmarkEnd w:id="129"/>
    <w:bookmarkStart w:name="z139" w:id="130"/>
    <w:p>
      <w:pPr>
        <w:spacing w:after="0"/>
        <w:ind w:left="0"/>
        <w:jc w:val="both"/>
      </w:pPr>
      <w:r>
        <w:rPr>
          <w:rFonts w:ascii="Times New Roman"/>
          <w:b w:val="false"/>
          <w:i w:val="false"/>
          <w:color w:val="000000"/>
          <w:sz w:val="28"/>
        </w:rPr>
        <w:t>
      "Банк/Қазақстан Республикасының бейрезидент банкінің филиалы ақпараттық жүйелердегі заңмен қорғалатын құпиядан тұратын мәліметтерді пайдалануға келісімін береді.";</w:t>
      </w:r>
    </w:p>
    <w:bookmarkEnd w:id="130"/>
    <w:bookmarkStart w:name="z140" w:id="131"/>
    <w:p>
      <w:pPr>
        <w:spacing w:after="0"/>
        <w:ind w:left="0"/>
        <w:jc w:val="both"/>
      </w:pPr>
      <w:r>
        <w:rPr>
          <w:rFonts w:ascii="Times New Roman"/>
          <w:b w:val="false"/>
          <w:i w:val="false"/>
          <w:color w:val="000000"/>
          <w:sz w:val="28"/>
        </w:rPr>
        <w:t xml:space="preserve">
      тоқтата тұру кезеңінде бұл абзац мынадай редакцияда қолданылатынын белгілей отырып, Банк лицензиясын беру қағидаларына </w:t>
      </w:r>
      <w:r>
        <w:rPr>
          <w:rFonts w:ascii="Times New Roman"/>
          <w:b w:val="false"/>
          <w:i w:val="false"/>
          <w:color w:val="000000"/>
          <w:sz w:val="28"/>
        </w:rPr>
        <w:t>13-қосымшаның</w:t>
      </w:r>
      <w:r>
        <w:rPr>
          <w:rFonts w:ascii="Times New Roman"/>
          <w:b w:val="false"/>
          <w:i w:val="false"/>
          <w:color w:val="000000"/>
          <w:sz w:val="28"/>
        </w:rPr>
        <w:t xml:space="preserve"> 3-тармағының үшінші бөлігінің:</w:t>
      </w:r>
    </w:p>
    <w:bookmarkEnd w:id="131"/>
    <w:bookmarkStart w:name="z141" w:id="132"/>
    <w:p>
      <w:pPr>
        <w:spacing w:after="0"/>
        <w:ind w:left="0"/>
        <w:jc w:val="both"/>
      </w:pPr>
      <w:r>
        <w:rPr>
          <w:rFonts w:ascii="Times New Roman"/>
          <w:b w:val="false"/>
          <w:i w:val="false"/>
          <w:color w:val="000000"/>
          <w:sz w:val="28"/>
        </w:rPr>
        <w:t>
      "Банк/Қазақстан Республикасының бейрезидент банкінің филиалы ақпараттық жүйелердегі заңмен қорғалатын құпиядан тұратын мәліметтерді пайдалануға келісімін береді.";</w:t>
      </w:r>
    </w:p>
    <w:bookmarkEnd w:id="132"/>
    <w:bookmarkStart w:name="z142" w:id="133"/>
    <w:p>
      <w:pPr>
        <w:spacing w:after="0"/>
        <w:ind w:left="0"/>
        <w:jc w:val="both"/>
      </w:pPr>
      <w:r>
        <w:rPr>
          <w:rFonts w:ascii="Times New Roman"/>
          <w:b w:val="false"/>
          <w:i w:val="false"/>
          <w:color w:val="000000"/>
          <w:sz w:val="28"/>
        </w:rPr>
        <w:t xml:space="preserve">
      тоқтата тұру кезеңінде бұл абзац мынадай редакцияда қолданылатынын белгілей отырып, Банк лицензиясын беру қағидаларына </w:t>
      </w:r>
      <w:r>
        <w:rPr>
          <w:rFonts w:ascii="Times New Roman"/>
          <w:b w:val="false"/>
          <w:i w:val="false"/>
          <w:color w:val="000000"/>
          <w:sz w:val="28"/>
        </w:rPr>
        <w:t>14-қосымшаның</w:t>
      </w:r>
      <w:r>
        <w:rPr>
          <w:rFonts w:ascii="Times New Roman"/>
          <w:b w:val="false"/>
          <w:i w:val="false"/>
          <w:color w:val="000000"/>
          <w:sz w:val="28"/>
        </w:rPr>
        <w:t xml:space="preserve"> 3-тармағының бесінші бөлігінің:</w:t>
      </w:r>
    </w:p>
    <w:bookmarkEnd w:id="133"/>
    <w:bookmarkStart w:name="z143" w:id="134"/>
    <w:p>
      <w:pPr>
        <w:spacing w:after="0"/>
        <w:ind w:left="0"/>
        <w:jc w:val="both"/>
      </w:pPr>
      <w:r>
        <w:rPr>
          <w:rFonts w:ascii="Times New Roman"/>
          <w:b w:val="false"/>
          <w:i w:val="false"/>
          <w:color w:val="000000"/>
          <w:sz w:val="28"/>
        </w:rPr>
        <w:t>
      "Банк ақпараттық жүйелердегі заңмен қорғалатын құпиядан тұратын мәліметтерді пайдалануға келісімін береді.";</w:t>
      </w:r>
    </w:p>
    <w:bookmarkEnd w:id="134"/>
    <w:bookmarkStart w:name="z144" w:id="135"/>
    <w:p>
      <w:pPr>
        <w:spacing w:after="0"/>
        <w:ind w:left="0"/>
        <w:jc w:val="both"/>
      </w:pPr>
      <w:r>
        <w:rPr>
          <w:rFonts w:ascii="Times New Roman"/>
          <w:b w:val="false"/>
          <w:i w:val="false"/>
          <w:color w:val="000000"/>
          <w:sz w:val="28"/>
        </w:rPr>
        <w:t xml:space="preserve">
      тоқтата тұру кезеңінде бұл абзац мынадай редакцияда қолданылатынын белгілей отырып, Банк лицензиясын беру қағидаларына </w:t>
      </w:r>
      <w:r>
        <w:rPr>
          <w:rFonts w:ascii="Times New Roman"/>
          <w:b w:val="false"/>
          <w:i w:val="false"/>
          <w:color w:val="000000"/>
          <w:sz w:val="28"/>
        </w:rPr>
        <w:t>15-қосымшаның</w:t>
      </w:r>
      <w:r>
        <w:rPr>
          <w:rFonts w:ascii="Times New Roman"/>
          <w:b w:val="false"/>
          <w:i w:val="false"/>
          <w:color w:val="000000"/>
          <w:sz w:val="28"/>
        </w:rPr>
        <w:t xml:space="preserve"> 3-тармағының үшінші бөлігінің:</w:t>
      </w:r>
    </w:p>
    <w:bookmarkEnd w:id="135"/>
    <w:bookmarkStart w:name="z145" w:id="136"/>
    <w:p>
      <w:pPr>
        <w:spacing w:after="0"/>
        <w:ind w:left="0"/>
        <w:jc w:val="both"/>
      </w:pPr>
      <w:r>
        <w:rPr>
          <w:rFonts w:ascii="Times New Roman"/>
          <w:b w:val="false"/>
          <w:i w:val="false"/>
          <w:color w:val="000000"/>
          <w:sz w:val="28"/>
        </w:rPr>
        <w:t>
      "Ислам банкі/Қазақстан Республикасының бейрезидент ислам банкінің филиалы ақпараттық жүйелердегі заңмен қорғалатын құпиядан тұратын мәліметтерді пайдалануға келісімін береді.";</w:t>
      </w:r>
    </w:p>
    <w:bookmarkEnd w:id="136"/>
    <w:bookmarkStart w:name="z146" w:id="137"/>
    <w:p>
      <w:pPr>
        <w:spacing w:after="0"/>
        <w:ind w:left="0"/>
        <w:jc w:val="both"/>
      </w:pPr>
      <w:r>
        <w:rPr>
          <w:rFonts w:ascii="Times New Roman"/>
          <w:b w:val="false"/>
          <w:i w:val="false"/>
          <w:color w:val="000000"/>
          <w:sz w:val="28"/>
        </w:rPr>
        <w:t xml:space="preserve">
      тоқтата тұру кезеңінде бұл абзац мынадай редакцияда қолданылатынын белгілей отырып, Банк лицензиясын беру қағидаларына </w:t>
      </w:r>
      <w:r>
        <w:rPr>
          <w:rFonts w:ascii="Times New Roman"/>
          <w:b w:val="false"/>
          <w:i w:val="false"/>
          <w:color w:val="000000"/>
          <w:sz w:val="28"/>
        </w:rPr>
        <w:t>16-қосымшаның</w:t>
      </w:r>
      <w:r>
        <w:rPr>
          <w:rFonts w:ascii="Times New Roman"/>
          <w:b w:val="false"/>
          <w:i w:val="false"/>
          <w:color w:val="000000"/>
          <w:sz w:val="28"/>
        </w:rPr>
        <w:t xml:space="preserve"> он үшінші абзацының:</w:t>
      </w:r>
    </w:p>
    <w:bookmarkEnd w:id="137"/>
    <w:bookmarkStart w:name="z147" w:id="138"/>
    <w:p>
      <w:pPr>
        <w:spacing w:after="0"/>
        <w:ind w:left="0"/>
        <w:jc w:val="both"/>
      </w:pPr>
      <w:r>
        <w:rPr>
          <w:rFonts w:ascii="Times New Roman"/>
          <w:b w:val="false"/>
          <w:i w:val="false"/>
          <w:color w:val="000000"/>
          <w:sz w:val="28"/>
        </w:rPr>
        <w:t>
      "Банк/Қазақстан Республикасының бейрезидент банкінің филиалы ақпараттық жүйелердегі заңмен қорғалатын құпиядан тұратын мәліметтерді пайдалануға келісімін береді." қолданысы тоқтатыла тұрсын.</w:t>
      </w:r>
    </w:p>
    <w:bookmarkEnd w:id="13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20"/>
              <w:ind w:left="20"/>
              <w:jc w:val="both"/>
            </w:pPr>
            <w:r>
              <w:rPr>
                <w:rFonts w:ascii="Times New Roman"/>
                <w:b w:val="false"/>
                <w:i/>
                <w:color w:val="000000"/>
                <w:sz w:val="20"/>
              </w:rPr>
              <w:t>Қаржы нарығын реттеу және дамыту</w:t>
            </w:r>
          </w:p>
          <w:p>
            <w:pPr>
              <w:spacing w:after="0"/>
              <w:ind w:left="0"/>
              <w:jc w:val="left"/>
            </w:pPr>
          </w:p>
          <w:p>
            <w:pPr>
              <w:spacing w:after="20"/>
              <w:ind w:left="20"/>
              <w:jc w:val="both"/>
            </w:pPr>
            <w:r>
              <w:rPr>
                <w:rFonts w:ascii="Times New Roman"/>
                <w:b w:val="false"/>
                <w:i/>
                <w:color w:val="000000"/>
                <w:sz w:val="20"/>
              </w:rPr>
              <w:t xml:space="preserve">Агенттігінің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p>
      <w:pPr>
        <w:spacing w:after="0"/>
        <w:ind w:left="0"/>
        <w:jc w:val="both"/>
      </w:pPr>
      <w:bookmarkStart w:name="z149" w:id="139"/>
      <w:r>
        <w:rPr>
          <w:rFonts w:ascii="Times New Roman"/>
          <w:b w:val="false"/>
          <w:i w:val="false"/>
          <w:color w:val="000000"/>
          <w:sz w:val="28"/>
        </w:rPr>
        <w:t>
      "КЕЛІСІЛДІ"</w:t>
      </w:r>
    </w:p>
    <w:bookmarkEnd w:id="139"/>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 xml:space="preserve">Ұлттық экономика министрлігі </w:t>
      </w:r>
    </w:p>
    <w:p>
      <w:pPr>
        <w:spacing w:after="0"/>
        <w:ind w:left="0"/>
        <w:jc w:val="both"/>
      </w:pPr>
      <w:bookmarkStart w:name="z150" w:id="140"/>
      <w:r>
        <w:rPr>
          <w:rFonts w:ascii="Times New Roman"/>
          <w:b w:val="false"/>
          <w:i w:val="false"/>
          <w:color w:val="000000"/>
          <w:sz w:val="28"/>
        </w:rPr>
        <w:t>
      "КЕЛІСІЛДІ"</w:t>
      </w:r>
    </w:p>
    <w:bookmarkEnd w:id="140"/>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Жасанды интеллект және</w:t>
      </w:r>
    </w:p>
    <w:p>
      <w:pPr>
        <w:spacing w:after="0"/>
        <w:ind w:left="0"/>
        <w:jc w:val="both"/>
      </w:pPr>
      <w:r>
        <w:rPr>
          <w:rFonts w:ascii="Times New Roman"/>
          <w:b w:val="false"/>
          <w:i w:val="false"/>
          <w:color w:val="000000"/>
          <w:sz w:val="28"/>
        </w:rPr>
        <w:t xml:space="preserve">цифрлық даму министрлігі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w:t>
            </w:r>
            <w:r>
              <w:br/>
            </w:r>
            <w:r>
              <w:rPr>
                <w:rFonts w:ascii="Times New Roman"/>
                <w:b w:val="false"/>
                <w:i w:val="false"/>
                <w:color w:val="000000"/>
                <w:sz w:val="20"/>
              </w:rPr>
              <w:t>реттеу және дамыту</w:t>
            </w:r>
            <w:r>
              <w:br/>
            </w:r>
            <w:r>
              <w:rPr>
                <w:rFonts w:ascii="Times New Roman"/>
                <w:b w:val="false"/>
                <w:i w:val="false"/>
                <w:color w:val="000000"/>
                <w:sz w:val="20"/>
              </w:rPr>
              <w:t>Агенттігінің Басқармасының</w:t>
            </w:r>
            <w:r>
              <w:br/>
            </w:r>
            <w:r>
              <w:rPr>
                <w:rFonts w:ascii="Times New Roman"/>
                <w:b w:val="false"/>
                <w:i w:val="false"/>
                <w:color w:val="000000"/>
                <w:sz w:val="20"/>
              </w:rPr>
              <w:t>2026 жылғы 3 сәуірдегі</w:t>
            </w:r>
            <w:r>
              <w:br/>
            </w:r>
            <w:r>
              <w:rPr>
                <w:rFonts w:ascii="Times New Roman"/>
                <w:b w:val="false"/>
                <w:i w:val="false"/>
                <w:color w:val="000000"/>
                <w:sz w:val="20"/>
              </w:rPr>
              <w:t>№ 41 қаулысымен бекітілген</w:t>
            </w:r>
          </w:p>
        </w:tc>
      </w:tr>
    </w:tbl>
    <w:bookmarkStart w:name="z152" w:id="141"/>
    <w:p>
      <w:pPr>
        <w:spacing w:after="0"/>
        <w:ind w:left="0"/>
        <w:jc w:val="left"/>
      </w:pPr>
      <w:r>
        <w:rPr>
          <w:rFonts w:ascii="Times New Roman"/>
          <w:b/>
          <w:i w:val="false"/>
          <w:color w:val="000000"/>
        </w:rPr>
        <w:t xml:space="preserve"> Банкті, Қазақстан Республикасының бейрезидент банкінің филиалын ашуға рұқсат беру қағидалары</w:t>
      </w:r>
    </w:p>
    <w:bookmarkEnd w:id="141"/>
    <w:bookmarkStart w:name="z153" w:id="142"/>
    <w:p>
      <w:pPr>
        <w:spacing w:after="0"/>
        <w:ind w:left="0"/>
        <w:jc w:val="left"/>
      </w:pPr>
      <w:r>
        <w:rPr>
          <w:rFonts w:ascii="Times New Roman"/>
          <w:b/>
          <w:i w:val="false"/>
          <w:color w:val="000000"/>
        </w:rPr>
        <w:t xml:space="preserve"> 1-тарау. Жалпы ережелер</w:t>
      </w:r>
    </w:p>
    <w:bookmarkEnd w:id="142"/>
    <w:bookmarkStart w:name="z154" w:id="143"/>
    <w:p>
      <w:pPr>
        <w:spacing w:after="0"/>
        <w:ind w:left="0"/>
        <w:jc w:val="both"/>
      </w:pPr>
      <w:r>
        <w:rPr>
          <w:rFonts w:ascii="Times New Roman"/>
          <w:b w:val="false"/>
          <w:i w:val="false"/>
          <w:color w:val="000000"/>
          <w:sz w:val="28"/>
        </w:rPr>
        <w:t xml:space="preserve">
      1. Осы Банкті, Қазақстан Республикасының бейрезидент банкінің филиалын ашуға рұқсат беру қағидалары (бұдан әрі – Қағидалар) "Қазақстан Республикасындағы банктер және банк қызметі туралы" Қазақстан Республикасы Заңының (бұдан әрі – Банктер туралы заң) 10-бабы </w:t>
      </w:r>
      <w:r>
        <w:rPr>
          <w:rFonts w:ascii="Times New Roman"/>
          <w:b w:val="false"/>
          <w:i w:val="false"/>
          <w:color w:val="000000"/>
          <w:sz w:val="28"/>
        </w:rPr>
        <w:t>7-тармағының</w:t>
      </w:r>
      <w:r>
        <w:rPr>
          <w:rFonts w:ascii="Times New Roman"/>
          <w:b w:val="false"/>
          <w:i w:val="false"/>
          <w:color w:val="000000"/>
          <w:sz w:val="28"/>
        </w:rPr>
        <w:t xml:space="preserve"> бірінші бөлігіне, 16-бабының </w:t>
      </w:r>
      <w:r>
        <w:rPr>
          <w:rFonts w:ascii="Times New Roman"/>
          <w:b w:val="false"/>
          <w:i w:val="false"/>
          <w:color w:val="000000"/>
          <w:sz w:val="28"/>
        </w:rPr>
        <w:t>5-тармағына</w:t>
      </w:r>
      <w:r>
        <w:rPr>
          <w:rFonts w:ascii="Times New Roman"/>
          <w:b w:val="false"/>
          <w:i w:val="false"/>
          <w:color w:val="000000"/>
          <w:sz w:val="28"/>
        </w:rPr>
        <w:t xml:space="preserve">, "Қаржы нарығы мен қаржы ұйымдарын мемлекеттік реттеу, бақылау және қадағалау туралы" Қазақстан Республикасы Заңының 9-бабы </w:t>
      </w:r>
      <w:r>
        <w:rPr>
          <w:rFonts w:ascii="Times New Roman"/>
          <w:b w:val="false"/>
          <w:i w:val="false"/>
          <w:color w:val="000000"/>
          <w:sz w:val="28"/>
        </w:rPr>
        <w:t>1-тармағының</w:t>
      </w:r>
      <w:r>
        <w:rPr>
          <w:rFonts w:ascii="Times New Roman"/>
          <w:b w:val="false"/>
          <w:i w:val="false"/>
          <w:color w:val="000000"/>
          <w:sz w:val="28"/>
        </w:rPr>
        <w:t xml:space="preserve"> 1) тармақшасына, "Мемлекеттік және әлеуметтік жауапкершілігі бар көрсетілетін қызметтер туралы" Қазақстан Республикасы Заңының (бұдан әрі – Мемлекеттік және әлеуметтік жауапкершілігі бар көрсетілетін қызметтер туралы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"Рұқсаттар және хабарламалар туралы" Қазақстан Республикасының Заңы (бұдан әрі – Рұқсаттар және хабарламалар туралы заң) 12-бабының </w:t>
      </w:r>
      <w:r>
        <w:rPr>
          <w:rFonts w:ascii="Times New Roman"/>
          <w:b w:val="false"/>
          <w:i w:val="false"/>
          <w:color w:val="000000"/>
          <w:sz w:val="28"/>
        </w:rPr>
        <w:t>2-тармағына</w:t>
      </w:r>
      <w:r>
        <w:rPr>
          <w:rFonts w:ascii="Times New Roman"/>
          <w:b w:val="false"/>
          <w:i w:val="false"/>
          <w:color w:val="000000"/>
          <w:sz w:val="28"/>
        </w:rPr>
        <w:t xml:space="preserve"> сәйкес әзірленді және қаржы нарығы мен қаржы ұйымдарын реттеу, бақылау және қадағалау жөніндегі уәкілетті органның (бұдан әрі – уәкілетті орган, көрсетілетін қызметті беруші) банкті, Қазақстан Республикасының бейрезидент банкінің филиалын ашуға рұқсат беру (бұдан әрі – рұқсат, мемлекеттік көрсетілетін қызмет) тәртібін айқындайды.</w:t>
      </w:r>
    </w:p>
    <w:bookmarkEnd w:id="143"/>
    <w:bookmarkStart w:name="z155" w:id="144"/>
    <w:p>
      <w:pPr>
        <w:spacing w:after="0"/>
        <w:ind w:left="0"/>
        <w:jc w:val="both"/>
      </w:pPr>
      <w:r>
        <w:rPr>
          <w:rFonts w:ascii="Times New Roman"/>
          <w:b w:val="false"/>
          <w:i w:val="false"/>
          <w:color w:val="000000"/>
          <w:sz w:val="28"/>
        </w:rPr>
        <w:t>
      Қағидаларға енгізілген өзгерістер және (немесе) толықтырулар туралы ақпарат уәкілетті органның ресми интернет-ресурсында орналастырылады, тиісті нормативтік құқықтық акт бекітілген немесе өзгертілген күннен бастап 3 (үш) жұмыс күні ішінде "цифрлық үкіметтің" цифрлық инфрақұрылымының операторына және Бірыңғай байланыс орталығына жіберіледі.</w:t>
      </w:r>
    </w:p>
    <w:bookmarkEnd w:id="144"/>
    <w:bookmarkStart w:name="z156" w:id="145"/>
    <w:p>
      <w:pPr>
        <w:spacing w:after="0"/>
        <w:ind w:left="0"/>
        <w:jc w:val="both"/>
      </w:pPr>
      <w:r>
        <w:rPr>
          <w:rFonts w:ascii="Times New Roman"/>
          <w:b w:val="false"/>
          <w:i w:val="false"/>
          <w:color w:val="000000"/>
          <w:sz w:val="28"/>
        </w:rPr>
        <w:t xml:space="preserve">
      2. Қағидаларда Банктер туралы </w:t>
      </w:r>
      <w:r>
        <w:rPr>
          <w:rFonts w:ascii="Times New Roman"/>
          <w:b w:val="false"/>
          <w:i w:val="false"/>
          <w:color w:val="000000"/>
          <w:sz w:val="28"/>
        </w:rPr>
        <w:t>заңда</w:t>
      </w:r>
      <w:r>
        <w:rPr>
          <w:rFonts w:ascii="Times New Roman"/>
          <w:b w:val="false"/>
          <w:i w:val="false"/>
          <w:color w:val="000000"/>
          <w:sz w:val="28"/>
        </w:rPr>
        <w:t xml:space="preserve">, Мемлекеттік және әлеуметтік жауапкершілігі бар көрсетілетін қызметтер туралы </w:t>
      </w:r>
      <w:r>
        <w:rPr>
          <w:rFonts w:ascii="Times New Roman"/>
          <w:b w:val="false"/>
          <w:i w:val="false"/>
          <w:color w:val="000000"/>
          <w:sz w:val="28"/>
        </w:rPr>
        <w:t>заңда</w:t>
      </w:r>
      <w:r>
        <w:rPr>
          <w:rFonts w:ascii="Times New Roman"/>
          <w:b w:val="false"/>
          <w:i w:val="false"/>
          <w:color w:val="000000"/>
          <w:sz w:val="28"/>
        </w:rPr>
        <w:t xml:space="preserve">, Рұқсаттар және хабарламалар туралы </w:t>
      </w:r>
      <w:r>
        <w:rPr>
          <w:rFonts w:ascii="Times New Roman"/>
          <w:b w:val="false"/>
          <w:i w:val="false"/>
          <w:color w:val="000000"/>
          <w:sz w:val="28"/>
        </w:rPr>
        <w:t>заңда</w:t>
      </w:r>
      <w:r>
        <w:rPr>
          <w:rFonts w:ascii="Times New Roman"/>
          <w:b w:val="false"/>
          <w:i w:val="false"/>
          <w:color w:val="000000"/>
          <w:sz w:val="28"/>
        </w:rPr>
        <w:t xml:space="preserve">, "Киберқауіпсіздік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көрсетілген мағынада қолданылатын ұғымдар пайдаланылады.</w:t>
      </w:r>
    </w:p>
    <w:bookmarkEnd w:id="145"/>
    <w:bookmarkStart w:name="z157" w:id="146"/>
    <w:p>
      <w:pPr>
        <w:spacing w:after="0"/>
        <w:ind w:left="0"/>
        <w:jc w:val="left"/>
      </w:pPr>
      <w:r>
        <w:rPr>
          <w:rFonts w:ascii="Times New Roman"/>
          <w:b/>
          <w:i w:val="false"/>
          <w:color w:val="000000"/>
        </w:rPr>
        <w:t xml:space="preserve"> 2-тарау. Банкті, Қазақстан Республикасының бейрезидент банкінің филиалын ашуға рұқсат беру тәртібі</w:t>
      </w:r>
    </w:p>
    <w:bookmarkEnd w:id="146"/>
    <w:bookmarkStart w:name="z158" w:id="147"/>
    <w:p>
      <w:pPr>
        <w:spacing w:after="0"/>
        <w:ind w:left="0"/>
        <w:jc w:val="both"/>
      </w:pPr>
      <w:r>
        <w:rPr>
          <w:rFonts w:ascii="Times New Roman"/>
          <w:b w:val="false"/>
          <w:i w:val="false"/>
          <w:color w:val="000000"/>
          <w:sz w:val="28"/>
        </w:rPr>
        <w:t xml:space="preserve">
      3. Банкті ашуға рұқсат алу үшін жеке немесе заңды тұлға (бұдан әрі - өтініш беруші, көрсетілетін қызметті алушы) уәкілетті органға "цифрлық үкіметтің" www.egov.kz веб-порталы (бұдан әрі – портал) арқылы электрондық түрде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банкті ашуға рұқсат беру туралы өтінішті (бұдан әрі – өтініш) қазақ немесе орыс тілдерінде ұсынады.</w:t>
      </w:r>
    </w:p>
    <w:bookmarkEnd w:id="147"/>
    <w:bookmarkStart w:name="z159" w:id="148"/>
    <w:p>
      <w:pPr>
        <w:spacing w:after="0"/>
        <w:ind w:left="0"/>
        <w:jc w:val="both"/>
      </w:pPr>
      <w:r>
        <w:rPr>
          <w:rFonts w:ascii="Times New Roman"/>
          <w:b w:val="false"/>
          <w:i w:val="false"/>
          <w:color w:val="000000"/>
          <w:sz w:val="28"/>
        </w:rPr>
        <w:t xml:space="preserve">
      4. Қазақстан Республикасының бейрезидент банкінің филиалын ашуға рұқсат алу үшін Қазақстан Республикасының бейрезидент банкі (ол да бұдан әрі – өтініш беруші, көрсетілетін қызметті алушы) уәкілетті органға портал арқылы электрондық түрде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Қазақстан Республикасының бейрезидент банкінің филиалын ашуға рұқсат беру туралы өтінішті (ол да бұдан әрі – өтініш) қазақ немесе орыс тілдерінде ұсынады.</w:t>
      </w:r>
    </w:p>
    <w:bookmarkEnd w:id="148"/>
    <w:bookmarkStart w:name="z160" w:id="149"/>
    <w:p>
      <w:pPr>
        <w:spacing w:after="0"/>
        <w:ind w:left="0"/>
        <w:jc w:val="both"/>
      </w:pPr>
      <w:r>
        <w:rPr>
          <w:rFonts w:ascii="Times New Roman"/>
          <w:b w:val="false"/>
          <w:i w:val="false"/>
          <w:color w:val="000000"/>
          <w:sz w:val="28"/>
        </w:rPr>
        <w:t xml:space="preserve">
      5. Мемлекеттік қызмет көрсетуге қойылатын негізгі талаптардың тізбесі Қағидаларға </w:t>
      </w:r>
      <w:r>
        <w:rPr>
          <w:rFonts w:ascii="Times New Roman"/>
          <w:b w:val="false"/>
          <w:i w:val="false"/>
          <w:color w:val="000000"/>
          <w:sz w:val="28"/>
        </w:rPr>
        <w:t>3-қосымшада</w:t>
      </w:r>
      <w:r>
        <w:rPr>
          <w:rFonts w:ascii="Times New Roman"/>
          <w:b w:val="false"/>
          <w:i w:val="false"/>
          <w:color w:val="000000"/>
          <w:sz w:val="28"/>
        </w:rPr>
        <w:t xml:space="preserve"> келтірілген.</w:t>
      </w:r>
    </w:p>
    <w:bookmarkEnd w:id="149"/>
    <w:bookmarkStart w:name="z161" w:id="150"/>
    <w:p>
      <w:pPr>
        <w:spacing w:after="0"/>
        <w:ind w:left="0"/>
        <w:jc w:val="both"/>
      </w:pPr>
      <w:r>
        <w:rPr>
          <w:rFonts w:ascii="Times New Roman"/>
          <w:b w:val="false"/>
          <w:i w:val="false"/>
          <w:color w:val="000000"/>
          <w:sz w:val="28"/>
        </w:rPr>
        <w:t>
      Көрсетілетін қызметті алушыға Мемлекеттік қызмет көрсетуге қойылатын негізгі талаптардың тізбесінде көрсетілген мемлекеттік көрсетілетін қызметтің кіші түрлерін жүзеге асыруға келісім беру Қағидаларға сәйкес жүзеге асырылады.</w:t>
      </w:r>
    </w:p>
    <w:bookmarkEnd w:id="150"/>
    <w:bookmarkStart w:name="z162" w:id="151"/>
    <w:p>
      <w:pPr>
        <w:spacing w:after="0"/>
        <w:ind w:left="0"/>
        <w:jc w:val="both"/>
      </w:pPr>
      <w:r>
        <w:rPr>
          <w:rFonts w:ascii="Times New Roman"/>
          <w:b w:val="false"/>
          <w:i w:val="false"/>
          <w:color w:val="000000"/>
          <w:sz w:val="28"/>
        </w:rPr>
        <w:t>
      Көрсетілетін қызметті алушы өтінішті портал арқылы "жеке кабинетке" жолдаған кезде нәтижені алу күні мен уақыты көрсетіле отырып, мемлекеттік қызметті көрсетуге сұрау салудың қабылданғаны туралы мәртебе автоматты түрде көрсетіледі.</w:t>
      </w:r>
    </w:p>
    <w:bookmarkEnd w:id="151"/>
    <w:bookmarkStart w:name="z163" w:id="152"/>
    <w:p>
      <w:pPr>
        <w:spacing w:after="0"/>
        <w:ind w:left="0"/>
        <w:jc w:val="both"/>
      </w:pPr>
      <w:r>
        <w:rPr>
          <w:rFonts w:ascii="Times New Roman"/>
          <w:b w:val="false"/>
          <w:i w:val="false"/>
          <w:color w:val="000000"/>
          <w:sz w:val="28"/>
        </w:rPr>
        <w:t>
      6. Хат-хабарларды қабылдауға және тіркеуге уәкілетті көрсетілетін қызметті берушінің қызметкері өтініш келіп түскен күні оны қабылдауды, тіркеуді және мемлекеттік қызметті көрсетуге жауапты бөлімшеге (бұдан әрі - жауапты бөлімше) орындауға жіберуді жүзеге асырады. Егер мемлекеттік қызметті көрсетуге өтініш көрсетілетін қызметті берушінің жұмыс күні аяқталғанға дейін екі сағат бұрын келіп түссе, онда мерзім келесі жұмыс күнінен басталады.</w:t>
      </w:r>
    </w:p>
    <w:bookmarkEnd w:id="152"/>
    <w:p>
      <w:pPr>
        <w:spacing w:after="0"/>
        <w:ind w:left="0"/>
        <w:jc w:val="both"/>
      </w:pPr>
      <w:r>
        <w:rPr>
          <w:rFonts w:ascii="Times New Roman"/>
          <w:b w:val="false"/>
          <w:i w:val="false"/>
          <w:color w:val="000000"/>
          <w:sz w:val="28"/>
        </w:rPr>
        <w:t xml:space="preserve">
      Көрсетілетін қызметті алушының өтініші жұмыс уақыты аяқталғаннан кейін, Қазақстан Республикасының еңбек заңнамасына және "Қазақстан Республикасындағы мерекелер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демалыс және мереке күндері келіп түскен кезде өтініштерді қабылдау келесі жұмыс күні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Қаржы нарығын реттеу және дамыту агенттігі Басқармасының 02.10.2026 </w:t>
      </w:r>
      <w:r>
        <w:rPr>
          <w:rFonts w:ascii="Times New Roman"/>
          <w:b w:val="false"/>
          <w:i w:val="false"/>
          <w:color w:val="000000"/>
          <w:sz w:val="28"/>
        </w:rPr>
        <w:t>№ 139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4" w:id="153"/>
    <w:p>
      <w:pPr>
        <w:spacing w:after="0"/>
        <w:ind w:left="0"/>
        <w:jc w:val="both"/>
      </w:pPr>
      <w:r>
        <w:rPr>
          <w:rFonts w:ascii="Times New Roman"/>
          <w:b w:val="false"/>
          <w:i w:val="false"/>
          <w:color w:val="000000"/>
          <w:sz w:val="28"/>
        </w:rPr>
        <w:t>
      7. Жауапты бөлімшенің қызметкері өтініш тіркелген күннен бастап 10 (он) жұмыс күні ішінде ұсынылған құжаттардың толықтығын тексереді.</w:t>
      </w:r>
    </w:p>
    <w:bookmarkEnd w:id="153"/>
    <w:p>
      <w:pPr>
        <w:spacing w:after="0"/>
        <w:ind w:left="0"/>
        <w:jc w:val="both"/>
      </w:pPr>
      <w:r>
        <w:rPr>
          <w:rFonts w:ascii="Times New Roman"/>
          <w:b w:val="false"/>
          <w:i w:val="false"/>
          <w:color w:val="000000"/>
          <w:sz w:val="28"/>
        </w:rPr>
        <w:t>
      Уәкілетті орган мемлекеттік қызметтер көрсету үшін пайдаланылатын цифрлық жүйелерден немесе цифрлық құжаттар сервисінен құжаттарда көрсетілген мәліметтерді:</w:t>
      </w:r>
    </w:p>
    <w:p>
      <w:pPr>
        <w:spacing w:after="0"/>
        <w:ind w:left="0"/>
        <w:jc w:val="both"/>
      </w:pPr>
      <w:r>
        <w:rPr>
          <w:rFonts w:ascii="Times New Roman"/>
          <w:b w:val="false"/>
          <w:i w:val="false"/>
          <w:color w:val="000000"/>
          <w:sz w:val="28"/>
        </w:rPr>
        <w:t>
      жеке тұлғаның - Қазақстан Республикасы резидентінің жеке басын куәландыратын;</w:t>
      </w:r>
    </w:p>
    <w:p>
      <w:pPr>
        <w:spacing w:after="0"/>
        <w:ind w:left="0"/>
        <w:jc w:val="both"/>
      </w:pPr>
      <w:r>
        <w:rPr>
          <w:rFonts w:ascii="Times New Roman"/>
          <w:b w:val="false"/>
          <w:i w:val="false"/>
          <w:color w:val="000000"/>
          <w:sz w:val="28"/>
        </w:rPr>
        <w:t>
      Қазақстан Республикасының резиденті жеке тұлғада алынбаған немесе өтелмеген соттылығының жоқ екенін растайтын;</w:t>
      </w:r>
    </w:p>
    <w:p>
      <w:pPr>
        <w:spacing w:after="0"/>
        <w:ind w:left="0"/>
        <w:jc w:val="both"/>
      </w:pPr>
      <w:r>
        <w:rPr>
          <w:rFonts w:ascii="Times New Roman"/>
          <w:b w:val="false"/>
          <w:i w:val="false"/>
          <w:color w:val="000000"/>
          <w:sz w:val="28"/>
        </w:rPr>
        <w:t>
      Қазақстан Республикасының резиденті - заңды тұлғаны мемлекеттік тіркеу (қайта тіркеу) туралы.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Қаржы нарығын реттеу және дамыту агенттігі Басқармасының 02.10.2026 </w:t>
      </w:r>
      <w:r>
        <w:rPr>
          <w:rFonts w:ascii="Times New Roman"/>
          <w:b w:val="false"/>
          <w:i w:val="false"/>
          <w:color w:val="000000"/>
          <w:sz w:val="28"/>
        </w:rPr>
        <w:t>№ 139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0" w:id="154"/>
    <w:p>
      <w:pPr>
        <w:spacing w:after="0"/>
        <w:ind w:left="0"/>
        <w:jc w:val="both"/>
      </w:pPr>
      <w:r>
        <w:rPr>
          <w:rFonts w:ascii="Times New Roman"/>
          <w:b w:val="false"/>
          <w:i w:val="false"/>
          <w:color w:val="000000"/>
          <w:sz w:val="28"/>
        </w:rPr>
        <w:t>
      8. Ұсынылған құжаттардың толықтығы фактісі анықталғаннан кейін жауапты бөлімше 50 (елу) жұмыс күні ішінде құжаттардың Қазақстан Республикасының банк заңнамасының талаптарына сәйкестігі мәніне қарайды.</w:t>
      </w:r>
    </w:p>
    <w:bookmarkEnd w:id="154"/>
    <w:p>
      <w:pPr>
        <w:spacing w:after="0"/>
        <w:ind w:left="0"/>
        <w:jc w:val="both"/>
      </w:pPr>
      <w:r>
        <w:rPr>
          <w:rFonts w:ascii="Times New Roman"/>
          <w:b w:val="false"/>
          <w:i w:val="false"/>
          <w:color w:val="000000"/>
          <w:sz w:val="28"/>
        </w:rPr>
        <w:t>
      Уәкілетті орган өтінішті қарау мерзімін мынадай жағдайлардың кез келгенінде тоқтата тұруға құқылы:</w:t>
      </w:r>
    </w:p>
    <w:p>
      <w:pPr>
        <w:spacing w:after="0"/>
        <w:ind w:left="0"/>
        <w:jc w:val="both"/>
      </w:pPr>
      <w:r>
        <w:rPr>
          <w:rFonts w:ascii="Times New Roman"/>
          <w:b w:val="false"/>
          <w:i w:val="false"/>
          <w:color w:val="000000"/>
          <w:sz w:val="28"/>
        </w:rPr>
        <w:t>
      ұсынылған құжаттарда және (немесе) мәліметтерде қамтылған өтініш беруші және (немесе) оның құрылтайшылары туралы дәйексіз деректерді (мәліметтерді) анықтау;</w:t>
      </w:r>
    </w:p>
    <w:p>
      <w:pPr>
        <w:spacing w:after="0"/>
        <w:ind w:left="0"/>
        <w:jc w:val="both"/>
      </w:pPr>
      <w:r>
        <w:rPr>
          <w:rFonts w:ascii="Times New Roman"/>
          <w:b w:val="false"/>
          <w:i w:val="false"/>
          <w:color w:val="000000"/>
          <w:sz w:val="28"/>
        </w:rPr>
        <w:t>
      ұсынылған құжаттар және (немесе) мәліметтер мазмұнының Қазақстан Республикасы заңнамасының талаптарына сәйкес келмеуі;</w:t>
      </w:r>
    </w:p>
    <w:p>
      <w:pPr>
        <w:spacing w:after="0"/>
        <w:ind w:left="0"/>
        <w:jc w:val="both"/>
      </w:pPr>
      <w:r>
        <w:rPr>
          <w:rFonts w:ascii="Times New Roman"/>
          <w:b w:val="false"/>
          <w:i w:val="false"/>
          <w:color w:val="000000"/>
          <w:sz w:val="28"/>
        </w:rPr>
        <w:t>
      ұсынылған құжаттар мен мәліметтердегі деректердің (мәліметтердің) дұрыстығын тексеруді жүзеге асыру қажеттігі.</w:t>
      </w:r>
    </w:p>
    <w:p>
      <w:pPr>
        <w:spacing w:after="0"/>
        <w:ind w:left="0"/>
        <w:jc w:val="both"/>
      </w:pPr>
      <w:r>
        <w:rPr>
          <w:rFonts w:ascii="Times New Roman"/>
          <w:b w:val="false"/>
          <w:i w:val="false"/>
          <w:color w:val="000000"/>
          <w:sz w:val="28"/>
        </w:rPr>
        <w:t>
      Өтініш берушінің ұсынылған құжаттарға және (немесе) мәліметтерге уәкілетті органның ескертулерін жою мерзімі он жұмыс күнінен аспайды.</w:t>
      </w:r>
    </w:p>
    <w:p>
      <w:pPr>
        <w:spacing w:after="0"/>
        <w:ind w:left="0"/>
        <w:jc w:val="both"/>
      </w:pPr>
      <w:r>
        <w:rPr>
          <w:rFonts w:ascii="Times New Roman"/>
          <w:b w:val="false"/>
          <w:i w:val="false"/>
          <w:color w:val="000000"/>
          <w:sz w:val="28"/>
        </w:rPr>
        <w:t xml:space="preserve">
      Өтінішті қарау мерзімі өтініш беруші ұсынылған құжаттарға және (немесе) мәліметтерге уәкілетті органның ескертулерін жойғаннан және уәкілетті орган көрсетілген құжаттардағы және (немесе) мәліметтердегі деректердің (мәліметтердің) дұрыстығын тексеруді аяқтағаннан кейін немесе өтініш беруші осы тармақтың үшінші бөлігінде белгіленген мерзім ішінде түзетілген (нақтыланған) құжаттарды және (немесе) мәліметтерді ұсынбаған жағдайда қайта басталады. </w:t>
      </w:r>
    </w:p>
    <w:p>
      <w:pPr>
        <w:spacing w:after="0"/>
        <w:ind w:left="0"/>
        <w:jc w:val="both"/>
      </w:pPr>
      <w:r>
        <w:rPr>
          <w:rFonts w:ascii="Times New Roman"/>
          <w:b w:val="false"/>
          <w:i w:val="false"/>
          <w:color w:val="000000"/>
          <w:sz w:val="28"/>
        </w:rPr>
        <w:t>
      Көрсетілетін қызметті алушы берген өтініште және (немесе) құжаттарда қателер немесе дәлсіздіктер, олардың нысаны мен мазмұны бойынша талаптарға сәйкес келмеуі, мемлекеттік қызмет көрсетуге қойылатын негізгі талаптар тізбесіне сәйкес құжаттар топтамасы толық ұсынылмаған жағдайда көрсетілетін қызметті беруші мемлекеттік қызмет көрсету процесін тоқтата тұруға міндетті.</w:t>
      </w:r>
    </w:p>
    <w:p>
      <w:pPr>
        <w:spacing w:after="0"/>
        <w:ind w:left="0"/>
        <w:jc w:val="both"/>
      </w:pPr>
      <w:r>
        <w:rPr>
          <w:rFonts w:ascii="Times New Roman"/>
          <w:b w:val="false"/>
          <w:i w:val="false"/>
          <w:color w:val="000000"/>
          <w:sz w:val="28"/>
        </w:rPr>
        <w:t>
      Мемлекеттік қызмет көрсету мерзімін тоқтата тұру көрсетілетін қызметті берушінің көрсетілетін қызметті алушыға пошта, факсимильді байланыс, электрондық пошта, электрондық құжат айналымы жүйесі арқылы және (немесе) портал арқылы мемлекеттік қызмет көрсету процесін тоқтата тұру туралы хабарлама жіберген күнінен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p>
      <w:pPr>
        <w:spacing w:after="0"/>
        <w:ind w:left="0"/>
        <w:jc w:val="both"/>
      </w:pPr>
      <w:r>
        <w:rPr>
          <w:rFonts w:ascii="Times New Roman"/>
          <w:b w:val="false"/>
          <w:i w:val="false"/>
          <w:color w:val="000000"/>
          <w:sz w:val="28"/>
        </w:rPr>
        <w:t>
      Осы тармақтың бесінші бөлігінде көзделген негіз бойынша мемлекеттік қызмет көрсету процесі тоқтатыла тұрған жағдайда, көрсетілетін қызметті алушы ұсынған құжаттар (оның ішінде түпнұсқалары) өтінішті және (немесе) құжаттарды портал арқылы беру жағдайларын қоспағанда, көрсетілетін қызметті берушінің оларды сақтауға қабылдауынсыз көрсетілетін қызметті алушыға қайтарылуға жатады.</w:t>
      </w:r>
    </w:p>
    <w:p>
      <w:pPr>
        <w:spacing w:after="0"/>
        <w:ind w:left="0"/>
        <w:jc w:val="both"/>
      </w:pPr>
      <w:r>
        <w:rPr>
          <w:rFonts w:ascii="Times New Roman"/>
          <w:b w:val="false"/>
          <w:i w:val="false"/>
          <w:color w:val="000000"/>
          <w:sz w:val="28"/>
        </w:rPr>
        <w:t>
      Құжаттарды қайта ұсынуды көрсетілетін қызметті алушы тоқтата тұру мерзімі шегінде анықталған кемшіліктерді жойғаннан кейін жүзеге асырады.</w:t>
      </w:r>
    </w:p>
    <w:p>
      <w:pPr>
        <w:spacing w:after="0"/>
        <w:ind w:left="0"/>
        <w:jc w:val="both"/>
      </w:pPr>
      <w:r>
        <w:rPr>
          <w:rFonts w:ascii="Times New Roman"/>
          <w:b w:val="false"/>
          <w:i w:val="false"/>
          <w:color w:val="000000"/>
          <w:sz w:val="28"/>
        </w:rPr>
        <w:t>
      Осы тармақтың бесінші бөлігінде көзделген жағдайда - көрсетілетін қызметті беруші белгілеген ақылға қонымды мерзімде анықталған кемшіліктер жойылғанға дейін мемлекеттік қызмет көрсету процесі тоқтатыла тұрады.</w:t>
      </w:r>
    </w:p>
    <w:p>
      <w:pPr>
        <w:spacing w:after="0"/>
        <w:ind w:left="0"/>
        <w:jc w:val="both"/>
      </w:pPr>
      <w:r>
        <w:rPr>
          <w:rFonts w:ascii="Times New Roman"/>
          <w:b w:val="false"/>
          <w:i w:val="false"/>
          <w:color w:val="000000"/>
          <w:sz w:val="28"/>
        </w:rPr>
        <w:t>
      Осы тармақтың тоғызыншы бөлігінде көзделген тоқтата тұру мерзімі Мемлекеттік қызмет көрсетуге қойылатын негізгі талаптар тізбесінің 5-тармағында белгіленген мемлекеттік қызмет көрсетудің жалпы мерзімінен аспауы тиіс.</w:t>
      </w:r>
    </w:p>
    <w:p>
      <w:pPr>
        <w:spacing w:after="0"/>
        <w:ind w:left="0"/>
        <w:jc w:val="both"/>
      </w:pPr>
      <w:r>
        <w:rPr>
          <w:rFonts w:ascii="Times New Roman"/>
          <w:b w:val="false"/>
          <w:i w:val="false"/>
          <w:color w:val="000000"/>
          <w:sz w:val="28"/>
        </w:rPr>
        <w:t>
      Көрсетілетін қызметті беруші көрсетілетін қызметті алушының өтініші бойынша немесе өз бастамасы бойынша одан әрі қызмет көрсету процесіне уақытша кедергі келтіретін еңсерілмейтін күш әрекет еткен жағдайда мемлекеттік қызмет көрсету процесін тоқтата тұруға құқылы. Мемлекеттік қызмет көрсетудің кейінгі процесіне уақытша кедергі келтіретін еңсерілмейтін күштің іс-қимылдары деп төтенше жағдай енгізу, табиғи және техногендік сипаттағы төтенше жағдай қатері немесе туындауы түсініледі.</w:t>
      </w:r>
    </w:p>
    <w:p>
      <w:pPr>
        <w:spacing w:after="0"/>
        <w:ind w:left="0"/>
        <w:jc w:val="both"/>
      </w:pPr>
      <w:r>
        <w:rPr>
          <w:rFonts w:ascii="Times New Roman"/>
          <w:b w:val="false"/>
          <w:i w:val="false"/>
          <w:color w:val="000000"/>
          <w:sz w:val="28"/>
        </w:rPr>
        <w:t>
      Мемлекеттік қызметті көрсетуден бас тартқан кезде көрсетілетін қызметті алушымен тыңдау жүргізілмейді.</w:t>
      </w:r>
    </w:p>
    <w:p>
      <w:pPr>
        <w:spacing w:after="0"/>
        <w:ind w:left="0"/>
        <w:jc w:val="both"/>
      </w:pPr>
      <w:r>
        <w:rPr>
          <w:rFonts w:ascii="Times New Roman"/>
          <w:b w:val="false"/>
          <w:i w:val="false"/>
          <w:color w:val="000000"/>
          <w:sz w:val="28"/>
        </w:rPr>
        <w:t xml:space="preserve">
      Көрсетілетін қызметті алушы ұсынған құжаттарды қарау нәтижелері бойынша жауапты бөлімше көрсетілетін қызметті беруші Басқармасының Қазақстан Республикасының резиденті емес банктің филиалын ашуға рұқсат беру не беруден бас тарту туралы қаулысының жобасын дайындайды және көрсетілетін қызметті беруші Басқармасының қарауына жолдайды. Көрсетілетін қызметті берушінің басқармасы Қағидаларға </w:t>
      </w:r>
      <w:r>
        <w:rPr>
          <w:rFonts w:ascii="Times New Roman"/>
          <w:b w:val="false"/>
          <w:i w:val="false"/>
          <w:color w:val="000000"/>
          <w:sz w:val="28"/>
        </w:rPr>
        <w:t>3-қосымшаның</w:t>
      </w:r>
      <w:r>
        <w:rPr>
          <w:rFonts w:ascii="Times New Roman"/>
          <w:b w:val="false"/>
          <w:i w:val="false"/>
          <w:color w:val="000000"/>
          <w:sz w:val="28"/>
        </w:rPr>
        <w:t xml:space="preserve"> 11-тармағында көзделген негіздер бойынша Қазақстан Республикасының резиденті емес банктің филиалын ашуға рұқсат беру туралы не Қазақстан Республикасының резиденті емес банктің филиалын ашуға рұқсат беруден бас тарту туралы шешім қабылдайды.</w:t>
      </w:r>
    </w:p>
    <w:p>
      <w:pPr>
        <w:spacing w:after="0"/>
        <w:ind w:left="0"/>
        <w:jc w:val="both"/>
      </w:pPr>
      <w:r>
        <w:rPr>
          <w:rFonts w:ascii="Times New Roman"/>
          <w:b w:val="false"/>
          <w:i w:val="false"/>
          <w:color w:val="000000"/>
          <w:sz w:val="28"/>
        </w:rPr>
        <w:t>
      Жауапты бөлімшенің қызметкері жауапты бөлімше көрсетілетін қызметті беруші Басқармасының қаулысын алған күннен кейінгі 4 (төрт) жұмыс күні ішінде (мемлекеттік қызмет көрсету мерзімі шегінде), көрсетілетін қызметті алушының "жеке кабинетіне" портал арқылы көрсетілетін қызметті берушінің уәкілетті адамының электрондық цифрлық қолтаңбасы қойылған электрондық құжат нысанында банкті, Қазақстан Республикасының резиденті емес банктің филиалын ашуға рұқсат беру туралы хабарламаны немесе мемлекеттік қызмет көрсетуден дәлелді бас тартуды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Қаржы нарығын реттеу және дамыту агенттігі Басқармасының 02.10.2026 </w:t>
      </w:r>
      <w:r>
        <w:rPr>
          <w:rFonts w:ascii="Times New Roman"/>
          <w:b w:val="false"/>
          <w:i w:val="false"/>
          <w:color w:val="000000"/>
          <w:sz w:val="28"/>
        </w:rPr>
        <w:t>№ 139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2" w:id="155"/>
    <w:p>
      <w:pPr>
        <w:spacing w:after="0"/>
        <w:ind w:left="0"/>
        <w:jc w:val="both"/>
      </w:pPr>
      <w:r>
        <w:rPr>
          <w:rFonts w:ascii="Times New Roman"/>
          <w:b w:val="false"/>
          <w:i w:val="false"/>
          <w:color w:val="000000"/>
          <w:sz w:val="28"/>
        </w:rPr>
        <w:t>
      9. Мемлекеттік қызметті көрсету сатысы туралы ақпарат мемлекеттік қызметтердің көрсетілуін мониторингтеудің цифрлық жүйесінде автоматты режимде жаңартылып отырады.</w:t>
      </w:r>
    </w:p>
    <w:bookmarkEnd w:id="155"/>
    <w:bookmarkStart w:name="z183" w:id="156"/>
    <w:p>
      <w:pPr>
        <w:spacing w:after="0"/>
        <w:ind w:left="0"/>
        <w:jc w:val="both"/>
      </w:pPr>
      <w:r>
        <w:rPr>
          <w:rFonts w:ascii="Times New Roman"/>
          <w:b w:val="false"/>
          <w:i w:val="false"/>
          <w:color w:val="000000"/>
          <w:sz w:val="28"/>
        </w:rPr>
        <w:t>
      10. Уәкілетті орган Қағидаларда көзделген, өшірілген, қосып жазылған не сызып тасталған сөздері бар құжаттардың электрондық көшірмелерін қарауға қабылдамайды.</w:t>
      </w:r>
    </w:p>
    <w:bookmarkEnd w:id="1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Қаржы нарығын реттеу және дамыту агенттігі Басқармасының 02.10.2026 </w:t>
      </w:r>
      <w:r>
        <w:rPr>
          <w:rFonts w:ascii="Times New Roman"/>
          <w:b w:val="false"/>
          <w:i w:val="false"/>
          <w:color w:val="000000"/>
          <w:sz w:val="28"/>
        </w:rPr>
        <w:t>№ 139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5" w:id="157"/>
    <w:p>
      <w:pPr>
        <w:spacing w:after="0"/>
        <w:ind w:left="0"/>
        <w:jc w:val="both"/>
      </w:pPr>
      <w:r>
        <w:rPr>
          <w:rFonts w:ascii="Times New Roman"/>
          <w:b w:val="false"/>
          <w:i w:val="false"/>
          <w:color w:val="000000"/>
          <w:sz w:val="28"/>
        </w:rPr>
        <w:t xml:space="preserve">
      11. Банкті, Қазақстан Республикасының бейрезидент банкінің филиалын ашуға рұқсат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беріледі.</w:t>
      </w:r>
    </w:p>
    <w:bookmarkEnd w:id="157"/>
    <w:bookmarkStart w:name="z186" w:id="158"/>
    <w:p>
      <w:pPr>
        <w:spacing w:after="0"/>
        <w:ind w:left="0"/>
        <w:jc w:val="both"/>
      </w:pPr>
      <w:r>
        <w:rPr>
          <w:rFonts w:ascii="Times New Roman"/>
          <w:b w:val="false"/>
          <w:i w:val="false"/>
          <w:color w:val="000000"/>
          <w:sz w:val="28"/>
        </w:rPr>
        <w:t>
      12. Шет мемлекеттердің қаржылық қадағалау органы, құзыретті органдары немесе лауазымды тұлғалары берген құжаттар (Қазақстан Республикасы бейрезидент жеке тұлғасының жеке басын куәландыратын құжаттарды қоспағанда) Қазақстан Республикасы заңнамасының талаптарына немесе Қазақстан Республикасы ратификациялаған халықаралық шарттарға сәйкес заңдастырылуға немесе апостильдендірілуге тиіс.</w:t>
      </w:r>
    </w:p>
    <w:bookmarkEnd w:id="158"/>
    <w:bookmarkStart w:name="z187" w:id="159"/>
    <w:p>
      <w:pPr>
        <w:spacing w:after="0"/>
        <w:ind w:left="0"/>
        <w:jc w:val="both"/>
      </w:pPr>
      <w:r>
        <w:rPr>
          <w:rFonts w:ascii="Times New Roman"/>
          <w:b w:val="false"/>
          <w:i w:val="false"/>
          <w:color w:val="000000"/>
          <w:sz w:val="28"/>
        </w:rPr>
        <w:t>
      Шет тілінде ұсынылатын құжаттар көрсетілген құжаттар қазақ тіліне және қажет болған кезде орыс тілдеріне аударылады және Қазақстан Республикасының нотариат туралы заңнамасына сәйкес нотариат куәландыруға тиіс.</w:t>
      </w:r>
    </w:p>
    <w:bookmarkEnd w:id="159"/>
    <w:bookmarkStart w:name="z188" w:id="160"/>
    <w:p>
      <w:pPr>
        <w:spacing w:after="0"/>
        <w:ind w:left="0"/>
        <w:jc w:val="left"/>
      </w:pPr>
      <w:r>
        <w:rPr>
          <w:rFonts w:ascii="Times New Roman"/>
          <w:b/>
          <w:i w:val="false"/>
          <w:color w:val="000000"/>
        </w:rPr>
        <w:t xml:space="preserve"> 3-тарау. Көрсетілетін қызметті берушінің және (немесе) оның лауазымды тұлғаларының мемлекеттік қызметтер көрсету мәселелері бойынша шешімдеріне, әрекеттеріне (әрекетсіздіктеріне) шағымдану тәртібі</w:t>
      </w:r>
    </w:p>
    <w:bookmarkEnd w:id="160"/>
    <w:bookmarkStart w:name="z189" w:id="161"/>
    <w:p>
      <w:pPr>
        <w:spacing w:after="0"/>
        <w:ind w:left="0"/>
        <w:jc w:val="both"/>
      </w:pPr>
      <w:r>
        <w:rPr>
          <w:rFonts w:ascii="Times New Roman"/>
          <w:b w:val="false"/>
          <w:i w:val="false"/>
          <w:color w:val="000000"/>
          <w:sz w:val="28"/>
        </w:rPr>
        <w:t>
      13. Көрсетілетін қызметті берушінің және (немесе) оның лауазымды тұлғаларының мемлекеттік қызметтер көрсету мәселелері бойынша шешімдеріне шағымдану жазбаша түрде жүргізіледі.</w:t>
      </w:r>
    </w:p>
    <w:bookmarkEnd w:id="161"/>
    <w:bookmarkStart w:name="z190" w:id="162"/>
    <w:p>
      <w:pPr>
        <w:spacing w:after="0"/>
        <w:ind w:left="0"/>
        <w:jc w:val="both"/>
      </w:pPr>
      <w:r>
        <w:rPr>
          <w:rFonts w:ascii="Times New Roman"/>
          <w:b w:val="false"/>
          <w:i w:val="false"/>
          <w:color w:val="000000"/>
          <w:sz w:val="28"/>
        </w:rPr>
        <w:t>
      Мемлекеттік қызмет көрсету мәселелері бойынша шағымды қарауды көрсетілетін қызметті берушінің жоғары тұрған лауазымды адамы, мемлекеттік қызметтер көрсету сапасын бағалау және бақылау жөніндегі уәкілетті орган жүргізеді.</w:t>
      </w:r>
    </w:p>
    <w:bookmarkEnd w:id="162"/>
    <w:bookmarkStart w:name="z191" w:id="163"/>
    <w:p>
      <w:pPr>
        <w:spacing w:after="0"/>
        <w:ind w:left="0"/>
        <w:jc w:val="both"/>
      </w:pPr>
      <w:r>
        <w:rPr>
          <w:rFonts w:ascii="Times New Roman"/>
          <w:b w:val="false"/>
          <w:i w:val="false"/>
          <w:color w:val="000000"/>
          <w:sz w:val="28"/>
        </w:rPr>
        <w:t>
      Шағымды қабылдаған адамның аты-жөні, берілген шағымға жауап алу мерзімі мен орны көрсетіле отырып көрсетілетін қызметті берушінің кеңсесінде тіркеу (мөртаңба, кіріс нөмірі мен күні) шағымның қабылданғанын растау болып табылады.</w:t>
      </w:r>
    </w:p>
    <w:bookmarkEnd w:id="163"/>
    <w:bookmarkStart w:name="z192" w:id="164"/>
    <w:p>
      <w:pPr>
        <w:spacing w:after="0"/>
        <w:ind w:left="0"/>
        <w:jc w:val="both"/>
      </w:pPr>
      <w:r>
        <w:rPr>
          <w:rFonts w:ascii="Times New Roman"/>
          <w:b w:val="false"/>
          <w:i w:val="false"/>
          <w:color w:val="000000"/>
          <w:sz w:val="28"/>
        </w:rPr>
        <w:t>
      Портал арқылы жүгінген кезде шағымдану тәртібі туралы ақпарат Бірыңғай байланыс орталығының 8-800-080-7777 немесе 1414 телефоны бойынша ұсынылады.</w:t>
      </w:r>
    </w:p>
    <w:bookmarkEnd w:id="164"/>
    <w:bookmarkStart w:name="z193" w:id="165"/>
    <w:p>
      <w:pPr>
        <w:spacing w:after="0"/>
        <w:ind w:left="0"/>
        <w:jc w:val="both"/>
      </w:pPr>
      <w:r>
        <w:rPr>
          <w:rFonts w:ascii="Times New Roman"/>
          <w:b w:val="false"/>
          <w:i w:val="false"/>
          <w:color w:val="000000"/>
          <w:sz w:val="28"/>
        </w:rPr>
        <w:t>
      Шағымды портал арқылы көрсетілетін қызметті алушыға "жеке кабинеттен" жіберген кезде, көрсетілетін қызметті беруші өтінішті өңдеу кезінде жаңартылатын өтініш туралы ақпарат (жеткізу, тіркеу, орындау туралы жазбалар, қарау немесе қараудан бас тарту туралы жауап) қолжетімді болады.</w:t>
      </w:r>
    </w:p>
    <w:bookmarkEnd w:id="165"/>
    <w:bookmarkStart w:name="z194" w:id="166"/>
    <w:p>
      <w:pPr>
        <w:spacing w:after="0"/>
        <w:ind w:left="0"/>
        <w:jc w:val="both"/>
      </w:pPr>
      <w:r>
        <w:rPr>
          <w:rFonts w:ascii="Times New Roman"/>
          <w:b w:val="false"/>
          <w:i w:val="false"/>
          <w:color w:val="000000"/>
          <w:sz w:val="28"/>
        </w:rPr>
        <w:t>
      Көрсетілетін қызметті алушының мемлекеттік қызмет көрсету туралы көрсетілетін қызметті берушіге келіп түскен шағымы тіркелген күнінен бастап 5 (бес) жұмыс күні ішінде қаралады.</w:t>
      </w:r>
    </w:p>
    <w:bookmarkEnd w:id="166"/>
    <w:bookmarkStart w:name="z195" w:id="167"/>
    <w:p>
      <w:pPr>
        <w:spacing w:after="0"/>
        <w:ind w:left="0"/>
        <w:jc w:val="both"/>
      </w:pPr>
      <w:r>
        <w:rPr>
          <w:rFonts w:ascii="Times New Roman"/>
          <w:b w:val="false"/>
          <w:i w:val="false"/>
          <w:color w:val="000000"/>
          <w:sz w:val="28"/>
        </w:rPr>
        <w:t>
      Көрсетілетін қызметті алушының мемлекеттік қызмет көрсету сапасын бағалау және бақылау жөніндегі уәкілетті органға келіп түскен шағымы тіркелген күнінен бастап 15 (он бес) жұмыс күні ішінде қаралады.</w:t>
      </w:r>
    </w:p>
    <w:bookmarkEnd w:id="167"/>
    <w:bookmarkStart w:name="z196" w:id="168"/>
    <w:p>
      <w:pPr>
        <w:spacing w:after="0"/>
        <w:ind w:left="0"/>
        <w:jc w:val="both"/>
      </w:pPr>
      <w:r>
        <w:rPr>
          <w:rFonts w:ascii="Times New Roman"/>
          <w:b w:val="false"/>
          <w:i w:val="false"/>
          <w:color w:val="000000"/>
          <w:sz w:val="28"/>
        </w:rPr>
        <w:t>
      14. Шағымда:</w:t>
      </w:r>
    </w:p>
    <w:bookmarkEnd w:id="168"/>
    <w:bookmarkStart w:name="z197" w:id="169"/>
    <w:p>
      <w:pPr>
        <w:spacing w:after="0"/>
        <w:ind w:left="0"/>
        <w:jc w:val="both"/>
      </w:pPr>
      <w:r>
        <w:rPr>
          <w:rFonts w:ascii="Times New Roman"/>
          <w:b w:val="false"/>
          <w:i w:val="false"/>
          <w:color w:val="000000"/>
          <w:sz w:val="28"/>
        </w:rPr>
        <w:t>
      1) көрсетілетін қызметті алушының-жеке тұлғаның тегі, аты, әкесінің аты (ол бар болса), жеке сәйкестендіру нөмірі, пошталық мекенжайы не көрсетілетін қызметті алушының (заңды тұлғаның) толық атауы, бизнес-сәйкестендіру нөмірі;</w:t>
      </w:r>
    </w:p>
    <w:bookmarkEnd w:id="169"/>
    <w:bookmarkStart w:name="z198" w:id="170"/>
    <w:p>
      <w:pPr>
        <w:spacing w:after="0"/>
        <w:ind w:left="0"/>
        <w:jc w:val="both"/>
      </w:pPr>
      <w:r>
        <w:rPr>
          <w:rFonts w:ascii="Times New Roman"/>
          <w:b w:val="false"/>
          <w:i w:val="false"/>
          <w:color w:val="000000"/>
          <w:sz w:val="28"/>
        </w:rPr>
        <w:t>
      2) көрсетілетін қызметті берушінің атауы және (немесе) шешіміне, әрекетіне (әрекетсіздігіне) шағым жасалып отырған лауазымды адамның тегі, аты, әкесінің аты (ол бар болса);</w:t>
      </w:r>
    </w:p>
    <w:bookmarkEnd w:id="170"/>
    <w:bookmarkStart w:name="z199" w:id="171"/>
    <w:p>
      <w:pPr>
        <w:spacing w:after="0"/>
        <w:ind w:left="0"/>
        <w:jc w:val="both"/>
      </w:pPr>
      <w:r>
        <w:rPr>
          <w:rFonts w:ascii="Times New Roman"/>
          <w:b w:val="false"/>
          <w:i w:val="false"/>
          <w:color w:val="000000"/>
          <w:sz w:val="28"/>
        </w:rPr>
        <w:t>
      3) шағым беруші тұлға өзінің талаптары мен дәлелдемелерін негіздейтін мән-жайлар;</w:t>
      </w:r>
    </w:p>
    <w:bookmarkEnd w:id="171"/>
    <w:bookmarkStart w:name="z200" w:id="172"/>
    <w:p>
      <w:pPr>
        <w:spacing w:after="0"/>
        <w:ind w:left="0"/>
        <w:jc w:val="both"/>
      </w:pPr>
      <w:r>
        <w:rPr>
          <w:rFonts w:ascii="Times New Roman"/>
          <w:b w:val="false"/>
          <w:i w:val="false"/>
          <w:color w:val="000000"/>
          <w:sz w:val="28"/>
        </w:rPr>
        <w:t>
      4) шағымның шығыс нөмірі және берілген күні;</w:t>
      </w:r>
    </w:p>
    <w:bookmarkEnd w:id="172"/>
    <w:bookmarkStart w:name="z201" w:id="173"/>
    <w:p>
      <w:pPr>
        <w:spacing w:after="0"/>
        <w:ind w:left="0"/>
        <w:jc w:val="both"/>
      </w:pPr>
      <w:r>
        <w:rPr>
          <w:rFonts w:ascii="Times New Roman"/>
          <w:b w:val="false"/>
          <w:i w:val="false"/>
          <w:color w:val="000000"/>
          <w:sz w:val="28"/>
        </w:rPr>
        <w:t>
      5) шағымға қоса берілетін құжаттардың тізбесі көрсетіледі.</w:t>
      </w:r>
    </w:p>
    <w:bookmarkEnd w:id="173"/>
    <w:bookmarkStart w:name="z202" w:id="174"/>
    <w:p>
      <w:pPr>
        <w:spacing w:after="0"/>
        <w:ind w:left="0"/>
        <w:jc w:val="both"/>
      </w:pPr>
      <w:r>
        <w:rPr>
          <w:rFonts w:ascii="Times New Roman"/>
          <w:b w:val="false"/>
          <w:i w:val="false"/>
          <w:color w:val="000000"/>
          <w:sz w:val="28"/>
        </w:rPr>
        <w:t>
      Шағымға көрсетілетін қызметті алушы не оның өкілі болып табылатын тұлға қол қояды.</w:t>
      </w:r>
    </w:p>
    <w:bookmarkEnd w:id="174"/>
    <w:bookmarkStart w:name="z203" w:id="175"/>
    <w:p>
      <w:pPr>
        <w:spacing w:after="0"/>
        <w:ind w:left="0"/>
        <w:jc w:val="both"/>
      </w:pPr>
      <w:r>
        <w:rPr>
          <w:rFonts w:ascii="Times New Roman"/>
          <w:b w:val="false"/>
          <w:i w:val="false"/>
          <w:color w:val="000000"/>
          <w:sz w:val="28"/>
        </w:rPr>
        <w:t>
      15. Егер заңда өзгеше көзделмесе, сотқа дейінгі тәртіппен шағым жасалғаннан кейін сотқа жүгінуге жол беріледі.</w:t>
      </w:r>
    </w:p>
    <w:bookmarkEnd w:id="1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Банкті, Қазақстан Республикасының</w:t>
            </w:r>
            <w:r>
              <w:br/>
            </w:r>
            <w:r>
              <w:rPr>
                <w:rFonts w:ascii="Times New Roman"/>
                <w:b w:val="false"/>
                <w:i w:val="false"/>
                <w:color w:val="000000"/>
                <w:sz w:val="20"/>
              </w:rPr>
              <w:t>бейрезидент банкінің филиалын ашуға</w:t>
            </w:r>
            <w:r>
              <w:br/>
            </w:r>
            <w:r>
              <w:rPr>
                <w:rFonts w:ascii="Times New Roman"/>
                <w:b w:val="false"/>
                <w:i w:val="false"/>
                <w:color w:val="000000"/>
                <w:sz w:val="20"/>
              </w:rPr>
              <w:t>рұқсат беру 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w:t>
            </w:r>
            <w:r>
              <w:br/>
            </w:r>
            <w:r>
              <w:rPr>
                <w:rFonts w:ascii="Times New Roman"/>
                <w:b w:val="false"/>
                <w:i w:val="false"/>
                <w:color w:val="000000"/>
                <w:sz w:val="20"/>
              </w:rPr>
              <w:t>республикалық мемлекеттік</w:t>
            </w:r>
            <w:r>
              <w:br/>
            </w:r>
            <w:r>
              <w:rPr>
                <w:rFonts w:ascii="Times New Roman"/>
                <w:b w:val="false"/>
                <w:i w:val="false"/>
                <w:color w:val="000000"/>
                <w:sz w:val="20"/>
              </w:rPr>
              <w:t>мекемесі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(БСН 191240019852)</w:t>
            </w:r>
          </w:p>
        </w:tc>
      </w:tr>
    </w:tbl>
    <w:bookmarkStart w:name="z206" w:id="176"/>
    <w:p>
      <w:pPr>
        <w:spacing w:after="0"/>
        <w:ind w:left="0"/>
        <w:jc w:val="left"/>
      </w:pPr>
      <w:r>
        <w:rPr>
          <w:rFonts w:ascii="Times New Roman"/>
          <w:b/>
          <w:i w:val="false"/>
          <w:color w:val="000000"/>
        </w:rPr>
        <w:t xml:space="preserve"> Банк ашуға рұқсат беру туралы өтініш </w:t>
      </w:r>
    </w:p>
    <w:bookmarkEnd w:id="176"/>
    <w:bookmarkStart w:name="z207" w:id="177"/>
    <w:p>
      <w:pPr>
        <w:spacing w:after="0"/>
        <w:ind w:left="0"/>
        <w:jc w:val="both"/>
      </w:pPr>
      <w:r>
        <w:rPr>
          <w:rFonts w:ascii="Times New Roman"/>
          <w:b w:val="false"/>
          <w:i w:val="false"/>
          <w:color w:val="000000"/>
          <w:sz w:val="28"/>
        </w:rPr>
        <w:t>
      ____________________________________________________________________</w:t>
      </w:r>
    </w:p>
    <w:bookmarkEnd w:id="177"/>
    <w:bookmarkStart w:name="z208" w:id="178"/>
    <w:p>
      <w:pPr>
        <w:spacing w:after="0"/>
        <w:ind w:left="0"/>
        <w:jc w:val="both"/>
      </w:pPr>
      <w:r>
        <w:rPr>
          <w:rFonts w:ascii="Times New Roman"/>
          <w:b w:val="false"/>
          <w:i w:val="false"/>
          <w:color w:val="000000"/>
          <w:sz w:val="28"/>
        </w:rPr>
        <w:t xml:space="preserve">
      (жеке тұлғаның тегі, аты, әкесінің аты (ол болған кезде), жеке сәйкестендіру нөмірі немесе резиденті жеке тұлға болып табылатын мемлекетте жеке тұлға үшін қалыптастырылатын өзге де бірегей нөмір (болған кезде), заңды тұлғаның атауы, бизнес сәйкестендіру нөмірі немесе резиденті Қазақстан Республикасының бейрезидент заңды тұлғасы болып табылатын мемлекетте заңды тұлға үшін қалыптастырылатын өзге бірегей нөмір (болған кезде), заңды тұлға өкілінің тегі, аты, әкесінің аты (ол болған кезде) </w:t>
      </w:r>
    </w:p>
    <w:bookmarkEnd w:id="178"/>
    <w:bookmarkStart w:name="z209" w:id="179"/>
    <w:p>
      <w:pPr>
        <w:spacing w:after="0"/>
        <w:ind w:left="0"/>
        <w:jc w:val="both"/>
      </w:pPr>
      <w:r>
        <w:rPr>
          <w:rFonts w:ascii="Times New Roman"/>
          <w:b w:val="false"/>
          <w:i w:val="false"/>
          <w:color w:val="000000"/>
          <w:sz w:val="28"/>
        </w:rPr>
        <w:t>
      ____________________________________________________________________</w:t>
      </w:r>
    </w:p>
    <w:bookmarkEnd w:id="179"/>
    <w:bookmarkStart w:name="z210" w:id="180"/>
    <w:p>
      <w:pPr>
        <w:spacing w:after="0"/>
        <w:ind w:left="0"/>
        <w:jc w:val="both"/>
      </w:pPr>
      <w:r>
        <w:rPr>
          <w:rFonts w:ascii="Times New Roman"/>
          <w:b w:val="false"/>
          <w:i w:val="false"/>
          <w:color w:val="000000"/>
          <w:sz w:val="28"/>
        </w:rPr>
        <w:t>
      ____________________________________________________________________</w:t>
      </w:r>
    </w:p>
    <w:bookmarkEnd w:id="180"/>
    <w:bookmarkStart w:name="z211" w:id="181"/>
    <w:p>
      <w:pPr>
        <w:spacing w:after="0"/>
        <w:ind w:left="0"/>
        <w:jc w:val="both"/>
      </w:pPr>
      <w:r>
        <w:rPr>
          <w:rFonts w:ascii="Times New Roman"/>
          <w:b w:val="false"/>
          <w:i w:val="false"/>
          <w:color w:val="000000"/>
          <w:sz w:val="28"/>
        </w:rPr>
        <w:t>
      ____________________________________________________________________</w:t>
      </w:r>
    </w:p>
    <w:bookmarkEnd w:id="181"/>
    <w:bookmarkStart w:name="z212" w:id="182"/>
    <w:p>
      <w:pPr>
        <w:spacing w:after="0"/>
        <w:ind w:left="0"/>
        <w:jc w:val="both"/>
      </w:pPr>
      <w:r>
        <w:rPr>
          <w:rFonts w:ascii="Times New Roman"/>
          <w:b w:val="false"/>
          <w:i w:val="false"/>
          <w:color w:val="000000"/>
          <w:sz w:val="28"/>
        </w:rPr>
        <w:t xml:space="preserve">
      (өтініш берушінің осы өтінішті құрылтайшының (құрылтайшылардың) атынан беруге өкілеттігін растайтын нотариат куәландырған немесе өзге түрде куәландырылған құжатқа сілтеме) </w:t>
      </w:r>
    </w:p>
    <w:bookmarkEnd w:id="182"/>
    <w:bookmarkStart w:name="z213" w:id="183"/>
    <w:p>
      <w:pPr>
        <w:spacing w:after="0"/>
        <w:ind w:left="0"/>
        <w:jc w:val="both"/>
      </w:pPr>
      <w:r>
        <w:rPr>
          <w:rFonts w:ascii="Times New Roman"/>
          <w:b w:val="false"/>
          <w:i w:val="false"/>
          <w:color w:val="000000"/>
          <w:sz w:val="28"/>
        </w:rPr>
        <w:t>
      ____________________________________________________________________</w:t>
      </w:r>
    </w:p>
    <w:bookmarkEnd w:id="183"/>
    <w:bookmarkStart w:name="z214" w:id="184"/>
    <w:p>
      <w:pPr>
        <w:spacing w:after="0"/>
        <w:ind w:left="0"/>
        <w:jc w:val="both"/>
      </w:pPr>
      <w:r>
        <w:rPr>
          <w:rFonts w:ascii="Times New Roman"/>
          <w:b w:val="false"/>
          <w:i w:val="false"/>
          <w:color w:val="000000"/>
          <w:sz w:val="28"/>
        </w:rPr>
        <w:t xml:space="preserve">
      (өтініш берушінің жұмыс орны және ол атқаратын лауазымы, тұрғылықты жері, заңды мекенжайы) </w:t>
      </w:r>
    </w:p>
    <w:bookmarkEnd w:id="184"/>
    <w:bookmarkStart w:name="z215" w:id="185"/>
    <w:p>
      <w:pPr>
        <w:spacing w:after="0"/>
        <w:ind w:left="0"/>
        <w:jc w:val="both"/>
      </w:pPr>
      <w:r>
        <w:rPr>
          <w:rFonts w:ascii="Times New Roman"/>
          <w:b w:val="false"/>
          <w:i w:val="false"/>
          <w:color w:val="000000"/>
          <w:sz w:val="28"/>
        </w:rPr>
        <w:t>
      ____________________________________________________________________</w:t>
      </w:r>
    </w:p>
    <w:bookmarkEnd w:id="185"/>
    <w:bookmarkStart w:name="z216" w:id="186"/>
    <w:p>
      <w:pPr>
        <w:spacing w:after="0"/>
        <w:ind w:left="0"/>
        <w:jc w:val="both"/>
      </w:pPr>
      <w:r>
        <w:rPr>
          <w:rFonts w:ascii="Times New Roman"/>
          <w:b w:val="false"/>
          <w:i w:val="false"/>
          <w:color w:val="000000"/>
          <w:sz w:val="28"/>
        </w:rPr>
        <w:t>
      құрылтай жиналысының _____ жылғы "___" ____________ № ____</w:t>
      </w:r>
    </w:p>
    <w:bookmarkEnd w:id="186"/>
    <w:bookmarkStart w:name="z217" w:id="187"/>
    <w:p>
      <w:pPr>
        <w:spacing w:after="0"/>
        <w:ind w:left="0"/>
        <w:jc w:val="both"/>
      </w:pPr>
      <w:r>
        <w:rPr>
          <w:rFonts w:ascii="Times New Roman"/>
          <w:b w:val="false"/>
          <w:i w:val="false"/>
          <w:color w:val="000000"/>
          <w:sz w:val="28"/>
        </w:rPr>
        <w:t>
      хаттамасына (жалғыз қатысушының шешіміне) сәйкес:</w:t>
      </w:r>
    </w:p>
    <w:bookmarkEnd w:id="187"/>
    <w:bookmarkStart w:name="z218" w:id="188"/>
    <w:p>
      <w:pPr>
        <w:spacing w:after="0"/>
        <w:ind w:left="0"/>
        <w:jc w:val="both"/>
      </w:pPr>
      <w:r>
        <w:rPr>
          <w:rFonts w:ascii="Times New Roman"/>
          <w:b w:val="false"/>
          <w:i w:val="false"/>
          <w:color w:val="000000"/>
          <w:sz w:val="28"/>
        </w:rPr>
        <w:t>
      ____________________________________________________________________</w:t>
      </w:r>
    </w:p>
    <w:bookmarkEnd w:id="188"/>
    <w:bookmarkStart w:name="z219" w:id="189"/>
    <w:p>
      <w:pPr>
        <w:spacing w:after="0"/>
        <w:ind w:left="0"/>
        <w:jc w:val="both"/>
      </w:pPr>
      <w:r>
        <w:rPr>
          <w:rFonts w:ascii="Times New Roman"/>
          <w:b w:val="false"/>
          <w:i w:val="false"/>
          <w:color w:val="000000"/>
          <w:sz w:val="28"/>
        </w:rPr>
        <w:t>
      ____________________________________________________________________</w:t>
      </w:r>
    </w:p>
    <w:bookmarkEnd w:id="189"/>
    <w:bookmarkStart w:name="z220" w:id="190"/>
    <w:p>
      <w:pPr>
        <w:spacing w:after="0"/>
        <w:ind w:left="0"/>
        <w:jc w:val="both"/>
      </w:pPr>
      <w:r>
        <w:rPr>
          <w:rFonts w:ascii="Times New Roman"/>
          <w:b w:val="false"/>
          <w:i w:val="false"/>
          <w:color w:val="000000"/>
          <w:sz w:val="28"/>
        </w:rPr>
        <w:t>
      (құрылатын банктің толық атауы мен орналасқан жері)</w:t>
      </w:r>
    </w:p>
    <w:bookmarkEnd w:id="190"/>
    <w:bookmarkStart w:name="z221" w:id="191"/>
    <w:p>
      <w:pPr>
        <w:spacing w:after="0"/>
        <w:ind w:left="0"/>
        <w:jc w:val="both"/>
      </w:pPr>
      <w:r>
        <w:rPr>
          <w:rFonts w:ascii="Times New Roman"/>
          <w:b w:val="false"/>
          <w:i w:val="false"/>
          <w:color w:val="000000"/>
          <w:sz w:val="28"/>
        </w:rPr>
        <w:t>
      ____________________________________________________________________</w:t>
      </w:r>
    </w:p>
    <w:bookmarkEnd w:id="191"/>
    <w:bookmarkStart w:name="z222" w:id="192"/>
    <w:p>
      <w:pPr>
        <w:spacing w:after="0"/>
        <w:ind w:left="0"/>
        <w:jc w:val="both"/>
      </w:pPr>
      <w:r>
        <w:rPr>
          <w:rFonts w:ascii="Times New Roman"/>
          <w:b w:val="false"/>
          <w:i w:val="false"/>
          <w:color w:val="000000"/>
          <w:sz w:val="28"/>
        </w:rPr>
        <w:t>
      ашуға рұқсат беруді сұрайды.</w:t>
      </w:r>
    </w:p>
    <w:bookmarkEnd w:id="192"/>
    <w:bookmarkStart w:name="z223" w:id="193"/>
    <w:p>
      <w:pPr>
        <w:spacing w:after="0"/>
        <w:ind w:left="0"/>
        <w:jc w:val="both"/>
      </w:pPr>
      <w:r>
        <w:rPr>
          <w:rFonts w:ascii="Times New Roman"/>
          <w:b w:val="false"/>
          <w:i w:val="false"/>
          <w:color w:val="000000"/>
          <w:sz w:val="28"/>
        </w:rPr>
        <w:t xml:space="preserve">
      Акцияларды сатып алу үшін пайдаланылатын көздер мен қаражаттың сипаттамасын қоса алғанда, банктің акцияларын сатып алу талаптары мен тәртібі туралы мәліметтер </w:t>
      </w:r>
    </w:p>
    <w:bookmarkEnd w:id="193"/>
    <w:bookmarkStart w:name="z224" w:id="194"/>
    <w:p>
      <w:pPr>
        <w:spacing w:after="0"/>
        <w:ind w:left="0"/>
        <w:jc w:val="both"/>
      </w:pPr>
      <w:r>
        <w:rPr>
          <w:rFonts w:ascii="Times New Roman"/>
          <w:b w:val="false"/>
          <w:i w:val="false"/>
          <w:color w:val="000000"/>
          <w:sz w:val="28"/>
        </w:rPr>
        <w:t>
      ____________________________________________________________________</w:t>
      </w:r>
    </w:p>
    <w:bookmarkEnd w:id="194"/>
    <w:bookmarkStart w:name="z225" w:id="195"/>
    <w:p>
      <w:pPr>
        <w:spacing w:after="0"/>
        <w:ind w:left="0"/>
        <w:jc w:val="both"/>
      </w:pPr>
      <w:r>
        <w:rPr>
          <w:rFonts w:ascii="Times New Roman"/>
          <w:b w:val="false"/>
          <w:i w:val="false"/>
          <w:color w:val="000000"/>
          <w:sz w:val="28"/>
        </w:rPr>
        <w:t>
      ____________________________________________________________________</w:t>
      </w:r>
    </w:p>
    <w:bookmarkEnd w:id="195"/>
    <w:bookmarkStart w:name="z226" w:id="196"/>
    <w:p>
      <w:pPr>
        <w:spacing w:after="0"/>
        <w:ind w:left="0"/>
        <w:jc w:val="both"/>
      </w:pPr>
      <w:r>
        <w:rPr>
          <w:rFonts w:ascii="Times New Roman"/>
          <w:b w:val="false"/>
          <w:i w:val="false"/>
          <w:color w:val="000000"/>
          <w:sz w:val="28"/>
        </w:rPr>
        <w:t xml:space="preserve">
      Банктің жарғылық капиталындағы қатысу үлесі он пайыздан аз болатын құрылтайшылар – жеке және заңды тұлғалар туралы мәліметтер </w:t>
      </w:r>
    </w:p>
    <w:bookmarkEnd w:id="196"/>
    <w:bookmarkStart w:name="z227" w:id="197"/>
    <w:p>
      <w:pPr>
        <w:spacing w:after="0"/>
        <w:ind w:left="0"/>
        <w:jc w:val="both"/>
      </w:pPr>
      <w:r>
        <w:rPr>
          <w:rFonts w:ascii="Times New Roman"/>
          <w:b w:val="false"/>
          <w:i w:val="false"/>
          <w:color w:val="000000"/>
          <w:sz w:val="28"/>
        </w:rPr>
        <w:t>
      ____________________________________________________________________</w:t>
      </w:r>
    </w:p>
    <w:bookmarkEnd w:id="197"/>
    <w:bookmarkStart w:name="z228" w:id="198"/>
    <w:p>
      <w:pPr>
        <w:spacing w:after="0"/>
        <w:ind w:left="0"/>
        <w:jc w:val="both"/>
      </w:pPr>
      <w:r>
        <w:rPr>
          <w:rFonts w:ascii="Times New Roman"/>
          <w:b w:val="false"/>
          <w:i w:val="false"/>
          <w:color w:val="000000"/>
          <w:sz w:val="28"/>
        </w:rPr>
        <w:t>
      ____________________________________________________________________</w:t>
      </w:r>
    </w:p>
    <w:bookmarkEnd w:id="198"/>
    <w:bookmarkStart w:name="z229" w:id="199"/>
    <w:p>
      <w:pPr>
        <w:spacing w:after="0"/>
        <w:ind w:left="0"/>
        <w:jc w:val="both"/>
      </w:pPr>
      <w:r>
        <w:rPr>
          <w:rFonts w:ascii="Times New Roman"/>
          <w:b w:val="false"/>
          <w:i w:val="false"/>
          <w:color w:val="000000"/>
          <w:sz w:val="28"/>
        </w:rPr>
        <w:t>
      Өтініш берушінің ________ жылғы қаржылық есептілігі мына сілтеме бойынша орналастырылған*:</w:t>
      </w:r>
    </w:p>
    <w:bookmarkEnd w:id="199"/>
    <w:bookmarkStart w:name="z230" w:id="200"/>
    <w:p>
      <w:pPr>
        <w:spacing w:after="0"/>
        <w:ind w:left="0"/>
        <w:jc w:val="both"/>
      </w:pPr>
      <w:r>
        <w:rPr>
          <w:rFonts w:ascii="Times New Roman"/>
          <w:b w:val="false"/>
          <w:i w:val="false"/>
          <w:color w:val="000000"/>
          <w:sz w:val="28"/>
        </w:rPr>
        <w:t>
      __________________________________________________________________,</w:t>
      </w:r>
    </w:p>
    <w:bookmarkEnd w:id="200"/>
    <w:bookmarkStart w:name="z231" w:id="201"/>
    <w:p>
      <w:pPr>
        <w:spacing w:after="0"/>
        <w:ind w:left="0"/>
        <w:jc w:val="both"/>
      </w:pPr>
      <w:r>
        <w:rPr>
          <w:rFonts w:ascii="Times New Roman"/>
          <w:b w:val="false"/>
          <w:i w:val="false"/>
          <w:color w:val="000000"/>
          <w:sz w:val="28"/>
        </w:rPr>
        <w:t>
      Өтініш берушінің ________ жылғы қаржылық есептілігі мына сілтеме бойынша орналастырылған*:</w:t>
      </w:r>
    </w:p>
    <w:bookmarkEnd w:id="201"/>
    <w:bookmarkStart w:name="z232" w:id="202"/>
    <w:p>
      <w:pPr>
        <w:spacing w:after="0"/>
        <w:ind w:left="0"/>
        <w:jc w:val="both"/>
      </w:pPr>
      <w:r>
        <w:rPr>
          <w:rFonts w:ascii="Times New Roman"/>
          <w:b w:val="false"/>
          <w:i w:val="false"/>
          <w:color w:val="000000"/>
          <w:sz w:val="28"/>
        </w:rPr>
        <w:t>
      __________________________________________________________________,</w:t>
      </w:r>
    </w:p>
    <w:bookmarkEnd w:id="202"/>
    <w:bookmarkStart w:name="z233" w:id="203"/>
    <w:p>
      <w:pPr>
        <w:spacing w:after="0"/>
        <w:ind w:left="0"/>
        <w:jc w:val="both"/>
      </w:pPr>
      <w:r>
        <w:rPr>
          <w:rFonts w:ascii="Times New Roman"/>
          <w:b w:val="false"/>
          <w:i w:val="false"/>
          <w:color w:val="000000"/>
          <w:sz w:val="28"/>
        </w:rPr>
        <w:t>
      Өтініш берушінің ________ жылғы _______ тоқсандағы қаржылық есептілігі мына сілтеме бойынша орналастырылған*: _______________________________________________</w:t>
      </w:r>
    </w:p>
    <w:bookmarkEnd w:id="203"/>
    <w:bookmarkStart w:name="z234" w:id="204"/>
    <w:p>
      <w:pPr>
        <w:spacing w:after="0"/>
        <w:ind w:left="0"/>
        <w:jc w:val="both"/>
      </w:pPr>
      <w:r>
        <w:rPr>
          <w:rFonts w:ascii="Times New Roman"/>
          <w:b w:val="false"/>
          <w:i w:val="false"/>
          <w:color w:val="000000"/>
          <w:sz w:val="28"/>
        </w:rPr>
        <w:t>
      ___________________________________________________________________</w:t>
      </w:r>
    </w:p>
    <w:bookmarkEnd w:id="204"/>
    <w:bookmarkStart w:name="z235" w:id="205"/>
    <w:p>
      <w:pPr>
        <w:spacing w:after="0"/>
        <w:ind w:left="0"/>
        <w:jc w:val="both"/>
      </w:pPr>
      <w:r>
        <w:rPr>
          <w:rFonts w:ascii="Times New Roman"/>
          <w:b w:val="false"/>
          <w:i w:val="false"/>
          <w:color w:val="000000"/>
          <w:sz w:val="28"/>
        </w:rPr>
        <w:t>
      ___________________________________________________________________</w:t>
      </w:r>
    </w:p>
    <w:bookmarkEnd w:id="205"/>
    <w:bookmarkStart w:name="z236" w:id="206"/>
    <w:p>
      <w:pPr>
        <w:spacing w:after="0"/>
        <w:ind w:left="0"/>
        <w:jc w:val="both"/>
      </w:pPr>
      <w:r>
        <w:rPr>
          <w:rFonts w:ascii="Times New Roman"/>
          <w:b w:val="false"/>
          <w:i w:val="false"/>
          <w:color w:val="000000"/>
          <w:sz w:val="28"/>
        </w:rPr>
        <w:t>
      Құрылтайшы (құрылтайшылар) өтінішке қоса берілген құжаттар мен мәліметтердің дәйектілігін, сондай-ақ қаржы нарығы мен қаржы ұйымдарын реттеу, бақылау және қадағалау жөніндегі уәкілетті органға осы өтінішті қарауға байланысты сұратылған ақпараттың уақтылы ұсынылғанын растайды.</w:t>
      </w:r>
    </w:p>
    <w:bookmarkEnd w:id="206"/>
    <w:bookmarkStart w:name="z237" w:id="207"/>
    <w:p>
      <w:pPr>
        <w:spacing w:after="0"/>
        <w:ind w:left="0"/>
        <w:jc w:val="both"/>
      </w:pPr>
      <w:r>
        <w:rPr>
          <w:rFonts w:ascii="Times New Roman"/>
          <w:b w:val="false"/>
          <w:i w:val="false"/>
          <w:color w:val="000000"/>
          <w:sz w:val="28"/>
        </w:rPr>
        <w:t>
      Құрылтайшы (құрылтайшылар) дербес деректерін жинау мен өңдеуге және цифрлық жүйелерде қамтылған, заңмен қорғалатын құпияны құрайтын мәліметті пайдалануға келісім береді.</w:t>
      </w:r>
    </w:p>
    <w:bookmarkEnd w:id="207"/>
    <w:bookmarkStart w:name="z238" w:id="208"/>
    <w:p>
      <w:pPr>
        <w:spacing w:after="0"/>
        <w:ind w:left="0"/>
        <w:jc w:val="both"/>
      </w:pPr>
      <w:r>
        <w:rPr>
          <w:rFonts w:ascii="Times New Roman"/>
          <w:b w:val="false"/>
          <w:i w:val="false"/>
          <w:color w:val="000000"/>
          <w:sz w:val="28"/>
        </w:rPr>
        <w:t xml:space="preserve">
      Қосымша (жіберілген құжаттар мен мәліметтердің тізбесін, олардың әрқайсысы бойынша парақтар санын көрсету): </w:t>
      </w:r>
    </w:p>
    <w:bookmarkEnd w:id="208"/>
    <w:bookmarkStart w:name="z239" w:id="209"/>
    <w:p>
      <w:pPr>
        <w:spacing w:after="0"/>
        <w:ind w:left="0"/>
        <w:jc w:val="both"/>
      </w:pPr>
      <w:r>
        <w:rPr>
          <w:rFonts w:ascii="Times New Roman"/>
          <w:b w:val="false"/>
          <w:i w:val="false"/>
          <w:color w:val="000000"/>
          <w:sz w:val="28"/>
        </w:rPr>
        <w:t>
      ____________________________________________________________________</w:t>
      </w:r>
    </w:p>
    <w:bookmarkEnd w:id="209"/>
    <w:bookmarkStart w:name="z240" w:id="210"/>
    <w:p>
      <w:pPr>
        <w:spacing w:after="0"/>
        <w:ind w:left="0"/>
        <w:jc w:val="both"/>
      </w:pPr>
      <w:r>
        <w:rPr>
          <w:rFonts w:ascii="Times New Roman"/>
          <w:b w:val="false"/>
          <w:i w:val="false"/>
          <w:color w:val="000000"/>
          <w:sz w:val="28"/>
        </w:rPr>
        <w:t>
      ____________________________________________________________________</w:t>
      </w:r>
    </w:p>
    <w:bookmarkEnd w:id="210"/>
    <w:bookmarkStart w:name="z241" w:id="211"/>
    <w:p>
      <w:pPr>
        <w:spacing w:after="0"/>
        <w:ind w:left="0"/>
        <w:jc w:val="both"/>
      </w:pPr>
      <w:r>
        <w:rPr>
          <w:rFonts w:ascii="Times New Roman"/>
          <w:b w:val="false"/>
          <w:i w:val="false"/>
          <w:color w:val="000000"/>
          <w:sz w:val="28"/>
        </w:rPr>
        <w:t>
      ____________________________________________________________________</w:t>
      </w:r>
    </w:p>
    <w:bookmarkEnd w:id="211"/>
    <w:bookmarkStart w:name="z242" w:id="212"/>
    <w:p>
      <w:pPr>
        <w:spacing w:after="0"/>
        <w:ind w:left="0"/>
        <w:jc w:val="both"/>
      </w:pPr>
      <w:r>
        <w:rPr>
          <w:rFonts w:ascii="Times New Roman"/>
          <w:b w:val="false"/>
          <w:i w:val="false"/>
          <w:color w:val="000000"/>
          <w:sz w:val="28"/>
        </w:rPr>
        <w:t xml:space="preserve">
      (өтініш берушінің электрондық цифрлық қолтаңбасы, күні) </w:t>
      </w:r>
    </w:p>
    <w:bookmarkEnd w:id="212"/>
    <w:bookmarkStart w:name="z243" w:id="213"/>
    <w:p>
      <w:pPr>
        <w:spacing w:after="0"/>
        <w:ind w:left="0"/>
        <w:jc w:val="both"/>
      </w:pPr>
      <w:r>
        <w:rPr>
          <w:rFonts w:ascii="Times New Roman"/>
          <w:b w:val="false"/>
          <w:i w:val="false"/>
          <w:color w:val="000000"/>
          <w:sz w:val="28"/>
        </w:rPr>
        <w:t xml:space="preserve">
      * интернет-ресурсқа сілтеме "Қазақстан Республикасындағы банктер және банк қызметі туралы" Қазақстан Республикасы Заңының 10-бабы 3-тармағының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жағдайда көрсетіледі</w:t>
      </w:r>
    </w:p>
    <w:bookmarkEnd w:id="2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Банкті, Қазақстан Республикасының</w:t>
            </w:r>
            <w:r>
              <w:br/>
            </w:r>
            <w:r>
              <w:rPr>
                <w:rFonts w:ascii="Times New Roman"/>
                <w:b w:val="false"/>
                <w:i w:val="false"/>
                <w:color w:val="000000"/>
                <w:sz w:val="20"/>
              </w:rPr>
              <w:t>бейрезидент банкінің филиалын</w:t>
            </w:r>
            <w:r>
              <w:br/>
            </w:r>
            <w:r>
              <w:rPr>
                <w:rFonts w:ascii="Times New Roman"/>
                <w:b w:val="false"/>
                <w:i w:val="false"/>
                <w:color w:val="000000"/>
                <w:sz w:val="20"/>
              </w:rPr>
              <w:t>ашуға рұқсат беру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w:t>
            </w:r>
            <w:r>
              <w:br/>
            </w:r>
            <w:r>
              <w:rPr>
                <w:rFonts w:ascii="Times New Roman"/>
                <w:b w:val="false"/>
                <w:i w:val="false"/>
                <w:color w:val="000000"/>
                <w:sz w:val="20"/>
              </w:rPr>
              <w:t>республикалық мемлекеттік</w:t>
            </w:r>
            <w:r>
              <w:br/>
            </w:r>
            <w:r>
              <w:rPr>
                <w:rFonts w:ascii="Times New Roman"/>
                <w:b w:val="false"/>
                <w:i w:val="false"/>
                <w:color w:val="000000"/>
                <w:sz w:val="20"/>
              </w:rPr>
              <w:t>мекемесі</w:t>
            </w:r>
            <w:r>
              <w:br/>
            </w:r>
            <w:r>
              <w:rPr>
                <w:rFonts w:ascii="Times New Roman"/>
                <w:b w:val="false"/>
                <w:i w:val="false"/>
                <w:color w:val="000000"/>
                <w:sz w:val="20"/>
              </w:rPr>
              <w:t>(БСН 191240019852)</w:t>
            </w:r>
          </w:p>
        </w:tc>
      </w:tr>
    </w:tbl>
    <w:bookmarkStart w:name="z245" w:id="214"/>
    <w:p>
      <w:pPr>
        <w:spacing w:after="0"/>
        <w:ind w:left="0"/>
        <w:jc w:val="left"/>
      </w:pPr>
      <w:r>
        <w:rPr>
          <w:rFonts w:ascii="Times New Roman"/>
          <w:b/>
          <w:i w:val="false"/>
          <w:color w:val="000000"/>
        </w:rPr>
        <w:t xml:space="preserve"> Қазақстан Республикасының бейрезидент банкінің филиалын ашуға рұқсат беру туралы өтініш </w:t>
      </w:r>
    </w:p>
    <w:bookmarkEnd w:id="214"/>
    <w:bookmarkStart w:name="z246" w:id="215"/>
    <w:p>
      <w:pPr>
        <w:spacing w:after="0"/>
        <w:ind w:left="0"/>
        <w:jc w:val="both"/>
      </w:pPr>
      <w:r>
        <w:rPr>
          <w:rFonts w:ascii="Times New Roman"/>
          <w:b w:val="false"/>
          <w:i w:val="false"/>
          <w:color w:val="000000"/>
          <w:sz w:val="28"/>
        </w:rPr>
        <w:t>
      ___________________________________________________________________</w:t>
      </w:r>
    </w:p>
    <w:bookmarkEnd w:id="215"/>
    <w:bookmarkStart w:name="z247" w:id="216"/>
    <w:p>
      <w:pPr>
        <w:spacing w:after="0"/>
        <w:ind w:left="0"/>
        <w:jc w:val="both"/>
      </w:pPr>
      <w:r>
        <w:rPr>
          <w:rFonts w:ascii="Times New Roman"/>
          <w:b w:val="false"/>
          <w:i w:val="false"/>
          <w:color w:val="000000"/>
          <w:sz w:val="28"/>
        </w:rPr>
        <w:t>
      ___________________________________________________________________</w:t>
      </w:r>
    </w:p>
    <w:bookmarkEnd w:id="216"/>
    <w:bookmarkStart w:name="z248" w:id="217"/>
    <w:p>
      <w:pPr>
        <w:spacing w:after="0"/>
        <w:ind w:left="0"/>
        <w:jc w:val="both"/>
      </w:pPr>
      <w:r>
        <w:rPr>
          <w:rFonts w:ascii="Times New Roman"/>
          <w:b w:val="false"/>
          <w:i w:val="false"/>
          <w:color w:val="000000"/>
          <w:sz w:val="28"/>
        </w:rPr>
        <w:t xml:space="preserve">
      (Қазақстан Республикасының бейрезидент банкінің толық атауы және заңды мекенжайы, орналасқан жері (пошталық индексі, ел, облыс, қала, көше), телефон нөмірі) </w:t>
      </w:r>
    </w:p>
    <w:bookmarkEnd w:id="217"/>
    <w:bookmarkStart w:name="z249" w:id="218"/>
    <w:p>
      <w:pPr>
        <w:spacing w:after="0"/>
        <w:ind w:left="0"/>
        <w:jc w:val="both"/>
      </w:pPr>
      <w:r>
        <w:rPr>
          <w:rFonts w:ascii="Times New Roman"/>
          <w:b w:val="false"/>
          <w:i w:val="false"/>
          <w:color w:val="000000"/>
          <w:sz w:val="28"/>
        </w:rPr>
        <w:t>
      ____________________________________________________________________</w:t>
      </w:r>
    </w:p>
    <w:bookmarkEnd w:id="218"/>
    <w:bookmarkStart w:name="z250" w:id="219"/>
    <w:p>
      <w:pPr>
        <w:spacing w:after="0"/>
        <w:ind w:left="0"/>
        <w:jc w:val="both"/>
      </w:pPr>
      <w:r>
        <w:rPr>
          <w:rFonts w:ascii="Times New Roman"/>
          <w:b w:val="false"/>
          <w:i w:val="false"/>
          <w:color w:val="000000"/>
          <w:sz w:val="28"/>
        </w:rPr>
        <w:t>
      ____________________________________________________________________</w:t>
      </w:r>
    </w:p>
    <w:bookmarkEnd w:id="219"/>
    <w:bookmarkStart w:name="z251" w:id="220"/>
    <w:p>
      <w:pPr>
        <w:spacing w:after="0"/>
        <w:ind w:left="0"/>
        <w:jc w:val="both"/>
      </w:pPr>
      <w:r>
        <w:rPr>
          <w:rFonts w:ascii="Times New Roman"/>
          <w:b w:val="false"/>
          <w:i w:val="false"/>
          <w:color w:val="000000"/>
          <w:sz w:val="28"/>
        </w:rPr>
        <w:t xml:space="preserve">
      (резиденті Қазақстан Республикасының бейрезидент банкі болып табылатын мемлекетте мемлекеттік тіркеу (қайта тіркеу) туралы мәліметтер (құжаттың атауы, нөмірі және берілген күні, кім берді) </w:t>
      </w:r>
    </w:p>
    <w:bookmarkEnd w:id="220"/>
    <w:bookmarkStart w:name="z252" w:id="221"/>
    <w:p>
      <w:pPr>
        <w:spacing w:after="0"/>
        <w:ind w:left="0"/>
        <w:jc w:val="both"/>
      </w:pPr>
      <w:r>
        <w:rPr>
          <w:rFonts w:ascii="Times New Roman"/>
          <w:b w:val="false"/>
          <w:i w:val="false"/>
          <w:color w:val="000000"/>
          <w:sz w:val="28"/>
        </w:rPr>
        <w:t>
      ____________________________________________________________________</w:t>
      </w:r>
    </w:p>
    <w:bookmarkEnd w:id="221"/>
    <w:bookmarkStart w:name="z253" w:id="222"/>
    <w:p>
      <w:pPr>
        <w:spacing w:after="0"/>
        <w:ind w:left="0"/>
        <w:jc w:val="both"/>
      </w:pPr>
      <w:r>
        <w:rPr>
          <w:rFonts w:ascii="Times New Roman"/>
          <w:b w:val="false"/>
          <w:i w:val="false"/>
          <w:color w:val="000000"/>
          <w:sz w:val="28"/>
        </w:rPr>
        <w:t xml:space="preserve">
      (резиденті Қазақстан Республикасының бейрезидент банкі болып табылатын мемлекетте заңды тұлға үшін қалыптастырылатын бизнес- сәйкестендіру нөмірі немесе өзге бірегей нөмір (бар болса) </w:t>
      </w:r>
    </w:p>
    <w:bookmarkEnd w:id="222"/>
    <w:bookmarkStart w:name="z254" w:id="223"/>
    <w:p>
      <w:pPr>
        <w:spacing w:after="0"/>
        <w:ind w:left="0"/>
        <w:jc w:val="both"/>
      </w:pPr>
      <w:r>
        <w:rPr>
          <w:rFonts w:ascii="Times New Roman"/>
          <w:b w:val="false"/>
          <w:i w:val="false"/>
          <w:color w:val="000000"/>
          <w:sz w:val="28"/>
        </w:rPr>
        <w:t>
      ____________________________________________________________________</w:t>
      </w:r>
    </w:p>
    <w:bookmarkEnd w:id="223"/>
    <w:bookmarkStart w:name="z255" w:id="224"/>
    <w:p>
      <w:pPr>
        <w:spacing w:after="0"/>
        <w:ind w:left="0"/>
        <w:jc w:val="both"/>
      </w:pPr>
      <w:r>
        <w:rPr>
          <w:rFonts w:ascii="Times New Roman"/>
          <w:b w:val="false"/>
          <w:i w:val="false"/>
          <w:color w:val="000000"/>
          <w:sz w:val="28"/>
        </w:rPr>
        <w:t>
      ____________________________________________________________________</w:t>
      </w:r>
    </w:p>
    <w:bookmarkEnd w:id="224"/>
    <w:bookmarkStart w:name="z256" w:id="225"/>
    <w:p>
      <w:pPr>
        <w:spacing w:after="0"/>
        <w:ind w:left="0"/>
        <w:jc w:val="both"/>
      </w:pPr>
      <w:r>
        <w:rPr>
          <w:rFonts w:ascii="Times New Roman"/>
          <w:b w:val="false"/>
          <w:i w:val="false"/>
          <w:color w:val="000000"/>
          <w:sz w:val="28"/>
        </w:rPr>
        <w:t xml:space="preserve">
      (қолданыстағы лицензияның (қолданыстағы рұқсаттың) атауы, нөмірі және берілген күні), резиденті Қазақстан Республикасының бейрезидент банкі болып табылатын Қазақстан Республикасы бейрезидент банкінің банк қызметін жүзеге асыруға лицензиясын (рұқсатын) берген мемлекеттің қаржылық қадағалау органының атауы) </w:t>
      </w:r>
    </w:p>
    <w:bookmarkEnd w:id="225"/>
    <w:bookmarkStart w:name="z257" w:id="226"/>
    <w:p>
      <w:pPr>
        <w:spacing w:after="0"/>
        <w:ind w:left="0"/>
        <w:jc w:val="both"/>
      </w:pPr>
      <w:r>
        <w:rPr>
          <w:rFonts w:ascii="Times New Roman"/>
          <w:b w:val="false"/>
          <w:i w:val="false"/>
          <w:color w:val="000000"/>
          <w:sz w:val="28"/>
        </w:rPr>
        <w:t>
      ___________________________________________________________________</w:t>
      </w:r>
    </w:p>
    <w:bookmarkEnd w:id="226"/>
    <w:bookmarkStart w:name="z258" w:id="227"/>
    <w:p>
      <w:pPr>
        <w:spacing w:after="0"/>
        <w:ind w:left="0"/>
        <w:jc w:val="both"/>
      </w:pPr>
      <w:r>
        <w:rPr>
          <w:rFonts w:ascii="Times New Roman"/>
          <w:b w:val="false"/>
          <w:i w:val="false"/>
          <w:color w:val="000000"/>
          <w:sz w:val="28"/>
        </w:rPr>
        <w:t>
      ___________________________________________________________________</w:t>
      </w:r>
    </w:p>
    <w:bookmarkEnd w:id="227"/>
    <w:bookmarkStart w:name="z259" w:id="228"/>
    <w:p>
      <w:pPr>
        <w:spacing w:after="0"/>
        <w:ind w:left="0"/>
        <w:jc w:val="both"/>
      </w:pPr>
      <w:r>
        <w:rPr>
          <w:rFonts w:ascii="Times New Roman"/>
          <w:b w:val="false"/>
          <w:i w:val="false"/>
          <w:color w:val="000000"/>
          <w:sz w:val="28"/>
        </w:rPr>
        <w:t>
      ___________________________________________________________________</w:t>
      </w:r>
    </w:p>
    <w:bookmarkEnd w:id="228"/>
    <w:bookmarkStart w:name="z260" w:id="229"/>
    <w:p>
      <w:pPr>
        <w:spacing w:after="0"/>
        <w:ind w:left="0"/>
        <w:jc w:val="both"/>
      </w:pPr>
      <w:r>
        <w:rPr>
          <w:rFonts w:ascii="Times New Roman"/>
          <w:b w:val="false"/>
          <w:i w:val="false"/>
          <w:color w:val="000000"/>
          <w:sz w:val="28"/>
        </w:rPr>
        <w:t>
      ___________________________________________________________________</w:t>
      </w:r>
    </w:p>
    <w:bookmarkEnd w:id="229"/>
    <w:bookmarkStart w:name="z261" w:id="230"/>
    <w:p>
      <w:pPr>
        <w:spacing w:after="0"/>
        <w:ind w:left="0"/>
        <w:jc w:val="both"/>
      </w:pPr>
      <w:r>
        <w:rPr>
          <w:rFonts w:ascii="Times New Roman"/>
          <w:b w:val="false"/>
          <w:i w:val="false"/>
          <w:color w:val="000000"/>
          <w:sz w:val="28"/>
        </w:rPr>
        <w:t>
      ___________________________________________________________________</w:t>
      </w:r>
    </w:p>
    <w:bookmarkEnd w:id="230"/>
    <w:bookmarkStart w:name="z262" w:id="231"/>
    <w:p>
      <w:pPr>
        <w:spacing w:after="0"/>
        <w:ind w:left="0"/>
        <w:jc w:val="both"/>
      </w:pPr>
      <w:r>
        <w:rPr>
          <w:rFonts w:ascii="Times New Roman"/>
          <w:b w:val="false"/>
          <w:i w:val="false"/>
          <w:color w:val="000000"/>
          <w:sz w:val="28"/>
        </w:rPr>
        <w:t>
      (резиденті Қазақстан Республикасының бейрезидент банкі болып табылатын мемлекеттің қаржы органы берген лицензияға (рұқсатқа) сәйкес Қазақстан Республикасының бейрезидент банкі қызметінің мәні бойынша Қазақстан Республикасы бейрезидент банкінің филиалы Қазақстан Республикасының аумағында жүзеге асыруды жоспарлап отырған операциялардың түрлеріне ұқсас негізгі түрлерін көрсету)</w:t>
      </w:r>
    </w:p>
    <w:bookmarkEnd w:id="231"/>
    <w:bookmarkStart w:name="z263" w:id="232"/>
    <w:p>
      <w:pPr>
        <w:spacing w:after="0"/>
        <w:ind w:left="0"/>
        <w:jc w:val="both"/>
      </w:pPr>
      <w:r>
        <w:rPr>
          <w:rFonts w:ascii="Times New Roman"/>
          <w:b w:val="false"/>
          <w:i w:val="false"/>
          <w:color w:val="000000"/>
          <w:sz w:val="28"/>
        </w:rPr>
        <w:t>
      ___________________________________________________________________</w:t>
      </w:r>
    </w:p>
    <w:bookmarkEnd w:id="232"/>
    <w:bookmarkStart w:name="z264" w:id="233"/>
    <w:p>
      <w:pPr>
        <w:spacing w:after="0"/>
        <w:ind w:left="0"/>
        <w:jc w:val="both"/>
      </w:pPr>
      <w:r>
        <w:rPr>
          <w:rFonts w:ascii="Times New Roman"/>
          <w:b w:val="false"/>
          <w:i w:val="false"/>
          <w:color w:val="000000"/>
          <w:sz w:val="28"/>
        </w:rPr>
        <w:t>
      ___________________________________________________________________</w:t>
      </w:r>
    </w:p>
    <w:bookmarkEnd w:id="233"/>
    <w:bookmarkStart w:name="z265" w:id="234"/>
    <w:p>
      <w:pPr>
        <w:spacing w:after="0"/>
        <w:ind w:left="0"/>
        <w:jc w:val="both"/>
      </w:pPr>
      <w:r>
        <w:rPr>
          <w:rFonts w:ascii="Times New Roman"/>
          <w:b w:val="false"/>
          <w:i w:val="false"/>
          <w:color w:val="000000"/>
          <w:sz w:val="28"/>
        </w:rPr>
        <w:t xml:space="preserve">
      (Қазақстан Республикасының бейрезидент-заңды тұлғасының өтініш берілген күнге халықаралық шкала бойынша Қазақстан Республикасының бейрезидент банкінің ұзақ мерзімді кредиттік рейтингі (рейтингтік агенттіктің атауы, Қазақстан Республикасының бейрезидент банкінде тізбесін "Қазақстан Республикасындағы банктер және банк қызметі туралы" Қазақстан Республикасының Заңы 15-бабының </w:t>
      </w:r>
      <w:r>
        <w:rPr>
          <w:rFonts w:ascii="Times New Roman"/>
          <w:b w:val="false"/>
          <w:i w:val="false"/>
          <w:color w:val="000000"/>
          <w:sz w:val="28"/>
        </w:rPr>
        <w:t>6) тармақшасына</w:t>
      </w:r>
      <w:r>
        <w:rPr>
          <w:rFonts w:ascii="Times New Roman"/>
          <w:b w:val="false"/>
          <w:i w:val="false"/>
          <w:color w:val="000000"/>
          <w:sz w:val="28"/>
        </w:rPr>
        <w:t xml:space="preserve"> сәйкес қаржы нарығы мен қаржы ұйымдарын реттеу, бақылау және қадағалау жөніндегі уәкілетті орган белгілейтін рейтингтік агенттіктердің бірі берген талап етілетін ең төменгі рейтингтің болуын растайтын мәліметтер орналастырылған интернет-ресурсқа сілтеме) </w:t>
      </w:r>
    </w:p>
    <w:bookmarkEnd w:id="234"/>
    <w:bookmarkStart w:name="z266" w:id="235"/>
    <w:p>
      <w:pPr>
        <w:spacing w:after="0"/>
        <w:ind w:left="0"/>
        <w:jc w:val="both"/>
      </w:pPr>
      <w:r>
        <w:rPr>
          <w:rFonts w:ascii="Times New Roman"/>
          <w:b w:val="false"/>
          <w:i w:val="false"/>
          <w:color w:val="000000"/>
          <w:sz w:val="28"/>
        </w:rPr>
        <w:t>
      ____________________________________________________________________</w:t>
      </w:r>
    </w:p>
    <w:bookmarkEnd w:id="235"/>
    <w:bookmarkStart w:name="z267" w:id="236"/>
    <w:p>
      <w:pPr>
        <w:spacing w:after="0"/>
        <w:ind w:left="0"/>
        <w:jc w:val="both"/>
      </w:pPr>
      <w:r>
        <w:rPr>
          <w:rFonts w:ascii="Times New Roman"/>
          <w:b w:val="false"/>
          <w:i w:val="false"/>
          <w:color w:val="000000"/>
          <w:sz w:val="28"/>
        </w:rPr>
        <w:t>
      ____________________________________________________________________</w:t>
      </w:r>
    </w:p>
    <w:bookmarkEnd w:id="236"/>
    <w:bookmarkStart w:name="z268" w:id="237"/>
    <w:p>
      <w:pPr>
        <w:spacing w:after="0"/>
        <w:ind w:left="0"/>
        <w:jc w:val="both"/>
      </w:pPr>
      <w:r>
        <w:rPr>
          <w:rFonts w:ascii="Times New Roman"/>
          <w:b w:val="false"/>
          <w:i w:val="false"/>
          <w:color w:val="000000"/>
          <w:sz w:val="28"/>
        </w:rPr>
        <w:t xml:space="preserve">
      (шешім қабылдаған Қазақстан Республикасының бейрезидент банкі органының атауы) </w:t>
      </w:r>
    </w:p>
    <w:bookmarkEnd w:id="237"/>
    <w:bookmarkStart w:name="z269" w:id="238"/>
    <w:p>
      <w:pPr>
        <w:spacing w:after="0"/>
        <w:ind w:left="0"/>
        <w:jc w:val="both"/>
      </w:pPr>
      <w:r>
        <w:rPr>
          <w:rFonts w:ascii="Times New Roman"/>
          <w:b w:val="false"/>
          <w:i w:val="false"/>
          <w:color w:val="000000"/>
          <w:sz w:val="28"/>
        </w:rPr>
        <w:t>
      Қазақстан Республикасының аумағында филиал ашу туралы 20___ жылғы "___" _______№ _____________ шешіміне сәйкес</w:t>
      </w:r>
    </w:p>
    <w:bookmarkEnd w:id="238"/>
    <w:bookmarkStart w:name="z270" w:id="239"/>
    <w:p>
      <w:pPr>
        <w:spacing w:after="0"/>
        <w:ind w:left="0"/>
        <w:jc w:val="both"/>
      </w:pPr>
      <w:r>
        <w:rPr>
          <w:rFonts w:ascii="Times New Roman"/>
          <w:b w:val="false"/>
          <w:i w:val="false"/>
          <w:color w:val="000000"/>
          <w:sz w:val="28"/>
        </w:rPr>
        <w:t>
      ____________________________________________________________________</w:t>
      </w:r>
    </w:p>
    <w:bookmarkEnd w:id="239"/>
    <w:bookmarkStart w:name="z271" w:id="240"/>
    <w:p>
      <w:pPr>
        <w:spacing w:after="0"/>
        <w:ind w:left="0"/>
        <w:jc w:val="both"/>
      </w:pPr>
      <w:r>
        <w:rPr>
          <w:rFonts w:ascii="Times New Roman"/>
          <w:b w:val="false"/>
          <w:i w:val="false"/>
          <w:color w:val="000000"/>
          <w:sz w:val="28"/>
        </w:rPr>
        <w:t>
      (ашылатын Қазақстан Республикасының бейрезидент банкі филиалының атауы және орны)</w:t>
      </w:r>
    </w:p>
    <w:bookmarkEnd w:id="240"/>
    <w:bookmarkStart w:name="z272" w:id="241"/>
    <w:p>
      <w:pPr>
        <w:spacing w:after="0"/>
        <w:ind w:left="0"/>
        <w:jc w:val="both"/>
      </w:pPr>
      <w:r>
        <w:rPr>
          <w:rFonts w:ascii="Times New Roman"/>
          <w:b w:val="false"/>
          <w:i w:val="false"/>
          <w:color w:val="000000"/>
          <w:sz w:val="28"/>
        </w:rPr>
        <w:t xml:space="preserve">
      ашуға рұқсат беруді сұрайды. </w:t>
      </w:r>
    </w:p>
    <w:bookmarkEnd w:id="241"/>
    <w:bookmarkStart w:name="z273" w:id="242"/>
    <w:p>
      <w:pPr>
        <w:spacing w:after="0"/>
        <w:ind w:left="0"/>
        <w:jc w:val="both"/>
      </w:pPr>
      <w:r>
        <w:rPr>
          <w:rFonts w:ascii="Times New Roman"/>
          <w:b w:val="false"/>
          <w:i w:val="false"/>
          <w:color w:val="000000"/>
          <w:sz w:val="28"/>
        </w:rPr>
        <w:t>
      Қазақстан Республикасы бейрезидент банкі акцияларының 10 (он) және одан көп пайызына иелік ететін Қазақстан Республикасы бейрезидент банкінің акционерлері туралы мәліметтер:</w:t>
      </w:r>
    </w:p>
    <w:bookmarkEnd w:id="242"/>
    <w:bookmarkStart w:name="z274" w:id="243"/>
    <w:p>
      <w:pPr>
        <w:spacing w:after="0"/>
        <w:ind w:left="0"/>
        <w:jc w:val="both"/>
      </w:pPr>
      <w:r>
        <w:rPr>
          <w:rFonts w:ascii="Times New Roman"/>
          <w:b w:val="false"/>
          <w:i w:val="false"/>
          <w:color w:val="000000"/>
          <w:sz w:val="28"/>
        </w:rPr>
        <w:t>
      ___________________________________________________________________</w:t>
      </w:r>
    </w:p>
    <w:bookmarkEnd w:id="243"/>
    <w:bookmarkStart w:name="z275" w:id="244"/>
    <w:p>
      <w:pPr>
        <w:spacing w:after="0"/>
        <w:ind w:left="0"/>
        <w:jc w:val="both"/>
      </w:pPr>
      <w:r>
        <w:rPr>
          <w:rFonts w:ascii="Times New Roman"/>
          <w:b w:val="false"/>
          <w:i w:val="false"/>
          <w:color w:val="000000"/>
          <w:sz w:val="28"/>
        </w:rPr>
        <w:t>
      ___________________________________________________________________</w:t>
      </w:r>
    </w:p>
    <w:bookmarkEnd w:id="244"/>
    <w:bookmarkStart w:name="z276" w:id="245"/>
    <w:p>
      <w:pPr>
        <w:spacing w:after="0"/>
        <w:ind w:left="0"/>
        <w:jc w:val="both"/>
      </w:pPr>
      <w:r>
        <w:rPr>
          <w:rFonts w:ascii="Times New Roman"/>
          <w:b w:val="false"/>
          <w:i w:val="false"/>
          <w:color w:val="000000"/>
          <w:sz w:val="28"/>
        </w:rPr>
        <w:t>
      ___________________________________________________________________</w:t>
      </w:r>
    </w:p>
    <w:bookmarkEnd w:id="245"/>
    <w:bookmarkStart w:name="z277" w:id="246"/>
    <w:p>
      <w:pPr>
        <w:spacing w:after="0"/>
        <w:ind w:left="0"/>
        <w:jc w:val="both"/>
      </w:pPr>
      <w:r>
        <w:rPr>
          <w:rFonts w:ascii="Times New Roman"/>
          <w:b w:val="false"/>
          <w:i w:val="false"/>
          <w:color w:val="000000"/>
          <w:sz w:val="28"/>
        </w:rPr>
        <w:t>
      ___________________________________________________________________</w:t>
      </w:r>
    </w:p>
    <w:bookmarkEnd w:id="246"/>
    <w:bookmarkStart w:name="z278" w:id="247"/>
    <w:p>
      <w:pPr>
        <w:spacing w:after="0"/>
        <w:ind w:left="0"/>
        <w:jc w:val="both"/>
      </w:pPr>
      <w:r>
        <w:rPr>
          <w:rFonts w:ascii="Times New Roman"/>
          <w:b w:val="false"/>
          <w:i w:val="false"/>
          <w:color w:val="000000"/>
          <w:sz w:val="28"/>
        </w:rPr>
        <w:t>
      ___________________________________________________________________.</w:t>
      </w:r>
    </w:p>
    <w:bookmarkEnd w:id="247"/>
    <w:bookmarkStart w:name="z279" w:id="248"/>
    <w:p>
      <w:pPr>
        <w:spacing w:after="0"/>
        <w:ind w:left="0"/>
        <w:jc w:val="both"/>
      </w:pPr>
      <w:r>
        <w:rPr>
          <w:rFonts w:ascii="Times New Roman"/>
          <w:b w:val="false"/>
          <w:i w:val="false"/>
          <w:color w:val="000000"/>
          <w:sz w:val="28"/>
        </w:rPr>
        <w:t>
      (жеке тұлғаның тегі, аты, әкесінің аты (ол бар болса), туған күні, айы, жылы, жері, азаматтығы, жеке тұлғаның жеке басын куәландыратын құжаттың деректері, резиденті жеке тұлға болып табылатын мемлекетте жеке тұлға үшін қалыптастырылатын жеке сәйкестендіру нөмірі немесе өзге бірегей нөмір (бар болса), заңды тұлғаның атауы, орналасқан жері және нақты мекенжайы, құжаттың атауын, нөмірін және берілген күнін, кім бергенін көрсете отырып, заңды тұлғаны мемлекеттік тіркеу (қайта тіркеу) туралы мәліметтер, резиденті заңды тұлға болып табылатын мемлекетте заңды тұлға үшін қалыптастырылатын бизнес-сәйкестендіру нөмірі немесе өзге бірегей нөмір (бар болса), заңды тұлғаның қызметінің түрлері)</w:t>
      </w:r>
    </w:p>
    <w:bookmarkEnd w:id="248"/>
    <w:bookmarkStart w:name="z280" w:id="249"/>
    <w:p>
      <w:pPr>
        <w:spacing w:after="0"/>
        <w:ind w:left="0"/>
        <w:jc w:val="both"/>
      </w:pPr>
      <w:r>
        <w:rPr>
          <w:rFonts w:ascii="Times New Roman"/>
          <w:b w:val="false"/>
          <w:i w:val="false"/>
          <w:color w:val="000000"/>
          <w:sz w:val="28"/>
        </w:rPr>
        <w:t>
      Қазақстан Республикасы бейрезидент банкінің басқару органының басшысы туралы мәліметтер:</w:t>
      </w:r>
    </w:p>
    <w:bookmarkEnd w:id="249"/>
    <w:bookmarkStart w:name="z281" w:id="250"/>
    <w:p>
      <w:pPr>
        <w:spacing w:after="0"/>
        <w:ind w:left="0"/>
        <w:jc w:val="both"/>
      </w:pPr>
      <w:r>
        <w:rPr>
          <w:rFonts w:ascii="Times New Roman"/>
          <w:b w:val="false"/>
          <w:i w:val="false"/>
          <w:color w:val="000000"/>
          <w:sz w:val="28"/>
        </w:rPr>
        <w:t>
      ___________________________________________________________________</w:t>
      </w:r>
    </w:p>
    <w:bookmarkEnd w:id="250"/>
    <w:bookmarkStart w:name="z282" w:id="251"/>
    <w:p>
      <w:pPr>
        <w:spacing w:after="0"/>
        <w:ind w:left="0"/>
        <w:jc w:val="both"/>
      </w:pPr>
      <w:r>
        <w:rPr>
          <w:rFonts w:ascii="Times New Roman"/>
          <w:b w:val="false"/>
          <w:i w:val="false"/>
          <w:color w:val="000000"/>
          <w:sz w:val="28"/>
        </w:rPr>
        <w:t>
      ___________________________________________________________________</w:t>
      </w:r>
    </w:p>
    <w:bookmarkEnd w:id="251"/>
    <w:bookmarkStart w:name="z283" w:id="252"/>
    <w:p>
      <w:pPr>
        <w:spacing w:after="0"/>
        <w:ind w:left="0"/>
        <w:jc w:val="both"/>
      </w:pPr>
      <w:r>
        <w:rPr>
          <w:rFonts w:ascii="Times New Roman"/>
          <w:b w:val="false"/>
          <w:i w:val="false"/>
          <w:color w:val="000000"/>
          <w:sz w:val="28"/>
        </w:rPr>
        <w:t>
      (тегі, аты, әкесінің аты (ол бар болса)</w:t>
      </w:r>
    </w:p>
    <w:bookmarkEnd w:id="252"/>
    <w:bookmarkStart w:name="z284" w:id="253"/>
    <w:p>
      <w:pPr>
        <w:spacing w:after="0"/>
        <w:ind w:left="0"/>
        <w:jc w:val="both"/>
      </w:pPr>
      <w:r>
        <w:rPr>
          <w:rFonts w:ascii="Times New Roman"/>
          <w:b w:val="false"/>
          <w:i w:val="false"/>
          <w:color w:val="000000"/>
          <w:sz w:val="28"/>
        </w:rPr>
        <w:t>
      туған күні ________________</w:t>
      </w:r>
    </w:p>
    <w:bookmarkEnd w:id="253"/>
    <w:bookmarkStart w:name="z285" w:id="254"/>
    <w:p>
      <w:pPr>
        <w:spacing w:after="0"/>
        <w:ind w:left="0"/>
        <w:jc w:val="both"/>
      </w:pPr>
      <w:r>
        <w:rPr>
          <w:rFonts w:ascii="Times New Roman"/>
          <w:b w:val="false"/>
          <w:i w:val="false"/>
          <w:color w:val="000000"/>
          <w:sz w:val="28"/>
        </w:rPr>
        <w:t>
      туған жері_________________________</w:t>
      </w:r>
    </w:p>
    <w:bookmarkEnd w:id="254"/>
    <w:bookmarkStart w:name="z286" w:id="255"/>
    <w:p>
      <w:pPr>
        <w:spacing w:after="0"/>
        <w:ind w:left="0"/>
        <w:jc w:val="both"/>
      </w:pPr>
      <w:r>
        <w:rPr>
          <w:rFonts w:ascii="Times New Roman"/>
          <w:b w:val="false"/>
          <w:i w:val="false"/>
          <w:color w:val="000000"/>
          <w:sz w:val="28"/>
        </w:rPr>
        <w:t>
      азаматтығы_____________________________</w:t>
      </w:r>
    </w:p>
    <w:bookmarkEnd w:id="255"/>
    <w:bookmarkStart w:name="z287" w:id="256"/>
    <w:p>
      <w:pPr>
        <w:spacing w:after="0"/>
        <w:ind w:left="0"/>
        <w:jc w:val="both"/>
      </w:pPr>
      <w:r>
        <w:rPr>
          <w:rFonts w:ascii="Times New Roman"/>
          <w:b w:val="false"/>
          <w:i w:val="false"/>
          <w:color w:val="000000"/>
          <w:sz w:val="28"/>
        </w:rPr>
        <w:t>
      жеке басын куәландыратын құжаттың деректері ____________________</w:t>
      </w:r>
    </w:p>
    <w:bookmarkEnd w:id="256"/>
    <w:bookmarkStart w:name="z288" w:id="257"/>
    <w:p>
      <w:pPr>
        <w:spacing w:after="0"/>
        <w:ind w:left="0"/>
        <w:jc w:val="both"/>
      </w:pPr>
      <w:r>
        <w:rPr>
          <w:rFonts w:ascii="Times New Roman"/>
          <w:b w:val="false"/>
          <w:i w:val="false"/>
          <w:color w:val="000000"/>
          <w:sz w:val="28"/>
        </w:rPr>
        <w:t>
      ___________________________________________________________________</w:t>
      </w:r>
    </w:p>
    <w:bookmarkEnd w:id="257"/>
    <w:bookmarkStart w:name="z289" w:id="258"/>
    <w:p>
      <w:pPr>
        <w:spacing w:after="0"/>
        <w:ind w:left="0"/>
        <w:jc w:val="both"/>
      </w:pPr>
      <w:r>
        <w:rPr>
          <w:rFonts w:ascii="Times New Roman"/>
          <w:b w:val="false"/>
          <w:i w:val="false"/>
          <w:color w:val="000000"/>
          <w:sz w:val="28"/>
        </w:rPr>
        <w:t>
      резиденті жеке тұлға болып табылатын мемлекетте жеке тұлға үшін қалыптастырылатын жеке сәйкестендіру нөмірі немесе өзге бірегей нөмір (бар болса)</w:t>
      </w:r>
    </w:p>
    <w:bookmarkEnd w:id="258"/>
    <w:bookmarkStart w:name="z290" w:id="259"/>
    <w:p>
      <w:pPr>
        <w:spacing w:after="0"/>
        <w:ind w:left="0"/>
        <w:jc w:val="both"/>
      </w:pPr>
      <w:r>
        <w:rPr>
          <w:rFonts w:ascii="Times New Roman"/>
          <w:b w:val="false"/>
          <w:i w:val="false"/>
          <w:color w:val="000000"/>
          <w:sz w:val="28"/>
        </w:rPr>
        <w:t>
      ___________________________________________________________________</w:t>
      </w:r>
    </w:p>
    <w:bookmarkEnd w:id="259"/>
    <w:bookmarkStart w:name="z291" w:id="260"/>
    <w:p>
      <w:pPr>
        <w:spacing w:after="0"/>
        <w:ind w:left="0"/>
        <w:jc w:val="both"/>
      </w:pPr>
      <w:r>
        <w:rPr>
          <w:rFonts w:ascii="Times New Roman"/>
          <w:b w:val="false"/>
          <w:i w:val="false"/>
          <w:color w:val="000000"/>
          <w:sz w:val="28"/>
        </w:rPr>
        <w:t>
      Қазақстан Республикасының бейрезидент банкі атқарушы органының басшысы туралы (атқарушы органның функцияларын жеке-дара жүзеге асыратын тұлғаның) мәліметтер:</w:t>
      </w:r>
    </w:p>
    <w:bookmarkEnd w:id="260"/>
    <w:bookmarkStart w:name="z292" w:id="261"/>
    <w:p>
      <w:pPr>
        <w:spacing w:after="0"/>
        <w:ind w:left="0"/>
        <w:jc w:val="both"/>
      </w:pPr>
      <w:r>
        <w:rPr>
          <w:rFonts w:ascii="Times New Roman"/>
          <w:b w:val="false"/>
          <w:i w:val="false"/>
          <w:color w:val="000000"/>
          <w:sz w:val="28"/>
        </w:rPr>
        <w:t>
      ___________________________________________________________________</w:t>
      </w:r>
    </w:p>
    <w:bookmarkEnd w:id="261"/>
    <w:bookmarkStart w:name="z293" w:id="262"/>
    <w:p>
      <w:pPr>
        <w:spacing w:after="0"/>
        <w:ind w:left="0"/>
        <w:jc w:val="both"/>
      </w:pPr>
      <w:r>
        <w:rPr>
          <w:rFonts w:ascii="Times New Roman"/>
          <w:b w:val="false"/>
          <w:i w:val="false"/>
          <w:color w:val="000000"/>
          <w:sz w:val="28"/>
        </w:rPr>
        <w:t>
      (тегі, аты, әкесінің аты (ол бар болса)</w:t>
      </w:r>
    </w:p>
    <w:bookmarkEnd w:id="262"/>
    <w:bookmarkStart w:name="z294" w:id="263"/>
    <w:p>
      <w:pPr>
        <w:spacing w:after="0"/>
        <w:ind w:left="0"/>
        <w:jc w:val="both"/>
      </w:pPr>
      <w:r>
        <w:rPr>
          <w:rFonts w:ascii="Times New Roman"/>
          <w:b w:val="false"/>
          <w:i w:val="false"/>
          <w:color w:val="000000"/>
          <w:sz w:val="28"/>
        </w:rPr>
        <w:t>
      туған күні ________________</w:t>
      </w:r>
    </w:p>
    <w:bookmarkEnd w:id="263"/>
    <w:bookmarkStart w:name="z295" w:id="264"/>
    <w:p>
      <w:pPr>
        <w:spacing w:after="0"/>
        <w:ind w:left="0"/>
        <w:jc w:val="both"/>
      </w:pPr>
      <w:r>
        <w:rPr>
          <w:rFonts w:ascii="Times New Roman"/>
          <w:b w:val="false"/>
          <w:i w:val="false"/>
          <w:color w:val="000000"/>
          <w:sz w:val="28"/>
        </w:rPr>
        <w:t>
      туған жері_________________________</w:t>
      </w:r>
    </w:p>
    <w:bookmarkEnd w:id="264"/>
    <w:bookmarkStart w:name="z296" w:id="265"/>
    <w:p>
      <w:pPr>
        <w:spacing w:after="0"/>
        <w:ind w:left="0"/>
        <w:jc w:val="both"/>
      </w:pPr>
      <w:r>
        <w:rPr>
          <w:rFonts w:ascii="Times New Roman"/>
          <w:b w:val="false"/>
          <w:i w:val="false"/>
          <w:color w:val="000000"/>
          <w:sz w:val="28"/>
        </w:rPr>
        <w:t>
      азаматтығы_____________________________</w:t>
      </w:r>
    </w:p>
    <w:bookmarkEnd w:id="265"/>
    <w:bookmarkStart w:name="z297" w:id="266"/>
    <w:p>
      <w:pPr>
        <w:spacing w:after="0"/>
        <w:ind w:left="0"/>
        <w:jc w:val="both"/>
      </w:pPr>
      <w:r>
        <w:rPr>
          <w:rFonts w:ascii="Times New Roman"/>
          <w:b w:val="false"/>
          <w:i w:val="false"/>
          <w:color w:val="000000"/>
          <w:sz w:val="28"/>
        </w:rPr>
        <w:t>
      жеке басын куәландыратын құжаттың деректері ____________________</w:t>
      </w:r>
    </w:p>
    <w:bookmarkEnd w:id="266"/>
    <w:bookmarkStart w:name="z298" w:id="267"/>
    <w:p>
      <w:pPr>
        <w:spacing w:after="0"/>
        <w:ind w:left="0"/>
        <w:jc w:val="both"/>
      </w:pPr>
      <w:r>
        <w:rPr>
          <w:rFonts w:ascii="Times New Roman"/>
          <w:b w:val="false"/>
          <w:i w:val="false"/>
          <w:color w:val="000000"/>
          <w:sz w:val="28"/>
        </w:rPr>
        <w:t>
      ___________________________________________________________________</w:t>
      </w:r>
    </w:p>
    <w:bookmarkEnd w:id="267"/>
    <w:bookmarkStart w:name="z299" w:id="268"/>
    <w:p>
      <w:pPr>
        <w:spacing w:after="0"/>
        <w:ind w:left="0"/>
        <w:jc w:val="both"/>
      </w:pPr>
      <w:r>
        <w:rPr>
          <w:rFonts w:ascii="Times New Roman"/>
          <w:b w:val="false"/>
          <w:i w:val="false"/>
          <w:color w:val="000000"/>
          <w:sz w:val="28"/>
        </w:rPr>
        <w:t>
      резиденті жеке тұлға болып табылатын мемлекетте жеке тұлға үшін қалыптастырылатын жеке сәйкестендіру нөмірі немесе өзге бірегей нөмір (бар болса)</w:t>
      </w:r>
    </w:p>
    <w:bookmarkEnd w:id="268"/>
    <w:bookmarkStart w:name="z300" w:id="269"/>
    <w:p>
      <w:pPr>
        <w:spacing w:after="0"/>
        <w:ind w:left="0"/>
        <w:jc w:val="both"/>
      </w:pPr>
      <w:r>
        <w:rPr>
          <w:rFonts w:ascii="Times New Roman"/>
          <w:b w:val="false"/>
          <w:i w:val="false"/>
          <w:color w:val="000000"/>
          <w:sz w:val="28"/>
        </w:rPr>
        <w:t>
      ___________________________________________________________________</w:t>
      </w:r>
    </w:p>
    <w:bookmarkEnd w:id="269"/>
    <w:bookmarkStart w:name="z301" w:id="270"/>
    <w:p>
      <w:pPr>
        <w:spacing w:after="0"/>
        <w:ind w:left="0"/>
        <w:jc w:val="both"/>
      </w:pPr>
      <w:r>
        <w:rPr>
          <w:rFonts w:ascii="Times New Roman"/>
          <w:b w:val="false"/>
          <w:i w:val="false"/>
          <w:color w:val="000000"/>
          <w:sz w:val="28"/>
        </w:rPr>
        <w:t>
      ___________________________________________________________________</w:t>
      </w:r>
    </w:p>
    <w:bookmarkEnd w:id="270"/>
    <w:bookmarkStart w:name="z302" w:id="271"/>
    <w:p>
      <w:pPr>
        <w:spacing w:after="0"/>
        <w:ind w:left="0"/>
        <w:jc w:val="both"/>
      </w:pPr>
      <w:r>
        <w:rPr>
          <w:rFonts w:ascii="Times New Roman"/>
          <w:b w:val="false"/>
          <w:i w:val="false"/>
          <w:color w:val="000000"/>
          <w:sz w:val="28"/>
        </w:rPr>
        <w:t>
      ___________________________________________________________________</w:t>
      </w:r>
    </w:p>
    <w:bookmarkEnd w:id="271"/>
    <w:bookmarkStart w:name="z303" w:id="272"/>
    <w:p>
      <w:pPr>
        <w:spacing w:after="0"/>
        <w:ind w:left="0"/>
        <w:jc w:val="both"/>
      </w:pPr>
      <w:r>
        <w:rPr>
          <w:rFonts w:ascii="Times New Roman"/>
          <w:b w:val="false"/>
          <w:i w:val="false"/>
          <w:color w:val="000000"/>
          <w:sz w:val="28"/>
        </w:rPr>
        <w:t xml:space="preserve">
      (Қазақстан Республикасының бейрезидент банкі өкілінің тегі, аты, әкесінің аты (бар болса) </w:t>
      </w:r>
    </w:p>
    <w:bookmarkEnd w:id="272"/>
    <w:bookmarkStart w:name="z304" w:id="273"/>
    <w:p>
      <w:pPr>
        <w:spacing w:after="0"/>
        <w:ind w:left="0"/>
        <w:jc w:val="both"/>
      </w:pPr>
      <w:r>
        <w:rPr>
          <w:rFonts w:ascii="Times New Roman"/>
          <w:b w:val="false"/>
          <w:i w:val="false"/>
          <w:color w:val="000000"/>
          <w:sz w:val="28"/>
        </w:rPr>
        <w:t>
      ___________________________________________________________________</w:t>
      </w:r>
    </w:p>
    <w:bookmarkEnd w:id="273"/>
    <w:bookmarkStart w:name="z305" w:id="274"/>
    <w:p>
      <w:pPr>
        <w:spacing w:after="0"/>
        <w:ind w:left="0"/>
        <w:jc w:val="both"/>
      </w:pPr>
      <w:r>
        <w:rPr>
          <w:rFonts w:ascii="Times New Roman"/>
          <w:b w:val="false"/>
          <w:i w:val="false"/>
          <w:color w:val="000000"/>
          <w:sz w:val="28"/>
        </w:rPr>
        <w:t>
      (Қазақстан Республикасының бейрезидент банкі атынан осы өтінішті беруге өтініш берушінің өкілеттігін растайтын нотариат немесе өзге түрде куәландырылған құжатқа сілтеме)</w:t>
      </w:r>
    </w:p>
    <w:bookmarkEnd w:id="274"/>
    <w:bookmarkStart w:name="z306" w:id="275"/>
    <w:p>
      <w:pPr>
        <w:spacing w:after="0"/>
        <w:ind w:left="0"/>
        <w:jc w:val="both"/>
      </w:pPr>
      <w:r>
        <w:rPr>
          <w:rFonts w:ascii="Times New Roman"/>
          <w:b w:val="false"/>
          <w:i w:val="false"/>
          <w:color w:val="000000"/>
          <w:sz w:val="28"/>
        </w:rPr>
        <w:t>
      ___________________________________________________________________</w:t>
      </w:r>
    </w:p>
    <w:bookmarkEnd w:id="275"/>
    <w:bookmarkStart w:name="z307" w:id="276"/>
    <w:p>
      <w:pPr>
        <w:spacing w:after="0"/>
        <w:ind w:left="0"/>
        <w:jc w:val="both"/>
      </w:pPr>
      <w:r>
        <w:rPr>
          <w:rFonts w:ascii="Times New Roman"/>
          <w:b w:val="false"/>
          <w:i w:val="false"/>
          <w:color w:val="000000"/>
          <w:sz w:val="28"/>
        </w:rPr>
        <w:t>
      ___________________________________________________________________</w:t>
      </w:r>
    </w:p>
    <w:bookmarkEnd w:id="276"/>
    <w:bookmarkStart w:name="z308" w:id="277"/>
    <w:p>
      <w:pPr>
        <w:spacing w:after="0"/>
        <w:ind w:left="0"/>
        <w:jc w:val="both"/>
      </w:pPr>
      <w:r>
        <w:rPr>
          <w:rFonts w:ascii="Times New Roman"/>
          <w:b w:val="false"/>
          <w:i w:val="false"/>
          <w:color w:val="000000"/>
          <w:sz w:val="28"/>
        </w:rPr>
        <w:t>
      (өтініш берушінің жұмыс орны және ол атқаратын лауазымы, тұрғылықты жері, заңды мекенжайы)</w:t>
      </w:r>
    </w:p>
    <w:bookmarkEnd w:id="277"/>
    <w:bookmarkStart w:name="z309" w:id="278"/>
    <w:p>
      <w:pPr>
        <w:spacing w:after="0"/>
        <w:ind w:left="0"/>
        <w:jc w:val="both"/>
      </w:pPr>
      <w:r>
        <w:rPr>
          <w:rFonts w:ascii="Times New Roman"/>
          <w:b w:val="false"/>
          <w:i w:val="false"/>
          <w:color w:val="000000"/>
          <w:sz w:val="28"/>
        </w:rPr>
        <w:t>
      Соңғы күнтізбелік 3 (үш) жыл ішінде Қазақстан Республикасының бейрезидент банкінде ірі қаржылық проблемалар, оның ішінде Қазақстан Республикасының бейрезидент банкіне қатысты банкроттық, консервация, санация рәсімдерін қолдану туындады ма:</w:t>
      </w:r>
    </w:p>
    <w:bookmarkEnd w:id="278"/>
    <w:bookmarkStart w:name="z310" w:id="279"/>
    <w:p>
      <w:pPr>
        <w:spacing w:after="0"/>
        <w:ind w:left="0"/>
        <w:jc w:val="both"/>
      </w:pPr>
      <w:r>
        <w:rPr>
          <w:rFonts w:ascii="Times New Roman"/>
          <w:b w:val="false"/>
          <w:i w:val="false"/>
          <w:color w:val="000000"/>
          <w:sz w:val="28"/>
        </w:rPr>
        <w:t>
      ___________________________________________________________________</w:t>
      </w:r>
    </w:p>
    <w:bookmarkEnd w:id="279"/>
    <w:bookmarkStart w:name="z311" w:id="280"/>
    <w:p>
      <w:pPr>
        <w:spacing w:after="0"/>
        <w:ind w:left="0"/>
        <w:jc w:val="both"/>
      </w:pPr>
      <w:r>
        <w:rPr>
          <w:rFonts w:ascii="Times New Roman"/>
          <w:b w:val="false"/>
          <w:i w:val="false"/>
          <w:color w:val="000000"/>
          <w:sz w:val="28"/>
        </w:rPr>
        <w:t>
      ___________________________________________________________________.</w:t>
      </w:r>
    </w:p>
    <w:bookmarkEnd w:id="280"/>
    <w:bookmarkStart w:name="z312" w:id="281"/>
    <w:p>
      <w:pPr>
        <w:spacing w:after="0"/>
        <w:ind w:left="0"/>
        <w:jc w:val="both"/>
      </w:pPr>
      <w:r>
        <w:rPr>
          <w:rFonts w:ascii="Times New Roman"/>
          <w:b w:val="false"/>
          <w:i w:val="false"/>
          <w:color w:val="000000"/>
          <w:sz w:val="28"/>
        </w:rPr>
        <w:t xml:space="preserve">
      (олардың туындау себептері, осы проблемаларды шешу нәтижелері) </w:t>
      </w:r>
    </w:p>
    <w:bookmarkEnd w:id="281"/>
    <w:bookmarkStart w:name="z313" w:id="282"/>
    <w:p>
      <w:pPr>
        <w:spacing w:after="0"/>
        <w:ind w:left="0"/>
        <w:jc w:val="both"/>
      </w:pPr>
      <w:r>
        <w:rPr>
          <w:rFonts w:ascii="Times New Roman"/>
          <w:b w:val="false"/>
          <w:i w:val="false"/>
          <w:color w:val="000000"/>
          <w:sz w:val="28"/>
        </w:rPr>
        <w:t>
      Қазақстан Республикасы бейрезидент банкінің ______ жылға қаржылық есептілігі мына сілтеме бойынша орналастырылған:*</w:t>
      </w:r>
    </w:p>
    <w:bookmarkEnd w:id="282"/>
    <w:bookmarkStart w:name="z314" w:id="283"/>
    <w:p>
      <w:pPr>
        <w:spacing w:after="0"/>
        <w:ind w:left="0"/>
        <w:jc w:val="both"/>
      </w:pPr>
      <w:r>
        <w:rPr>
          <w:rFonts w:ascii="Times New Roman"/>
          <w:b w:val="false"/>
          <w:i w:val="false"/>
          <w:color w:val="000000"/>
          <w:sz w:val="28"/>
        </w:rPr>
        <w:t xml:space="preserve">
      _________________________________________ </w:t>
      </w:r>
    </w:p>
    <w:bookmarkEnd w:id="283"/>
    <w:bookmarkStart w:name="z315" w:id="284"/>
    <w:p>
      <w:pPr>
        <w:spacing w:after="0"/>
        <w:ind w:left="0"/>
        <w:jc w:val="both"/>
      </w:pPr>
      <w:r>
        <w:rPr>
          <w:rFonts w:ascii="Times New Roman"/>
          <w:b w:val="false"/>
          <w:i w:val="false"/>
          <w:color w:val="000000"/>
          <w:sz w:val="28"/>
        </w:rPr>
        <w:t>
      Қазақстан Республикасы бейрезидент банкінің ______ жылға қаржылық есептілігі мына сілтеме бойынша орналастырылған:*</w:t>
      </w:r>
    </w:p>
    <w:bookmarkEnd w:id="284"/>
    <w:bookmarkStart w:name="z316" w:id="285"/>
    <w:p>
      <w:pPr>
        <w:spacing w:after="0"/>
        <w:ind w:left="0"/>
        <w:jc w:val="both"/>
      </w:pPr>
      <w:r>
        <w:rPr>
          <w:rFonts w:ascii="Times New Roman"/>
          <w:b w:val="false"/>
          <w:i w:val="false"/>
          <w:color w:val="000000"/>
          <w:sz w:val="28"/>
        </w:rPr>
        <w:t xml:space="preserve">
      ________________________________________ </w:t>
      </w:r>
    </w:p>
    <w:bookmarkEnd w:id="285"/>
    <w:bookmarkStart w:name="z317" w:id="286"/>
    <w:p>
      <w:pPr>
        <w:spacing w:after="0"/>
        <w:ind w:left="0"/>
        <w:jc w:val="both"/>
      </w:pPr>
      <w:r>
        <w:rPr>
          <w:rFonts w:ascii="Times New Roman"/>
          <w:b w:val="false"/>
          <w:i w:val="false"/>
          <w:color w:val="000000"/>
          <w:sz w:val="28"/>
        </w:rPr>
        <w:t>
      Қазақстан Республикасы бейрезидент банкінің ______ тоқсанға қаржылық есептілігі мына сілтеме бойынша орналастырылған:*</w:t>
      </w:r>
    </w:p>
    <w:bookmarkEnd w:id="286"/>
    <w:bookmarkStart w:name="z318" w:id="287"/>
    <w:p>
      <w:pPr>
        <w:spacing w:after="0"/>
        <w:ind w:left="0"/>
        <w:jc w:val="both"/>
      </w:pPr>
      <w:r>
        <w:rPr>
          <w:rFonts w:ascii="Times New Roman"/>
          <w:b w:val="false"/>
          <w:i w:val="false"/>
          <w:color w:val="000000"/>
          <w:sz w:val="28"/>
        </w:rPr>
        <w:t>
      _________________________________________</w:t>
      </w:r>
    </w:p>
    <w:bookmarkEnd w:id="287"/>
    <w:bookmarkStart w:name="z319" w:id="288"/>
    <w:p>
      <w:pPr>
        <w:spacing w:after="0"/>
        <w:ind w:left="0"/>
        <w:jc w:val="both"/>
      </w:pPr>
      <w:r>
        <w:rPr>
          <w:rFonts w:ascii="Times New Roman"/>
          <w:b w:val="false"/>
          <w:i w:val="false"/>
          <w:color w:val="000000"/>
          <w:sz w:val="28"/>
        </w:rPr>
        <w:t>
      Қазақстан Республикасының бейрезидент банкі:</w:t>
      </w:r>
    </w:p>
    <w:bookmarkEnd w:id="288"/>
    <w:bookmarkStart w:name="z320" w:id="289"/>
    <w:p>
      <w:pPr>
        <w:spacing w:after="0"/>
        <w:ind w:left="0"/>
        <w:jc w:val="both"/>
      </w:pPr>
      <w:r>
        <w:rPr>
          <w:rFonts w:ascii="Times New Roman"/>
          <w:b w:val="false"/>
          <w:i w:val="false"/>
          <w:color w:val="000000"/>
          <w:sz w:val="28"/>
        </w:rPr>
        <w:t>
      - өзі резиденті болып табылатын мемлекеттің заңнамасына сәйкес заңды тұлға болып табылатынын;</w:t>
      </w:r>
    </w:p>
    <w:bookmarkEnd w:id="289"/>
    <w:bookmarkStart w:name="z321" w:id="290"/>
    <w:p>
      <w:pPr>
        <w:spacing w:after="0"/>
        <w:ind w:left="0"/>
        <w:jc w:val="both"/>
      </w:pPr>
      <w:r>
        <w:rPr>
          <w:rFonts w:ascii="Times New Roman"/>
          <w:b w:val="false"/>
          <w:i w:val="false"/>
          <w:color w:val="000000"/>
          <w:sz w:val="28"/>
        </w:rPr>
        <w:t>
      - Қазақстан Республикасының аумағында қызметті жүзеге асыруды жоспарлайтын өз филиалының міндеттемелері бойынша өзіне толық жауапкершілік алатынын;</w:t>
      </w:r>
    </w:p>
    <w:bookmarkEnd w:id="290"/>
    <w:bookmarkStart w:name="z322" w:id="291"/>
    <w:p>
      <w:pPr>
        <w:spacing w:after="0"/>
        <w:ind w:left="0"/>
        <w:jc w:val="both"/>
      </w:pPr>
      <w:r>
        <w:rPr>
          <w:rFonts w:ascii="Times New Roman"/>
          <w:b w:val="false"/>
          <w:i w:val="false"/>
          <w:color w:val="000000"/>
          <w:sz w:val="28"/>
        </w:rPr>
        <w:t>
      - Қазақстан Республикасының аумағында филиал ашуға рұқсат алу үшін осы өтініш берілген күннің алдындағы соңғы он екі ай ішінде резиденті Қазақстан Республикасының бейрезидент банкі болып табылатын мемлекеттің заңнамасында белгіленген меншікті капиталдың жеткіліктілік коэффициенттерін және өтімділік коэффициенттерін бұзушылықтардың болмауын;</w:t>
      </w:r>
    </w:p>
    <w:bookmarkEnd w:id="291"/>
    <w:bookmarkStart w:name="z323" w:id="292"/>
    <w:p>
      <w:pPr>
        <w:spacing w:after="0"/>
        <w:ind w:left="0"/>
        <w:jc w:val="both"/>
      </w:pPr>
      <w:r>
        <w:rPr>
          <w:rFonts w:ascii="Times New Roman"/>
          <w:b w:val="false"/>
          <w:i w:val="false"/>
          <w:color w:val="000000"/>
          <w:sz w:val="28"/>
        </w:rPr>
        <w:t>
      - құрылтай құжаттарына, Қазақстан Республикасы бейрезидент банкінің ішкі саясатына және (немесе) өзі резиденті болып табылатын мемлекеттің заңнамасына сәйкес талап етілетін барлық қажетті шешімдер мен келісімдерге ие екенін, мыналарға:</w:t>
      </w:r>
    </w:p>
    <w:bookmarkEnd w:id="292"/>
    <w:bookmarkStart w:name="z324" w:id="293"/>
    <w:p>
      <w:pPr>
        <w:spacing w:after="0"/>
        <w:ind w:left="0"/>
        <w:jc w:val="both"/>
      </w:pPr>
      <w:r>
        <w:rPr>
          <w:rFonts w:ascii="Times New Roman"/>
          <w:b w:val="false"/>
          <w:i w:val="false"/>
          <w:color w:val="000000"/>
          <w:sz w:val="28"/>
        </w:rPr>
        <w:t>
      - Қазақстан Республикасының аумағында филиал ашуға;</w:t>
      </w:r>
    </w:p>
    <w:bookmarkEnd w:id="293"/>
    <w:bookmarkStart w:name="z325" w:id="294"/>
    <w:p>
      <w:pPr>
        <w:spacing w:after="0"/>
        <w:ind w:left="0"/>
        <w:jc w:val="both"/>
      </w:pPr>
      <w:r>
        <w:rPr>
          <w:rFonts w:ascii="Times New Roman"/>
          <w:b w:val="false"/>
          <w:i w:val="false"/>
          <w:color w:val="000000"/>
          <w:sz w:val="28"/>
        </w:rPr>
        <w:t>
      - Қазақстан Республикасының бейрезидент банкі қызметін Қазақстан Республикасының аумағында жүзеге асыруды жоспарлайтын өзінің филиалының міндеттемелері бойынша толық жауапкершілікті қабылдауға қатысты растайды.</w:t>
      </w:r>
    </w:p>
    <w:bookmarkEnd w:id="294"/>
    <w:bookmarkStart w:name="z326" w:id="295"/>
    <w:p>
      <w:pPr>
        <w:spacing w:after="0"/>
        <w:ind w:left="0"/>
        <w:jc w:val="both"/>
      </w:pPr>
      <w:r>
        <w:rPr>
          <w:rFonts w:ascii="Times New Roman"/>
          <w:b w:val="false"/>
          <w:i w:val="false"/>
          <w:color w:val="000000"/>
          <w:sz w:val="28"/>
        </w:rPr>
        <w:t>
      Қазақстан Республикасының бейрезидент банкі осы ақпаратты Қазақстан Республикасының бейрезидент банкі тексергенін және дұрыс әрі толық болып табылатынын растайды.</w:t>
      </w:r>
    </w:p>
    <w:bookmarkEnd w:id="295"/>
    <w:bookmarkStart w:name="z327" w:id="296"/>
    <w:p>
      <w:pPr>
        <w:spacing w:after="0"/>
        <w:ind w:left="0"/>
        <w:jc w:val="both"/>
      </w:pPr>
      <w:r>
        <w:rPr>
          <w:rFonts w:ascii="Times New Roman"/>
          <w:b w:val="false"/>
          <w:i w:val="false"/>
          <w:color w:val="000000"/>
          <w:sz w:val="28"/>
        </w:rPr>
        <w:t>
      Қазақстан Республикасының бейрезидент банкі өтінішке қоса берілген құжаттар мен мәліметтердің дәйектілігін, сондай-ақ қаржы нарығы мен қаржы ұйымдарын реттеу, бақылау және қадағалау жөніндегі уәкілетті органға осы өтінішті қарауға байланысты сұратылған ақпараттың уақтылы ұсынылғанын растайды.</w:t>
      </w:r>
    </w:p>
    <w:bookmarkEnd w:id="296"/>
    <w:bookmarkStart w:name="z328" w:id="297"/>
    <w:p>
      <w:pPr>
        <w:spacing w:after="0"/>
        <w:ind w:left="0"/>
        <w:jc w:val="both"/>
      </w:pPr>
      <w:r>
        <w:rPr>
          <w:rFonts w:ascii="Times New Roman"/>
          <w:b w:val="false"/>
          <w:i w:val="false"/>
          <w:color w:val="000000"/>
          <w:sz w:val="28"/>
        </w:rPr>
        <w:t>
      Дербес деректерді жинауға және өңдеуге және цифрлық жүйелерде қамтылған, заңмен қорғалатын құпияны құрайтын мәліметтерді пайдалануға келісім беремін.</w:t>
      </w:r>
    </w:p>
    <w:bookmarkEnd w:id="297"/>
    <w:bookmarkStart w:name="z329" w:id="298"/>
    <w:p>
      <w:pPr>
        <w:spacing w:after="0"/>
        <w:ind w:left="0"/>
        <w:jc w:val="both"/>
      </w:pPr>
      <w:r>
        <w:rPr>
          <w:rFonts w:ascii="Times New Roman"/>
          <w:b w:val="false"/>
          <w:i w:val="false"/>
          <w:color w:val="000000"/>
          <w:sz w:val="28"/>
        </w:rPr>
        <w:t>
      Қосымша (жіберілген құжаттар мен мәліметтердің тізбесін, олардың әрқайсысы бойынша парақтар санын көрсету):</w:t>
      </w:r>
    </w:p>
    <w:bookmarkEnd w:id="298"/>
    <w:bookmarkStart w:name="z330" w:id="299"/>
    <w:p>
      <w:pPr>
        <w:spacing w:after="0"/>
        <w:ind w:left="0"/>
        <w:jc w:val="both"/>
      </w:pPr>
      <w:r>
        <w:rPr>
          <w:rFonts w:ascii="Times New Roman"/>
          <w:b w:val="false"/>
          <w:i w:val="false"/>
          <w:color w:val="000000"/>
          <w:sz w:val="28"/>
        </w:rPr>
        <w:t>
      __________________________________________</w:t>
      </w:r>
    </w:p>
    <w:bookmarkEnd w:id="299"/>
    <w:bookmarkStart w:name="z331" w:id="300"/>
    <w:p>
      <w:pPr>
        <w:spacing w:after="0"/>
        <w:ind w:left="0"/>
        <w:jc w:val="both"/>
      </w:pPr>
      <w:r>
        <w:rPr>
          <w:rFonts w:ascii="Times New Roman"/>
          <w:b w:val="false"/>
          <w:i w:val="false"/>
          <w:color w:val="000000"/>
          <w:sz w:val="28"/>
        </w:rPr>
        <w:t>
      (өтініш берушінің электрондық цифрлық қолтаңбасы, күні)</w:t>
      </w:r>
    </w:p>
    <w:bookmarkEnd w:id="300"/>
    <w:bookmarkStart w:name="z332" w:id="301"/>
    <w:p>
      <w:pPr>
        <w:spacing w:after="0"/>
        <w:ind w:left="0"/>
        <w:jc w:val="both"/>
      </w:pPr>
      <w:r>
        <w:rPr>
          <w:rFonts w:ascii="Times New Roman"/>
          <w:b w:val="false"/>
          <w:i w:val="false"/>
          <w:color w:val="000000"/>
          <w:sz w:val="28"/>
        </w:rPr>
        <w:t xml:space="preserve">
      * интернет-ресурсқа сілтеме "Қазақстан Республикасындағы банктер және банк қызметі туралы" Қазақстан Республикасы Заңының 16-бабы 2-тармағының </w:t>
      </w:r>
      <w:r>
        <w:rPr>
          <w:rFonts w:ascii="Times New Roman"/>
          <w:b w:val="false"/>
          <w:i w:val="false"/>
          <w:color w:val="000000"/>
          <w:sz w:val="28"/>
        </w:rPr>
        <w:t>6) тармақшасында</w:t>
      </w:r>
      <w:r>
        <w:rPr>
          <w:rFonts w:ascii="Times New Roman"/>
          <w:b w:val="false"/>
          <w:i w:val="false"/>
          <w:color w:val="000000"/>
          <w:sz w:val="28"/>
        </w:rPr>
        <w:t xml:space="preserve"> көзделген жағдайда көрсетіледі</w:t>
      </w:r>
    </w:p>
    <w:bookmarkEnd w:id="3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Банкті, Қазақстан Республикасының бейрезидент банкінің филиалын ашуға</w:t>
            </w:r>
            <w:r>
              <w:br/>
            </w:r>
            <w:r>
              <w:rPr>
                <w:rFonts w:ascii="Times New Roman"/>
                <w:b w:val="false"/>
                <w:i w:val="false"/>
                <w:color w:val="000000"/>
                <w:sz w:val="20"/>
              </w:rPr>
              <w:t>рұқсат беру қағидаларына</w:t>
            </w:r>
            <w:r>
              <w:br/>
            </w:r>
            <w:r>
              <w:rPr>
                <w:rFonts w:ascii="Times New Roman"/>
                <w:b w:val="false"/>
                <w:i w:val="false"/>
                <w:color w:val="000000"/>
                <w:sz w:val="20"/>
              </w:rPr>
              <w:t>3-қосымша</w:t>
            </w:r>
          </w:p>
        </w:tc>
      </w:tr>
    </w:tbl>
    <w:bookmarkStart w:name="z334" w:id="302"/>
    <w:p>
      <w:pPr>
        <w:spacing w:after="0"/>
        <w:ind w:left="0"/>
        <w:jc w:val="left"/>
      </w:pPr>
      <w:r>
        <w:rPr>
          <w:rFonts w:ascii="Times New Roman"/>
          <w:b/>
          <w:i w:val="false"/>
          <w:color w:val="000000"/>
        </w:rPr>
        <w:t xml:space="preserve"> Мемлекеттік қызмет көрсетуге қойылатын негізгі талаптар тізбесі</w:t>
      </w:r>
    </w:p>
    <w:bookmarkEnd w:id="302"/>
    <w:p>
      <w:pPr>
        <w:spacing w:after="0"/>
        <w:ind w:left="0"/>
        <w:jc w:val="both"/>
      </w:pPr>
      <w:r>
        <w:rPr>
          <w:rFonts w:ascii="Times New Roman"/>
          <w:b w:val="false"/>
          <w:i w:val="false"/>
          <w:color w:val="ff0000"/>
          <w:sz w:val="28"/>
        </w:rPr>
        <w:t xml:space="preserve">
      Ескерту. 3-қосымша жаңа редакцияда - ҚР Қаржы нарығын реттеу және дамыту агенттігі Басқармасының 02.10.2026 </w:t>
      </w:r>
      <w:r>
        <w:rPr>
          <w:rFonts w:ascii="Times New Roman"/>
          <w:b w:val="false"/>
          <w:i w:val="false"/>
          <w:color w:val="ff0000"/>
          <w:sz w:val="28"/>
        </w:rPr>
        <w:t>№ 139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қызметтің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Банкті, Қазақстан Республикасының бейрезидент банкінің филиалын ашуға рұқсат беру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қызметтің кіші түрлерінің (бар болса)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 ашуға рұқсат алу үшін;</w:t>
            </w:r>
          </w:p>
          <w:p>
            <w:pPr>
              <w:spacing w:after="20"/>
              <w:ind w:left="20"/>
              <w:jc w:val="both"/>
            </w:pPr>
            <w:r>
              <w:rPr>
                <w:rFonts w:ascii="Times New Roman"/>
                <w:b w:val="false"/>
                <w:i w:val="false"/>
                <w:color w:val="000000"/>
                <w:sz w:val="20"/>
              </w:rPr>
              <w:t>
Қазақстан Республикасының бейрезидент банкінің филиалын ашуға рұқсат алу үшін.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Қаржы нарығын реттеу және дамыту агенттігі (бұдан әрі – уәкiлеттi орган).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барлық кіші түрлері бойынша "цифрлық үкіметтің" www.egov.kz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барлық кіші түрлері бойынша порталға өтініш берген күннен бастап 65 (алпыс бес) жұмыс күні ішінде.</w:t>
            </w:r>
          </w:p>
          <w:p>
            <w:pPr>
              <w:spacing w:after="20"/>
              <w:ind w:left="20"/>
              <w:jc w:val="both"/>
            </w:pPr>
            <w:r>
              <w:rPr>
                <w:rFonts w:ascii="Times New Roman"/>
                <w:b w:val="false"/>
                <w:i w:val="false"/>
                <w:color w:val="000000"/>
                <w:sz w:val="20"/>
              </w:rPr>
              <w:t xml:space="preserve">
Бұл мерзім "Қазақстан Республикасындағы банктер және банк қызметі туралы" Қазақстан Республикасының Заңы (бұдан әрі – Банктер туралы заң) 10-бабының </w:t>
            </w:r>
            <w:r>
              <w:rPr>
                <w:rFonts w:ascii="Times New Roman"/>
                <w:b w:val="false"/>
                <w:i w:val="false"/>
                <w:color w:val="000000"/>
                <w:sz w:val="20"/>
              </w:rPr>
              <w:t>8-тармағында</w:t>
            </w:r>
            <w:r>
              <w:rPr>
                <w:rFonts w:ascii="Times New Roman"/>
                <w:b w:val="false"/>
                <w:i w:val="false"/>
                <w:color w:val="000000"/>
                <w:sz w:val="20"/>
              </w:rPr>
              <w:t xml:space="preserve">, 16-бабының </w:t>
            </w:r>
            <w:r>
              <w:rPr>
                <w:rFonts w:ascii="Times New Roman"/>
                <w:b w:val="false"/>
                <w:i w:val="false"/>
                <w:color w:val="000000"/>
                <w:sz w:val="20"/>
              </w:rPr>
              <w:t>6-тармағында</w:t>
            </w:r>
            <w:r>
              <w:rPr>
                <w:rFonts w:ascii="Times New Roman"/>
                <w:b w:val="false"/>
                <w:i w:val="false"/>
                <w:color w:val="000000"/>
                <w:sz w:val="20"/>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0"/>
              </w:rPr>
              <w:t>18-2-бабында</w:t>
            </w:r>
            <w:r>
              <w:rPr>
                <w:rFonts w:ascii="Times New Roman"/>
                <w:b w:val="false"/>
                <w:i w:val="false"/>
                <w:color w:val="000000"/>
                <w:sz w:val="20"/>
              </w:rPr>
              <w:t xml:space="preserve"> көзделген жағдайларда тоқтатыла тұрады.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барлық кіші түрлері бойынша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Қағидаларға 4-қосымшаға сәйкес нысан бойынша банкті, Қазақстан Республикасының бейрезидент банкінің филиалын ашуға рұқсатты қоса бере отырып, банкті, Қазақстан Республикасының бейрезидент банкінің филиалын ашуға рұқсат беру туралы хабарлама не мемлекеттік қызмет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барлық кіші түрлері бойынша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объектісінің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берушінің – Қазақстан Республикасының еңбек заңнамасына және "Қазақстан Республикасындағы мерекелер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(бұдан әрі – Мерекелер туралы заң) сәйкес демалыс және мереке күндерін қоспағанда сағат 13.00-ден 14.30-ға дейінгі түскі үзіліспен дүйсенбі - жұма аралығында сағат 9.00-ден 18.30-ға дейін белгіленген жұмыс кестесіне сәйкес;</w:t>
            </w:r>
          </w:p>
          <w:p>
            <w:pPr>
              <w:spacing w:after="20"/>
              <w:ind w:left="20"/>
              <w:jc w:val="both"/>
            </w:pPr>
            <w:r>
              <w:rPr>
                <w:rFonts w:ascii="Times New Roman"/>
                <w:b w:val="false"/>
                <w:i w:val="false"/>
                <w:color w:val="000000"/>
                <w:sz w:val="20"/>
              </w:rPr>
              <w:t>
2) порталдың – жөндеу жұмыстарының жүргізілуіне байланысты болатын техникалық үзілістерді қоспағанда, тәулік бойы (көрсетілетін қызметті алушы жұмыс уақыты аяқталғаннан кейін, демалыс және мереке күндері өтініш жасаған кезде Қазақстан Республикасының еңбек заңнамасына және Мерекелер туралы заңға сәйкес өтініштерді қабылдау және мемлекеттік қызметті көрсету нәтижесін жіберу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банк ашуға рұқсат алу үшін жүгінген кезде:</w:t>
            </w:r>
          </w:p>
          <w:p>
            <w:pPr>
              <w:spacing w:after="20"/>
              <w:ind w:left="20"/>
              <w:jc w:val="both"/>
            </w:pPr>
            <w:r>
              <w:rPr>
                <w:rFonts w:ascii="Times New Roman"/>
                <w:b w:val="false"/>
                <w:i w:val="false"/>
                <w:color w:val="000000"/>
                <w:sz w:val="20"/>
              </w:rPr>
              <w:t>
1) Қағидаларға 1-қосымшаға сәйкес нысан бойынша өтініш берушінің электрондық цифрлық қолтаңбасымен (бұдан әрі – ЭЦҚ) куәландырылған электрондық құжат түрінде қазақ және орыс тілдерінде банк ашуға рұқсат беру туралы өтініш (өтініш берушінің осы өтінішті беруге өкілеттіктерін растайтын құжаттардың электрондық көшірмелерін және оған қоса берілетін құжаттарды қоса ұсыну арқылы);</w:t>
            </w:r>
          </w:p>
          <w:p>
            <w:pPr>
              <w:spacing w:after="20"/>
              <w:ind w:left="20"/>
              <w:jc w:val="both"/>
            </w:pPr>
            <w:r>
              <w:rPr>
                <w:rFonts w:ascii="Times New Roman"/>
                <w:b w:val="false"/>
                <w:i w:val="false"/>
                <w:color w:val="000000"/>
                <w:sz w:val="20"/>
              </w:rPr>
              <w:t>
2) Қазақстан Республикасының заңнамасында белгіленген тәртіппен ресімделген құрылтай жиналысы хаттамасының (жалғыз құрылтайшысы шешімінің) электрондық көшірмесі;</w:t>
            </w:r>
          </w:p>
          <w:p>
            <w:pPr>
              <w:spacing w:after="20"/>
              <w:ind w:left="20"/>
              <w:jc w:val="both"/>
            </w:pPr>
            <w:r>
              <w:rPr>
                <w:rFonts w:ascii="Times New Roman"/>
                <w:b w:val="false"/>
                <w:i w:val="false"/>
                <w:color w:val="000000"/>
                <w:sz w:val="20"/>
              </w:rPr>
              <w:t>
3) осы Мемлекеттік қызметті көрсетуге қойылатын негізгі талаптар тізбесіне (бұдан әрі – Тізбе) 1-қосымшаға сәйкес нысан бойынша банктің жарғылық капиталындағы үлесі 10 (он) пайыздан аз құрылтайшы-жеке тұлға туралы мәліметтердің электрондық көшірмелері;</w:t>
            </w:r>
          </w:p>
          <w:p>
            <w:pPr>
              <w:spacing w:after="20"/>
              <w:ind w:left="20"/>
              <w:jc w:val="both"/>
            </w:pPr>
            <w:r>
              <w:rPr>
                <w:rFonts w:ascii="Times New Roman"/>
                <w:b w:val="false"/>
                <w:i w:val="false"/>
                <w:color w:val="000000"/>
                <w:sz w:val="20"/>
              </w:rPr>
              <w:t>
4) Тізбеге 2-қосымшаға сәйкес нысан бойынша банктің жарғылық капиталындағы үлесі 10 (он) пайыздан аз құрылтайшы-заңды тұлға туралы мәліметтердің электрондық көшірмелері, оның ішінде құрылтайшы-заңды тұлғаның аудиторлық есептермен расталған соңғы екі қаржы жылындағы жылдық қаржылық есептілігінің (құрылтайшы-заңды тұлғада еншілес ұйымдар болған жағдайда шоғырландырылған қаржылық есептіліктің) көшірмелері, сондай-ақ өтініш беру күнінің алдындағы соңғы аяқталған тоқсандағы құрылтайшы-заңды тұлғаның қаржылық есептілігінің көшірмесі.</w:t>
            </w:r>
          </w:p>
          <w:p>
            <w:pPr>
              <w:spacing w:after="20"/>
              <w:ind w:left="20"/>
              <w:jc w:val="both"/>
            </w:pPr>
            <w:r>
              <w:rPr>
                <w:rFonts w:ascii="Times New Roman"/>
                <w:b w:val="false"/>
                <w:i w:val="false"/>
                <w:color w:val="000000"/>
                <w:sz w:val="20"/>
              </w:rPr>
              <w:t>
Ағымдағы жылғы 1 қаңтардан бастап 1 маусым аралығындағы кезеңде соңғы аяқталған қаржы жылындағы қаржылық есептілікті растайтын аудиторлық есеп болмаған жағдайда, құрылтайшы-заңды тұлға өтініш беру күнінің алдындағы соңғы аяқталған қаржы жылындағы және соңғы аяқталған тоқсандағы қаржылық есептіліктің (құрылтайшы-заңды тұлғада еншілес ұйымдар болған жағдайда шоғырландырылған қаржылық есептіліктің) көшірмелерін, сондай-ақ соңғы аяқталған қаржы жылының алдындағы аудиторлық есептермен расталған екі жылдағы жылдық қаржылық есептіліктің (құрылтайшы-заңды тұлғада еншілес ұйымдар болған жағдайда шоғырландырылған қаржылық есептіліктің) көшірмелерін ұсынады.</w:t>
            </w:r>
          </w:p>
          <w:p>
            <w:pPr>
              <w:spacing w:after="20"/>
              <w:ind w:left="20"/>
              <w:jc w:val="both"/>
            </w:pPr>
            <w:r>
              <w:rPr>
                <w:rFonts w:ascii="Times New Roman"/>
                <w:b w:val="false"/>
                <w:i w:val="false"/>
                <w:color w:val="000000"/>
                <w:sz w:val="20"/>
              </w:rPr>
              <w:t>
Осы тармақшада көрсетілген қаржылық есептілік мынадай жағдайларда ұсынылмайды:</w:t>
            </w:r>
          </w:p>
          <w:p>
            <w:pPr>
              <w:spacing w:after="20"/>
              <w:ind w:left="20"/>
              <w:jc w:val="both"/>
            </w:pPr>
            <w:r>
              <w:rPr>
                <w:rFonts w:ascii="Times New Roman"/>
                <w:b w:val="false"/>
                <w:i w:val="false"/>
                <w:color w:val="000000"/>
                <w:sz w:val="20"/>
              </w:rPr>
              <w:t>
осы қаржылық есептілік қаржылық есептілік депозитарийінің интернет-ресурсында болған кезде;</w:t>
            </w:r>
          </w:p>
          <w:p>
            <w:pPr>
              <w:spacing w:after="20"/>
              <w:ind w:left="20"/>
              <w:jc w:val="both"/>
            </w:pPr>
            <w:r>
              <w:rPr>
                <w:rFonts w:ascii="Times New Roman"/>
                <w:b w:val="false"/>
                <w:i w:val="false"/>
                <w:color w:val="000000"/>
                <w:sz w:val="20"/>
              </w:rPr>
              <w:t>
құрылтайшы - заңды тұлға Қазақстан Республикасының бейрезидент қаржы ұйымы болып табылса және осы қаржылық есептілік Қазақстан Республикасының бейрезидент қаржы ұйымының немесе шетелдік қор биржасының интернет-ресурсында қазақ, орыс немесе ағылшын тілінде орналастырылса және қолжетімді болса;</w:t>
            </w:r>
          </w:p>
          <w:p>
            <w:pPr>
              <w:spacing w:after="20"/>
              <w:ind w:left="20"/>
              <w:jc w:val="both"/>
            </w:pPr>
            <w:r>
              <w:rPr>
                <w:rFonts w:ascii="Times New Roman"/>
                <w:b w:val="false"/>
                <w:i w:val="false"/>
                <w:color w:val="000000"/>
                <w:sz w:val="20"/>
              </w:rPr>
              <w:t>
5) "Банкке, сақтандыру (қайта сақтандыру) ұйымына еншiлес ұйымды құруға немесе иеленуге, ұйымның капиталына елеулі қатысуына, банктің стрестік активтерді басқару жөніндегі еншілес ұйымды құруға немесе иеленуге рұқсат беру, еншілес ұйымды құруға, иеленуге, ұйымның капиталына елеулі қатысуға берілген рұқсатты кері қайтарып алу және (немесе) күшін жою қағидаларын бекіту туралы"</w:t>
            </w:r>
          </w:p>
          <w:p>
            <w:pPr>
              <w:spacing w:after="20"/>
              <w:ind w:left="20"/>
              <w:jc w:val="both"/>
            </w:pPr>
            <w:r>
              <w:rPr>
                <w:rFonts w:ascii="Times New Roman"/>
                <w:b w:val="false"/>
                <w:i w:val="false"/>
                <w:color w:val="000000"/>
                <w:sz w:val="20"/>
              </w:rPr>
              <w:t xml:space="preserve">
Қазақстан Республикасы Қаржы нарығын реттеу және дамыту агенттігі Басқармасының 2026 жылғы 31 наурыздағы № 31 </w:t>
            </w:r>
            <w:r>
              <w:rPr>
                <w:rFonts w:ascii="Times New Roman"/>
                <w:b w:val="false"/>
                <w:i w:val="false"/>
                <w:color w:val="000000"/>
                <w:sz w:val="20"/>
              </w:rPr>
              <w:t>қаулысына</w:t>
            </w:r>
            <w:r>
              <w:rPr>
                <w:rFonts w:ascii="Times New Roman"/>
                <w:b w:val="false"/>
                <w:i w:val="false"/>
                <w:color w:val="000000"/>
                <w:sz w:val="20"/>
              </w:rPr>
              <w:t xml:space="preserve"> (Нормативтік құқықтық актілерді мемлекеттік тіркеу тізілімінде № 38321болып тіркелген) сәйкес банк еншілес банк құруға немесе басқа банктің капиталына қомақты қатысуға рұқсат алған жағдайда, еншілес ұйым құруға, иеленуге немесе ұйымның капиталына қомақты қатысуға рұқсат алуға арналған өтініш;</w:t>
            </w:r>
          </w:p>
          <w:p>
            <w:pPr>
              <w:spacing w:after="20"/>
              <w:ind w:left="20"/>
              <w:jc w:val="both"/>
            </w:pPr>
            <w:r>
              <w:rPr>
                <w:rFonts w:ascii="Times New Roman"/>
                <w:b w:val="false"/>
                <w:i w:val="false"/>
                <w:color w:val="000000"/>
                <w:sz w:val="20"/>
              </w:rPr>
              <w:t>
6) "Қаржы нарығы мен қаржы ұйымдарын мемлекеттiк реттеу, бақылау және қадағалау туралы" Қазақстан Республикасы заңының (бұдан әрі – Мемлекеттік реттеу туралы заң) 9-5-бабы 8-тармағының 1) тармақшасында, 10-тармағының 1) тармақшасында және 14-тармағында көзделген құжаттар мен мәліметтерді қоспағанда, өтініш беруші банктің ірі қатысушысы немесе банк холдингі мәртебесін алған жағдайда "Банктің ірі қатысушысы, банк холдингінің, сақтандыру (қайта сақтандыру) ұйымының ірі қатысушысы, сақтандыру холдингінің, инвестициялық портфельді басқарушының ірі қатысушысы мәртебесін иеленуге келісім беру, келісімді қайтарып алу қағидаларын және көрсетілген келісімді алу үшін ұсынылатын құжаттарға қойылатын талаптарды бекіту туралы"</w:t>
            </w:r>
          </w:p>
          <w:p>
            <w:pPr>
              <w:spacing w:after="20"/>
              <w:ind w:left="20"/>
              <w:jc w:val="both"/>
            </w:pPr>
            <w:r>
              <w:rPr>
                <w:rFonts w:ascii="Times New Roman"/>
                <w:b w:val="false"/>
                <w:i w:val="false"/>
                <w:color w:val="000000"/>
                <w:sz w:val="20"/>
              </w:rPr>
              <w:t xml:space="preserve">
Қазақстан Республикасы Қаржы нарығын реттеу және дамыту агенттігі Басқармасының 2026 жылғы 31 наурыздағы № 30 </w:t>
            </w:r>
            <w:r>
              <w:rPr>
                <w:rFonts w:ascii="Times New Roman"/>
                <w:b w:val="false"/>
                <w:i w:val="false"/>
                <w:color w:val="000000"/>
                <w:sz w:val="20"/>
              </w:rPr>
              <w:t>қаулысымен</w:t>
            </w:r>
            <w:r>
              <w:rPr>
                <w:rFonts w:ascii="Times New Roman"/>
                <w:b w:val="false"/>
                <w:i w:val="false"/>
                <w:color w:val="000000"/>
                <w:sz w:val="20"/>
              </w:rPr>
              <w:t xml:space="preserve"> (Нормативтік құқықтық актілерді мемлекеттік тіркеу тізілімінде № 38324 болып тіркелген) айқындалған тәртіптен құжаттар мен мәліметтердің электрондық көшірмелері;</w:t>
            </w:r>
          </w:p>
          <w:p>
            <w:pPr>
              <w:spacing w:after="20"/>
              <w:ind w:left="20"/>
              <w:jc w:val="both"/>
            </w:pPr>
            <w:r>
              <w:rPr>
                <w:rFonts w:ascii="Times New Roman"/>
                <w:b w:val="false"/>
                <w:i w:val="false"/>
                <w:color w:val="000000"/>
                <w:sz w:val="20"/>
              </w:rPr>
              <w:t>
7) құрылатын банктің акцияларын иелену (жарғылық капиталын төлеу) үшін жеке тұлға пайдаланатын қаражат көздерін (шығу тегін) растайтын құжаттардың электрондық көшірмелері.</w:t>
            </w:r>
          </w:p>
          <w:p>
            <w:pPr>
              <w:spacing w:after="20"/>
              <w:ind w:left="20"/>
              <w:jc w:val="both"/>
            </w:pPr>
            <w:r>
              <w:rPr>
                <w:rFonts w:ascii="Times New Roman"/>
                <w:b w:val="false"/>
                <w:i w:val="false"/>
                <w:color w:val="000000"/>
                <w:sz w:val="20"/>
              </w:rPr>
              <w:t>
Жеке тұлға құрылатын банктің акцияларын иелену (жарғылық капиталын төлеу) үшін пайдалануы мүмкін қаражат көздері Мемлекеттік реттеу туралы заңның 9-5-бабының 7-тармағында айқындалған;</w:t>
            </w:r>
          </w:p>
          <w:p>
            <w:pPr>
              <w:spacing w:after="20"/>
              <w:ind w:left="20"/>
              <w:jc w:val="both"/>
            </w:pPr>
            <w:r>
              <w:rPr>
                <w:rFonts w:ascii="Times New Roman"/>
                <w:b w:val="false"/>
                <w:i w:val="false"/>
                <w:color w:val="000000"/>
                <w:sz w:val="20"/>
              </w:rPr>
              <w:t>
8) резиденті көрсетілетін қызметті алушы болып табылатын мемлекеттің қаржылық қадағалау органы берген Қазақстан Республикасының аумағында өз қызметін жүзеге асыратын банктің акцияларын иеленуге келісімнің (рұқсаттың) электрондық көшірмесі не резиденті көрсетілетін қызметті алушы болып табылатын мемлекеттің қаржылық қадағалау органынан мұндай келісімнің (рұқсаттың) талап етілмейтіні туралы растаманың көшірмесі (Қазақстан Республикасының бейрезидент заңды тұлғалары үшін);</w:t>
            </w:r>
          </w:p>
          <w:p>
            <w:pPr>
              <w:spacing w:after="20"/>
              <w:ind w:left="20"/>
              <w:jc w:val="both"/>
            </w:pPr>
            <w:r>
              <w:rPr>
                <w:rFonts w:ascii="Times New Roman"/>
                <w:b w:val="false"/>
                <w:i w:val="false"/>
                <w:color w:val="000000"/>
                <w:sz w:val="20"/>
              </w:rPr>
              <w:t>
9) Қазақстан Республикасының заңнамасында белгіленген тәртіппен ресімделген құрылтай шартының электрондық көшірмесі (салыстырып тексеру үшін түпнұсқа ұсынылған жағдайда нотариат куәландырған).</w:t>
            </w:r>
          </w:p>
          <w:p>
            <w:pPr>
              <w:spacing w:after="20"/>
              <w:ind w:left="20"/>
              <w:jc w:val="both"/>
            </w:pPr>
            <w:r>
              <w:rPr>
                <w:rFonts w:ascii="Times New Roman"/>
                <w:b w:val="false"/>
                <w:i w:val="false"/>
                <w:color w:val="000000"/>
                <w:sz w:val="20"/>
              </w:rPr>
              <w:t>
Көрсетілетін қызметті алушы Қазақстан Республикасының бейрезидент банкінің филиалын ашуға рұқсат алу үшін жүгінген кезде:</w:t>
            </w:r>
          </w:p>
          <w:p>
            <w:pPr>
              <w:spacing w:after="20"/>
              <w:ind w:left="20"/>
              <w:jc w:val="both"/>
            </w:pPr>
            <w:r>
              <w:rPr>
                <w:rFonts w:ascii="Times New Roman"/>
                <w:b w:val="false"/>
                <w:i w:val="false"/>
                <w:color w:val="000000"/>
                <w:sz w:val="20"/>
              </w:rPr>
              <w:t>
1) Қағидаларға 2-қосымшаға сәйкес нысан бойынша өтініш берушінің ЭЦҚ-мен куәландырылған электрондық құжат түріндегі (өтініш берушінің осы өтінішті беруге өкілеттігін растайтын құжаттардың және оған қоса берілетін құжаттардың электрондық көшірмелерін қоса бере отырып) Қазақстан Республикасының бейрезидент банкінің филиалын ашуға рұқсат беру туралы қазақ немесе орыс тілдеріндегі өтініш;</w:t>
            </w:r>
          </w:p>
          <w:p>
            <w:pPr>
              <w:spacing w:after="20"/>
              <w:ind w:left="20"/>
              <w:jc w:val="both"/>
            </w:pPr>
            <w:r>
              <w:rPr>
                <w:rFonts w:ascii="Times New Roman"/>
                <w:b w:val="false"/>
                <w:i w:val="false"/>
                <w:color w:val="000000"/>
                <w:sz w:val="20"/>
              </w:rPr>
              <w:t>
2) көрсетілетін қызметті алушының Қазақстан Республикасының аумағында филиал ашу туралы шешімінің электрондық көшірмесі, ол сондай-ақ мынадай мәселелер бойынша шешімдерді қамтиды:</w:t>
            </w:r>
          </w:p>
          <w:p>
            <w:pPr>
              <w:spacing w:after="20"/>
              <w:ind w:left="20"/>
              <w:jc w:val="both"/>
            </w:pPr>
            <w:r>
              <w:rPr>
                <w:rFonts w:ascii="Times New Roman"/>
                <w:b w:val="false"/>
                <w:i w:val="false"/>
                <w:color w:val="000000"/>
                <w:sz w:val="20"/>
              </w:rPr>
              <w:t>
- Қазақстан Республикасының бейрезидент банкінің Қазақстан Республикасының аумағында оның филиалының қызметін жүзеге асыру процесінде туындайтын міндеттемелер бойынша жауапкершілікті қабылдауы туралы және осындай міндеттемелерді Қазақстан Республикасының бейрезидент банкінің балансында есепке алу туралы;</w:t>
            </w:r>
          </w:p>
          <w:p>
            <w:pPr>
              <w:spacing w:after="20"/>
              <w:ind w:left="20"/>
              <w:jc w:val="both"/>
            </w:pPr>
            <w:r>
              <w:rPr>
                <w:rFonts w:ascii="Times New Roman"/>
                <w:b w:val="false"/>
                <w:i w:val="false"/>
                <w:color w:val="000000"/>
                <w:sz w:val="20"/>
              </w:rPr>
              <w:t xml:space="preserve">
- "Банктер және банк қызметі туралы" Қазақстан Республикасы Заңының (бұдан әрі – Банктер туралы заң) </w:t>
            </w:r>
            <w:r>
              <w:rPr>
                <w:rFonts w:ascii="Times New Roman"/>
                <w:b w:val="false"/>
                <w:i w:val="false"/>
                <w:color w:val="000000"/>
                <w:sz w:val="20"/>
              </w:rPr>
              <w:t>72-бабы</w:t>
            </w:r>
            <w:r>
              <w:rPr>
                <w:rFonts w:ascii="Times New Roman"/>
                <w:b w:val="false"/>
                <w:i w:val="false"/>
                <w:color w:val="000000"/>
                <w:sz w:val="20"/>
              </w:rPr>
              <w:t xml:space="preserve"> 4-тармағына сәйкес резерв ретінде қабылданатын Қазақстан Республикасының бейрезидент банкі филиалының активтерінің мөлшерін бекіту туралы;</w:t>
            </w:r>
          </w:p>
          <w:p>
            <w:pPr>
              <w:spacing w:after="20"/>
              <w:ind w:left="20"/>
              <w:jc w:val="both"/>
            </w:pPr>
            <w:r>
              <w:rPr>
                <w:rFonts w:ascii="Times New Roman"/>
                <w:b w:val="false"/>
                <w:i w:val="false"/>
                <w:color w:val="000000"/>
                <w:sz w:val="20"/>
              </w:rPr>
              <w:t>
3) Қазақстан Республикасының бейрезидент банкінің құрылтай құжаттарының нотариат куәландырған көшірмелерінің электрондық көшірмелері;</w:t>
            </w:r>
          </w:p>
          <w:p>
            <w:pPr>
              <w:spacing w:after="20"/>
              <w:ind w:left="20"/>
              <w:jc w:val="both"/>
            </w:pPr>
            <w:r>
              <w:rPr>
                <w:rFonts w:ascii="Times New Roman"/>
                <w:b w:val="false"/>
                <w:i w:val="false"/>
                <w:color w:val="000000"/>
                <w:sz w:val="20"/>
              </w:rPr>
              <w:t>
4) резиденті Қазақстан Республикасының бейрезидент банкі болып табылатын мемлекеттің қаржылық қадағалау органы берген Қазақстан Республикасының аумағында Қазақстан Республикасының бейрезидент банкінің филиалын ашуға келісімнің (рұқсаттың) электрондық көшірмесі не резиденті Қазақстан Республикасының бейрезидент банкі болып табылатын мемлекеттің қаржылық қадағалау органынан осындай келісімнің (рұқсаттың) талап етілмейтіні туралы растаманың көшірмесі;</w:t>
            </w:r>
          </w:p>
          <w:p>
            <w:pPr>
              <w:spacing w:after="20"/>
              <w:ind w:left="20"/>
              <w:jc w:val="both"/>
            </w:pPr>
            <w:r>
              <w:rPr>
                <w:rFonts w:ascii="Times New Roman"/>
                <w:b w:val="false"/>
                <w:i w:val="false"/>
                <w:color w:val="000000"/>
                <w:sz w:val="20"/>
              </w:rPr>
              <w:t>
5) резиденті Қазақстан Республикасының бейрезидент банкі болып табылатын мемлекеттің қаржылық қадағалау органы берген, лицензия (рұқсат) шеңберінде рұқсат етілген банк операцияларының және өзге де операциялардың тізбесін көрсете отырып, Қазақстан Республикасының бейрезидент банкінің банк қызметін жүзеге асыруға арналған қолданыстағы лицензиясының (қолданыстағы рұқсатының) электрондық көшірмесі;</w:t>
            </w:r>
          </w:p>
          <w:p>
            <w:pPr>
              <w:spacing w:after="20"/>
              <w:ind w:left="20"/>
              <w:jc w:val="both"/>
            </w:pPr>
            <w:r>
              <w:rPr>
                <w:rFonts w:ascii="Times New Roman"/>
                <w:b w:val="false"/>
                <w:i w:val="false"/>
                <w:color w:val="000000"/>
                <w:sz w:val="20"/>
              </w:rPr>
              <w:t>
6) аудиторлық есептермен расталған соңғы екі қаржы жылындағы Қазақстан Республикасының бейрезидент банкінің жылдық қаржылық есептілігінің (Қазақстан Республикасының бейрезидент банкінде еншілес ұйымдар болған жағдайда шоғырландырылған қаржылық есептіліктің) электрондық көшірмелері, сондай-ақ өтініш беру алдындағы соңғы аяқталған тоқсандағы Қазақстан Республикасының бейрезидент банкінің қаржылық есептілігінің электрондық көшірмесі.</w:t>
            </w:r>
          </w:p>
          <w:p>
            <w:pPr>
              <w:spacing w:after="20"/>
              <w:ind w:left="20"/>
              <w:jc w:val="both"/>
            </w:pPr>
            <w:r>
              <w:rPr>
                <w:rFonts w:ascii="Times New Roman"/>
                <w:b w:val="false"/>
                <w:i w:val="false"/>
                <w:color w:val="000000"/>
                <w:sz w:val="20"/>
              </w:rPr>
              <w:t>
Ағымдағы жылғы 1 қаңтардан 1 маусымға дейінгі кезеңде соңғы аяқталған қаржы жылындағы қаржылық есептілікті растайтын аудиторлық есеп болмаған жағдайда, Қазақстан Республикасының бейрезидент банкі соңғы аяқталған қаржы жылындағы және өтініш беру алдындағы соңғы аяқталған тоқсандағы қаржылық есептіліктің (Қазақстан Республикасының бейрезидент банкінде еншілес ұйымдар болған жағдайда шоғырландырылған қаржылық есептіліктің) көшірмелерін, сондай-ақ соңғы аяқталған қаржы жылының алдындағы екі жылдағы аудиторлық есептермен расталған жылдық қаржылық есептіліктің (Қазақстан Республикасының бейрезидент банкінде еншілес ұйымдар болған жағдайда шоғырландырылған қаржылық есептіліктің) көшірмелерін ұсынады.</w:t>
            </w:r>
          </w:p>
          <w:p>
            <w:pPr>
              <w:spacing w:after="20"/>
              <w:ind w:left="20"/>
              <w:jc w:val="both"/>
            </w:pPr>
            <w:r>
              <w:rPr>
                <w:rFonts w:ascii="Times New Roman"/>
                <w:b w:val="false"/>
                <w:i w:val="false"/>
                <w:color w:val="000000"/>
                <w:sz w:val="20"/>
              </w:rPr>
              <w:t>
Осы тармақшада көрсетілген қаржылық есептілік осы қаржылық есептілік Қазақстан Республикасының бейрезидент банкінің немесе шетелдік қор биржасының интернет-ресурсында қазақ, орыс немесе ағылшын тілінде орналастырылған және қолжетімді болған жағдайларда ұсынылмайды;</w:t>
            </w:r>
          </w:p>
          <w:p>
            <w:pPr>
              <w:spacing w:after="20"/>
              <w:ind w:left="20"/>
              <w:jc w:val="both"/>
            </w:pPr>
            <w:r>
              <w:rPr>
                <w:rFonts w:ascii="Times New Roman"/>
                <w:b w:val="false"/>
                <w:i w:val="false"/>
                <w:color w:val="000000"/>
                <w:sz w:val="20"/>
              </w:rPr>
              <w:t>
7) Қазақстан Республикасының бейрезидент банкі акцияларының (жарғылық капиталға қатысу үлестерінің) он немесе одан да көп пайызын тікелей немесе жанама иеленетін тұлғалар және Қазақстан Республикасының бейрезидент банкіне қатысты бақылауды жүзеге асыратын тұлғалар туралы мәліметтер, сондай-ақ осы мәліметтерді растайтын құжаттардың электрондық көшірмелері.</w:t>
            </w:r>
          </w:p>
          <w:p>
            <w:pPr>
              <w:spacing w:after="20"/>
              <w:ind w:left="20"/>
              <w:jc w:val="both"/>
            </w:pPr>
            <w:r>
              <w:rPr>
                <w:rFonts w:ascii="Times New Roman"/>
                <w:b w:val="false"/>
                <w:i w:val="false"/>
                <w:color w:val="000000"/>
                <w:sz w:val="20"/>
              </w:rPr>
              <w:t>
Қазақстан Республикасының бейрезидент банкі акцияларының (жарғылық капиталға қатысу үлестерінің) он немесе одан да көп пайызын тікелей немесе жанама иеленетін тұлғалар және Қазақстан Республикасының бейрезидент банкіне қатысты бақылауды жүзеге асыратын тұлғалар туралы мәліметтер мынадай ақпаратты қамтуға тиіс:</w:t>
            </w:r>
          </w:p>
          <w:p>
            <w:pPr>
              <w:spacing w:after="20"/>
              <w:ind w:left="20"/>
              <w:jc w:val="both"/>
            </w:pPr>
            <w:r>
              <w:rPr>
                <w:rFonts w:ascii="Times New Roman"/>
                <w:b w:val="false"/>
                <w:i w:val="false"/>
                <w:color w:val="000000"/>
                <w:sz w:val="20"/>
              </w:rPr>
              <w:t>
заңды тұлғалар үшін:</w:t>
            </w:r>
          </w:p>
          <w:p>
            <w:pPr>
              <w:spacing w:after="20"/>
              <w:ind w:left="20"/>
              <w:jc w:val="both"/>
            </w:pPr>
            <w:r>
              <w:rPr>
                <w:rFonts w:ascii="Times New Roman"/>
                <w:b w:val="false"/>
                <w:i w:val="false"/>
                <w:color w:val="000000"/>
                <w:sz w:val="20"/>
              </w:rPr>
              <w:t>
заңды тұлғаның атауы және орналасқан жері;</w:t>
            </w:r>
          </w:p>
          <w:p>
            <w:pPr>
              <w:spacing w:after="20"/>
              <w:ind w:left="20"/>
              <w:jc w:val="both"/>
            </w:pPr>
            <w:r>
              <w:rPr>
                <w:rFonts w:ascii="Times New Roman"/>
                <w:b w:val="false"/>
                <w:i w:val="false"/>
                <w:color w:val="000000"/>
                <w:sz w:val="20"/>
              </w:rPr>
              <w:t>
мемлекеттік тіркеу (қайта тіркеу) туралы деректер, заңды тұлға қызметінің жарғылық түрлері (қызметтің негізгі түрлерін атап көрсету);</w:t>
            </w:r>
          </w:p>
          <w:p>
            <w:pPr>
              <w:spacing w:after="20"/>
              <w:ind w:left="20"/>
              <w:jc w:val="both"/>
            </w:pPr>
            <w:r>
              <w:rPr>
                <w:rFonts w:ascii="Times New Roman"/>
                <w:b w:val="false"/>
                <w:i w:val="false"/>
                <w:color w:val="000000"/>
                <w:sz w:val="20"/>
              </w:rPr>
              <w:t>
жарғылық капиталға қатысу сомасы (сатып алынған акциялардың құны (мың теңгемен);</w:t>
            </w:r>
          </w:p>
          <w:p>
            <w:pPr>
              <w:spacing w:after="20"/>
              <w:ind w:left="20"/>
              <w:jc w:val="both"/>
            </w:pPr>
            <w:r>
              <w:rPr>
                <w:rFonts w:ascii="Times New Roman"/>
                <w:b w:val="false"/>
                <w:i w:val="false"/>
                <w:color w:val="000000"/>
                <w:sz w:val="20"/>
              </w:rPr>
              <w:t>
акциялар санының дауыс беретін акциялардың жалпы санына арақатынасы немесе жарғылық капиталға қатысу үлесі (пайызбен): жеке (тікелей немесе жанама) немесе бірлескен иелену (пайыз, заңды тұлғаның атауы (тегі, аты, әкесінің аты (ол болған жағдайда);</w:t>
            </w:r>
          </w:p>
          <w:p>
            <w:pPr>
              <w:spacing w:after="20"/>
              <w:ind w:left="20"/>
              <w:jc w:val="both"/>
            </w:pPr>
            <w:r>
              <w:rPr>
                <w:rFonts w:ascii="Times New Roman"/>
                <w:b w:val="false"/>
                <w:i w:val="false"/>
                <w:color w:val="000000"/>
                <w:sz w:val="20"/>
              </w:rPr>
              <w:t>
жеке тұлғалар үшін:</w:t>
            </w:r>
          </w:p>
          <w:p>
            <w:pPr>
              <w:spacing w:after="20"/>
              <w:ind w:left="20"/>
              <w:jc w:val="both"/>
            </w:pPr>
            <w:r>
              <w:rPr>
                <w:rFonts w:ascii="Times New Roman"/>
                <w:b w:val="false"/>
                <w:i w:val="false"/>
                <w:color w:val="000000"/>
                <w:sz w:val="20"/>
              </w:rPr>
              <w:t>
тегі, аты, әкесінің аты (ол болған жағдайда), тіркелген және тұратын мекенжайы;</w:t>
            </w:r>
          </w:p>
          <w:p>
            <w:pPr>
              <w:spacing w:after="20"/>
              <w:ind w:left="20"/>
              <w:jc w:val="both"/>
            </w:pPr>
            <w:r>
              <w:rPr>
                <w:rFonts w:ascii="Times New Roman"/>
                <w:b w:val="false"/>
                <w:i w:val="false"/>
                <w:color w:val="000000"/>
                <w:sz w:val="20"/>
              </w:rPr>
              <w:t>
жеке сәйкестендіру нөмірі немесе резиденті жеке тұлға болып табылатын мемлекетте жеке тұлға үшін қалыптастырылатын өзге де бірегей нөмір (болған кезде);</w:t>
            </w:r>
          </w:p>
          <w:p>
            <w:pPr>
              <w:spacing w:after="20"/>
              <w:ind w:left="20"/>
              <w:jc w:val="both"/>
            </w:pPr>
            <w:r>
              <w:rPr>
                <w:rFonts w:ascii="Times New Roman"/>
                <w:b w:val="false"/>
                <w:i w:val="false"/>
                <w:color w:val="000000"/>
                <w:sz w:val="20"/>
              </w:rPr>
              <w:t>
жарғылық капиталға қатысу сомасы (сатып алынған акциялардың құны (мың теңгемен);</w:t>
            </w:r>
          </w:p>
          <w:p>
            <w:pPr>
              <w:spacing w:after="20"/>
              <w:ind w:left="20"/>
              <w:jc w:val="both"/>
            </w:pPr>
            <w:r>
              <w:rPr>
                <w:rFonts w:ascii="Times New Roman"/>
                <w:b w:val="false"/>
                <w:i w:val="false"/>
                <w:color w:val="000000"/>
                <w:sz w:val="20"/>
              </w:rPr>
              <w:t>
акциялар санының дауыс беретін акциялардың жалпы санына қатынасы немесе жарғылық капиталға қатысу үлесі (пайызбен):</w:t>
            </w:r>
          </w:p>
          <w:p>
            <w:pPr>
              <w:spacing w:after="20"/>
              <w:ind w:left="20"/>
              <w:jc w:val="both"/>
            </w:pPr>
            <w:r>
              <w:rPr>
                <w:rFonts w:ascii="Times New Roman"/>
                <w:b w:val="false"/>
                <w:i w:val="false"/>
                <w:color w:val="000000"/>
                <w:sz w:val="20"/>
              </w:rPr>
              <w:t>
жеке (тікелей немесе жанама) немесе бірлескен иелену (пайыз, заңды тұлғаның атауы (тегі, аты, әкесінің аты (ол болған жағдайда);</w:t>
            </w:r>
          </w:p>
          <w:p>
            <w:pPr>
              <w:spacing w:after="20"/>
              <w:ind w:left="20"/>
              <w:jc w:val="both"/>
            </w:pPr>
            <w:r>
              <w:rPr>
                <w:rFonts w:ascii="Times New Roman"/>
                <w:b w:val="false"/>
                <w:i w:val="false"/>
                <w:color w:val="000000"/>
                <w:sz w:val="20"/>
              </w:rPr>
              <w:t>
8) Тізбеге 3-қосымшаға сәйкес Қазақстан Республикасының бейрезидент банкінің басшы қызметкерлері туралы қысқаша деректер.</w:t>
            </w:r>
          </w:p>
          <w:p>
            <w:pPr>
              <w:spacing w:after="20"/>
              <w:ind w:left="20"/>
              <w:jc w:val="both"/>
            </w:pPr>
            <w:r>
              <w:rPr>
                <w:rFonts w:ascii="Times New Roman"/>
                <w:b w:val="false"/>
                <w:i w:val="false"/>
                <w:color w:val="000000"/>
                <w:sz w:val="20"/>
              </w:rPr>
              <w:t>
Осы тармақшаның мақсаттары үшін Қазақстан Республикасының бейрезидент банкінің басшы қызметкерлері деп басқару органының басшысы, оның орынбасары және басқару органының мүшелері, атқарушы органның басшысы, оның орынбасары және атқарушы органның мүшелері, бас бухгалтер танылады.</w:t>
            </w:r>
          </w:p>
          <w:p>
            <w:pPr>
              <w:spacing w:after="20"/>
              <w:ind w:left="20"/>
              <w:jc w:val="both"/>
            </w:pPr>
            <w:r>
              <w:rPr>
                <w:rFonts w:ascii="Times New Roman"/>
                <w:b w:val="false"/>
                <w:i w:val="false"/>
                <w:color w:val="000000"/>
                <w:sz w:val="20"/>
              </w:rPr>
              <w:t xml:space="preserve">
Осы тармақтың екінші бөлігінің 7) тармақшасында көрсетілген мәліметтерді растайтын құжаттарды, сондай-ақ осы тармақтың екінші бөлігінің 8) тармақшасында көзделген құжаттарды ұсыну туралы талаптар тізбесін "Болу қажеттілігі қаржы ұйымдарының, Қазақстан Республикасының бейрезидент банктері филиалдарының, Қазақстан Республикасының бейрезидент сақтандыру (қайта сақтандыру) ұйымдары филиалдарының қызметін реттейтін Қазақстан Республикасының заңнамасына сәйкес талап етілетін заңды тұлғалар және мемлекеттер үшін ең төменгі рейтингіні, осы рейтингіні беретін рейтингтік агенттіктер тізбесін белгілеу туралы" Қазақстан Республикасы Қаржы нарығын реттеу және дамыту агенттігі Басқармасының 2026 жылғы 14 сәуірдегі № 64 </w:t>
            </w:r>
            <w:r>
              <w:rPr>
                <w:rFonts w:ascii="Times New Roman"/>
                <w:b w:val="false"/>
                <w:i w:val="false"/>
                <w:color w:val="000000"/>
                <w:sz w:val="20"/>
              </w:rPr>
              <w:t>қаулысына</w:t>
            </w:r>
            <w:r>
              <w:rPr>
                <w:rFonts w:ascii="Times New Roman"/>
                <w:b w:val="false"/>
                <w:i w:val="false"/>
                <w:color w:val="000000"/>
                <w:sz w:val="20"/>
              </w:rPr>
              <w:t xml:space="preserve"> (Нормативтік құқықтық актілерді мемлекеттік тіркеу тізілімінде № 38437 болып тіркелген) сәйкес уәкілетті орган белгілейтін рейтингтік агенттіктердің бірінің "А-"-тен төмен емес кредиттік рейтингі болған кезде Қазақстан Республикасының бейрезидент банкіне қолданылмайды.</w:t>
            </w:r>
          </w:p>
          <w:p>
            <w:pPr>
              <w:spacing w:after="20"/>
              <w:ind w:left="20"/>
              <w:jc w:val="both"/>
            </w:pPr>
            <w:r>
              <w:rPr>
                <w:rFonts w:ascii="Times New Roman"/>
                <w:b w:val="false"/>
                <w:i w:val="false"/>
                <w:color w:val="000000"/>
                <w:sz w:val="20"/>
              </w:rPr>
              <w:t xml:space="preserve">
Уәкілетті орган банкті, Қазақстан Республикасының бейрезидент банкінің филиалын ашуға рұқсат беру туралы шешім қабылдау үшін қажетті қосымша ақпарат немесе құжаттарды сұратуға құқылы.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ашуға рұқсат беру кезінде:</w:t>
            </w:r>
          </w:p>
          <w:p>
            <w:pPr>
              <w:spacing w:after="20"/>
              <w:ind w:left="20"/>
              <w:jc w:val="both"/>
            </w:pPr>
            <w:r>
              <w:rPr>
                <w:rFonts w:ascii="Times New Roman"/>
                <w:b w:val="false"/>
                <w:i w:val="false"/>
                <w:color w:val="000000"/>
                <w:sz w:val="20"/>
              </w:rPr>
              <w:t xml:space="preserve">
1) банк атауының Банктер туралы заңның </w:t>
            </w:r>
            <w:r>
              <w:rPr>
                <w:rFonts w:ascii="Times New Roman"/>
                <w:b w:val="false"/>
                <w:i w:val="false"/>
                <w:color w:val="000000"/>
                <w:sz w:val="20"/>
              </w:rPr>
              <w:t>7-бабы</w:t>
            </w:r>
            <w:r>
              <w:rPr>
                <w:rFonts w:ascii="Times New Roman"/>
                <w:b w:val="false"/>
                <w:i w:val="false"/>
                <w:color w:val="000000"/>
                <w:sz w:val="20"/>
              </w:rPr>
              <w:t xml:space="preserve"> 3-тармағының талаптарына сәйкес келмеуі;</w:t>
            </w:r>
          </w:p>
          <w:p>
            <w:pPr>
              <w:spacing w:after="20"/>
              <w:ind w:left="20"/>
              <w:jc w:val="both"/>
            </w:pPr>
            <w:r>
              <w:rPr>
                <w:rFonts w:ascii="Times New Roman"/>
                <w:b w:val="false"/>
                <w:i w:val="false"/>
                <w:color w:val="000000"/>
                <w:sz w:val="20"/>
              </w:rPr>
              <w:t>
2) банк құрылтайшысының қаржылық жағдайының тұрақсыздығы.</w:t>
            </w:r>
          </w:p>
          <w:p>
            <w:pPr>
              <w:spacing w:after="20"/>
              <w:ind w:left="20"/>
              <w:jc w:val="both"/>
            </w:pPr>
            <w:r>
              <w:rPr>
                <w:rFonts w:ascii="Times New Roman"/>
                <w:b w:val="false"/>
                <w:i w:val="false"/>
                <w:color w:val="000000"/>
                <w:sz w:val="20"/>
              </w:rPr>
              <w:t xml:space="preserve">
Банктер туралы заңның </w:t>
            </w:r>
            <w:r>
              <w:rPr>
                <w:rFonts w:ascii="Times New Roman"/>
                <w:b w:val="false"/>
                <w:i w:val="false"/>
                <w:color w:val="000000"/>
                <w:sz w:val="20"/>
              </w:rPr>
              <w:t>11-бабы</w:t>
            </w:r>
            <w:r>
              <w:rPr>
                <w:rFonts w:ascii="Times New Roman"/>
                <w:b w:val="false"/>
                <w:i w:val="false"/>
                <w:color w:val="000000"/>
                <w:sz w:val="20"/>
              </w:rPr>
              <w:t xml:space="preserve"> 1-тармағының 2) тармақшасында белгіленген белгілердің болуы деп қаржылық жағдайдың тұрақсыздығы түсініледі;</w:t>
            </w:r>
          </w:p>
          <w:p>
            <w:pPr>
              <w:spacing w:after="20"/>
              <w:ind w:left="20"/>
              <w:jc w:val="both"/>
            </w:pPr>
            <w:r>
              <w:rPr>
                <w:rFonts w:ascii="Times New Roman"/>
                <w:b w:val="false"/>
                <w:i w:val="false"/>
                <w:color w:val="000000"/>
                <w:sz w:val="20"/>
              </w:rPr>
              <w:t>
3) банк құрылтайшысы - жеке тұлға не құрылтайшы - заңды тұлғаның атқарушы органының және (немесе) басқару органының бірінші басшысының (атқарушы органның функцияларын жеке дара жүзеге асыратын адам):</w:t>
            </w:r>
          </w:p>
          <w:p>
            <w:pPr>
              <w:spacing w:after="20"/>
              <w:ind w:left="20"/>
              <w:jc w:val="both"/>
            </w:pPr>
            <w:r>
              <w:rPr>
                <w:rFonts w:ascii="Times New Roman"/>
                <w:b w:val="false"/>
                <w:i w:val="false"/>
                <w:color w:val="000000"/>
                <w:sz w:val="20"/>
              </w:rPr>
              <w:t xml:space="preserve">
заңда белгіленген тәртіппен өтелмеген немесе алынбаған соттылығы бар болған жағдайларда; </w:t>
            </w:r>
          </w:p>
          <w:p>
            <w:pPr>
              <w:spacing w:after="20"/>
              <w:ind w:left="20"/>
              <w:jc w:val="both"/>
            </w:pPr>
            <w:r>
              <w:rPr>
                <w:rFonts w:ascii="Times New Roman"/>
                <w:b w:val="false"/>
                <w:i w:val="false"/>
                <w:color w:val="000000"/>
                <w:sz w:val="20"/>
              </w:rPr>
              <w:t>
уәкілетті орган немесе резиденті Қазақстан Республикасының бейрезидент қаржы ұйымы болып табылатын мемлекеттің қаржылық қадағалау органы оларды таратуға және (немесе) қаржы нарығындағы қызметті жүзеге асыруды тоқтатуға не қаржы ұйымын, оның ішінде Қазақстан Республикасының бейрезидент қаржы ұйымын мәжбүрлеп тарату туралы сот шешімінің заңды күшіне енуіне немесе Қазақстан Республикасының заңнамасында немесе резиденті Қазақстан Республикасының бейрезидент қаржы ұйымы болып табылатын мемлекеттің заңнамасында белгіленген тәртіппен төлемге қабілетсіз (банкрот) деп тануға әкеп соққан банкке реттеу режимін қолдану, қаржы ұйымын, оның ішінде Қазақстан Республикасының бейрезидент қаржы ұйымын лицензиясынан айыру туралы шешім қабылдағанға дейін бір жылдан аспайтын кезеңде қаржы ұйымының, оның ішінде Қазақстан Республикасының бейрезидент қаржы ұйымының басқару органының бірінші басшысы, атқарушы органның бірінші басшысы немесе оның орынбасары, бас бухгалтері, бас бухгалтердің орынбасары қызметінде болған жағдайларда.</w:t>
            </w:r>
          </w:p>
          <w:p>
            <w:pPr>
              <w:spacing w:after="20"/>
              <w:ind w:left="20"/>
              <w:jc w:val="both"/>
            </w:pPr>
            <w:r>
              <w:rPr>
                <w:rFonts w:ascii="Times New Roman"/>
                <w:b w:val="false"/>
                <w:i w:val="false"/>
                <w:color w:val="000000"/>
                <w:sz w:val="20"/>
              </w:rPr>
              <w:t>
Осы тармақшаның үшінші абзацында көзделген банкті ашуға рұқсат беруден бас тарту үшін негіз Қазақстан Республикасының бейрезидент қаржы ұйымы резиденті болып табылатын мемлекеттің уәкілетті органы немесе қаржылық қадағалау органы тиісті шешім қабылдағаннан кейін немесе тиісті сот актісі заңды күшіне енгеннен кейін он жыл ішінде қолданылады.</w:t>
            </w:r>
          </w:p>
          <w:p>
            <w:pPr>
              <w:spacing w:after="20"/>
              <w:ind w:left="20"/>
              <w:jc w:val="both"/>
            </w:pPr>
            <w:r>
              <w:rPr>
                <w:rFonts w:ascii="Times New Roman"/>
                <w:b w:val="false"/>
                <w:i w:val="false"/>
                <w:color w:val="000000"/>
                <w:sz w:val="20"/>
              </w:rPr>
              <w:t>
Осы тармақшаның мақсаттары үшін қаржы ұйымы деп Қазақстан Республикасының бейрезидент банкінің филиалы, Қазақстан Республикасының бейрезидент сақтандыру (қайта сақтандыру) ұйымының филиалы, Қазақстан Республикасының бейрезидент сақтандыру брокерінің филиалы түсініледі.</w:t>
            </w:r>
          </w:p>
          <w:p>
            <w:pPr>
              <w:spacing w:after="20"/>
              <w:ind w:left="20"/>
              <w:jc w:val="both"/>
            </w:pPr>
            <w:r>
              <w:rPr>
                <w:rFonts w:ascii="Times New Roman"/>
                <w:b w:val="false"/>
                <w:i w:val="false"/>
                <w:color w:val="000000"/>
                <w:sz w:val="20"/>
              </w:rPr>
              <w:t xml:space="preserve">
4) Банктер туралы заңның </w:t>
            </w:r>
            <w:r>
              <w:rPr>
                <w:rFonts w:ascii="Times New Roman"/>
                <w:b w:val="false"/>
                <w:i w:val="false"/>
                <w:color w:val="000000"/>
                <w:sz w:val="20"/>
              </w:rPr>
              <w:t>9-бабының</w:t>
            </w:r>
            <w:r>
              <w:rPr>
                <w:rFonts w:ascii="Times New Roman"/>
                <w:b w:val="false"/>
                <w:i w:val="false"/>
                <w:color w:val="000000"/>
                <w:sz w:val="20"/>
              </w:rPr>
              <w:t xml:space="preserve"> талаптарын сақтамау; </w:t>
            </w:r>
          </w:p>
          <w:p>
            <w:pPr>
              <w:spacing w:after="20"/>
              <w:ind w:left="20"/>
              <w:jc w:val="both"/>
            </w:pPr>
            <w:r>
              <w:rPr>
                <w:rFonts w:ascii="Times New Roman"/>
                <w:b w:val="false"/>
                <w:i w:val="false"/>
                <w:color w:val="000000"/>
                <w:sz w:val="20"/>
              </w:rPr>
              <w:t xml:space="preserve">
5) Банктер туралы заңның </w:t>
            </w:r>
            <w:r>
              <w:rPr>
                <w:rFonts w:ascii="Times New Roman"/>
                <w:b w:val="false"/>
                <w:i w:val="false"/>
                <w:color w:val="000000"/>
                <w:sz w:val="20"/>
              </w:rPr>
              <w:t>10-бабында</w:t>
            </w:r>
            <w:r>
              <w:rPr>
                <w:rFonts w:ascii="Times New Roman"/>
                <w:b w:val="false"/>
                <w:i w:val="false"/>
                <w:color w:val="000000"/>
                <w:sz w:val="20"/>
              </w:rPr>
              <w:t xml:space="preserve"> және Мемлекеттік реттеу туралы заңның 9-5-бабында белгіленген талаптарды сақтамау;</w:t>
            </w:r>
          </w:p>
          <w:p>
            <w:pPr>
              <w:spacing w:after="20"/>
              <w:ind w:left="20"/>
              <w:jc w:val="both"/>
            </w:pPr>
            <w:r>
              <w:rPr>
                <w:rFonts w:ascii="Times New Roman"/>
                <w:b w:val="false"/>
                <w:i w:val="false"/>
                <w:color w:val="000000"/>
                <w:sz w:val="20"/>
              </w:rPr>
              <w:t>
6) уәкілетті органның банктің (банк холдингінің) ірі қатысушысы мәртебесін алуға келісім беруден бас тартуы;</w:t>
            </w:r>
          </w:p>
          <w:p>
            <w:pPr>
              <w:spacing w:after="20"/>
              <w:ind w:left="20"/>
              <w:jc w:val="both"/>
            </w:pPr>
            <w:r>
              <w:rPr>
                <w:rFonts w:ascii="Times New Roman"/>
                <w:b w:val="false"/>
                <w:i w:val="false"/>
                <w:color w:val="000000"/>
                <w:sz w:val="20"/>
              </w:rPr>
              <w:t>
7) уәкілетті органның еншілес банкті құруға немесе басқа банктің капиталына қомақты қатысуға рұқсат беруден бас тартуы;</w:t>
            </w:r>
          </w:p>
          <w:p>
            <w:pPr>
              <w:spacing w:after="20"/>
              <w:ind w:left="20"/>
              <w:jc w:val="both"/>
            </w:pPr>
            <w:r>
              <w:rPr>
                <w:rFonts w:ascii="Times New Roman"/>
                <w:b w:val="false"/>
                <w:i w:val="false"/>
                <w:color w:val="000000"/>
                <w:sz w:val="20"/>
              </w:rPr>
              <w:t xml:space="preserve">
8) Банктер туралы заңның </w:t>
            </w:r>
            <w:r>
              <w:rPr>
                <w:rFonts w:ascii="Times New Roman"/>
                <w:b w:val="false"/>
                <w:i w:val="false"/>
                <w:color w:val="000000"/>
                <w:sz w:val="20"/>
              </w:rPr>
              <w:t>10-бабы</w:t>
            </w:r>
            <w:r>
              <w:rPr>
                <w:rFonts w:ascii="Times New Roman"/>
                <w:b w:val="false"/>
                <w:i w:val="false"/>
                <w:color w:val="000000"/>
                <w:sz w:val="20"/>
              </w:rPr>
              <w:t xml:space="preserve"> 8-тармағының үшінші бөлігінде көзделген мерзімде ұсынылған құжаттар және (немесе) мәліметтер бойынша уәкілетті органның ескертулерін жоймау;</w:t>
            </w:r>
          </w:p>
          <w:p>
            <w:pPr>
              <w:spacing w:after="20"/>
              <w:ind w:left="20"/>
              <w:jc w:val="both"/>
            </w:pPr>
            <w:r>
              <w:rPr>
                <w:rFonts w:ascii="Times New Roman"/>
                <w:b w:val="false"/>
                <w:i w:val="false"/>
                <w:color w:val="000000"/>
                <w:sz w:val="20"/>
              </w:rPr>
              <w:t>
9) көрсетілетін қызметті алушы рұқсат алу үшін ұсынған құжаттардағы және (немесе) мәліметтердегі деректердің (мәліметтердің) дәйексіздігі;</w:t>
            </w:r>
          </w:p>
          <w:p>
            <w:pPr>
              <w:spacing w:after="20"/>
              <w:ind w:left="20"/>
              <w:jc w:val="both"/>
            </w:pPr>
            <w:r>
              <w:rPr>
                <w:rFonts w:ascii="Times New Roman"/>
                <w:b w:val="false"/>
                <w:i w:val="false"/>
                <w:color w:val="000000"/>
                <w:sz w:val="20"/>
              </w:rPr>
              <w:t xml:space="preserve">
10) "Дербес деректер және оларды қорғау туралы" Қазақстан Республикасы Заңының (бұдан әрі – Дербес деректер туралы заң) </w:t>
            </w:r>
            <w:r>
              <w:rPr>
                <w:rFonts w:ascii="Times New Roman"/>
                <w:b w:val="false"/>
                <w:i w:val="false"/>
                <w:color w:val="000000"/>
                <w:sz w:val="20"/>
              </w:rPr>
              <w:t>8-бабына</w:t>
            </w:r>
            <w:r>
              <w:rPr>
                <w:rFonts w:ascii="Times New Roman"/>
                <w:b w:val="false"/>
                <w:i w:val="false"/>
                <w:color w:val="000000"/>
                <w:sz w:val="20"/>
              </w:rPr>
              <w:t xml:space="preserve"> сәйкес мемлекеттік қызмет көрсету үшін талап етілетін қолжетімділігі шектеулі дербес деректерге қол жеткізуге ұсынылатын көрсетілетін қызметті алушының келісімінің болмауы.</w:t>
            </w:r>
          </w:p>
          <w:p>
            <w:pPr>
              <w:spacing w:after="20"/>
              <w:ind w:left="20"/>
              <w:jc w:val="both"/>
            </w:pPr>
            <w:r>
              <w:rPr>
                <w:rFonts w:ascii="Times New Roman"/>
                <w:b w:val="false"/>
                <w:i w:val="false"/>
                <w:color w:val="000000"/>
                <w:sz w:val="20"/>
              </w:rPr>
              <w:t>
Қазақстан Республикасының бейрезидент банкінің филиалын ашуға рұқсат беру кезінде:</w:t>
            </w:r>
          </w:p>
          <w:p>
            <w:pPr>
              <w:spacing w:after="20"/>
              <w:ind w:left="20"/>
              <w:jc w:val="both"/>
            </w:pPr>
            <w:r>
              <w:rPr>
                <w:rFonts w:ascii="Times New Roman"/>
                <w:b w:val="false"/>
                <w:i w:val="false"/>
                <w:color w:val="000000"/>
                <w:sz w:val="20"/>
              </w:rPr>
              <w:t>
1) Қазақстан Республикасының бейрезидент банкі филиалы атауының Банктер туралы заңның 14-бабының 2-тармағында белгіленген талаптарға сәйкес келмеуі;</w:t>
            </w:r>
          </w:p>
          <w:p>
            <w:pPr>
              <w:spacing w:after="20"/>
              <w:ind w:left="20"/>
              <w:jc w:val="both"/>
            </w:pPr>
            <w:r>
              <w:rPr>
                <w:rFonts w:ascii="Times New Roman"/>
                <w:b w:val="false"/>
                <w:i w:val="false"/>
                <w:color w:val="000000"/>
                <w:sz w:val="20"/>
              </w:rPr>
              <w:t>
2) Қазақстан Республикасының аумағында филиал ашатын Қазақстан Республикасы бейрезидент банкінің басшы қызметкерінде мінсіз іскерлік беделдің болмауы;</w:t>
            </w:r>
          </w:p>
          <w:p>
            <w:pPr>
              <w:spacing w:after="20"/>
              <w:ind w:left="20"/>
              <w:jc w:val="both"/>
            </w:pPr>
            <w:r>
              <w:rPr>
                <w:rFonts w:ascii="Times New Roman"/>
                <w:b w:val="false"/>
                <w:i w:val="false"/>
                <w:color w:val="000000"/>
                <w:sz w:val="20"/>
              </w:rPr>
              <w:t xml:space="preserve">
3) Банктер туралы заңның </w:t>
            </w:r>
            <w:r>
              <w:rPr>
                <w:rFonts w:ascii="Times New Roman"/>
                <w:b w:val="false"/>
                <w:i w:val="false"/>
                <w:color w:val="000000"/>
                <w:sz w:val="20"/>
              </w:rPr>
              <w:t>15-бабында</w:t>
            </w:r>
            <w:r>
              <w:rPr>
                <w:rFonts w:ascii="Times New Roman"/>
                <w:b w:val="false"/>
                <w:i w:val="false"/>
                <w:color w:val="000000"/>
                <w:sz w:val="20"/>
              </w:rPr>
              <w:t xml:space="preserve"> белгіленген талаптарды сақтамау;</w:t>
            </w:r>
          </w:p>
          <w:p>
            <w:pPr>
              <w:spacing w:after="20"/>
              <w:ind w:left="20"/>
              <w:jc w:val="both"/>
            </w:pPr>
            <w:r>
              <w:rPr>
                <w:rFonts w:ascii="Times New Roman"/>
                <w:b w:val="false"/>
                <w:i w:val="false"/>
                <w:color w:val="000000"/>
                <w:sz w:val="20"/>
              </w:rPr>
              <w:t>
4) Қағидаларда көзделген мерзімде ұсынылған құжаттар және (немесе) мәліметтер бойынша уәкілетті органның ескертулерін жоймау;</w:t>
            </w:r>
          </w:p>
          <w:p>
            <w:pPr>
              <w:spacing w:after="20"/>
              <w:ind w:left="20"/>
              <w:jc w:val="both"/>
            </w:pPr>
            <w:r>
              <w:rPr>
                <w:rFonts w:ascii="Times New Roman"/>
                <w:b w:val="false"/>
                <w:i w:val="false"/>
                <w:color w:val="000000"/>
                <w:sz w:val="20"/>
              </w:rPr>
              <w:t>
5) рұқсат алу үшін ұсынылған құжаттардағы және (немесе) мәліметтердегі деректердің (мәліметтердің) дәйексіздігі;</w:t>
            </w:r>
          </w:p>
          <w:p>
            <w:pPr>
              <w:spacing w:after="20"/>
              <w:ind w:left="20"/>
              <w:jc w:val="both"/>
            </w:pPr>
            <w:r>
              <w:rPr>
                <w:rFonts w:ascii="Times New Roman"/>
                <w:b w:val="false"/>
                <w:i w:val="false"/>
                <w:color w:val="000000"/>
                <w:sz w:val="20"/>
              </w:rPr>
              <w:t>
6) Дербес деректер туралы заңның 8-бабына сәйкес мемлекеттік қызмет көрсету үшін талап етілетін қолжетімділігі шектеулі дербес деректерге қол жеткізуге ұсынылатын көрсетілетін қызметті алушының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көрсетілетін қызметтердің ерекшеліктерін ескере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көрсету орындарының мекенжайы көрсетілетін қызметті берушінің ресми интернет-ресурсында орналастырылған. Көрсетілетін қызметті алушының мемлекеттік қызмет көрсетудің тәртібі мен мәртебесі туралы ақпаратты порталдың "жеке кабинеті" арқылы қашықтан қол жеткізу режимінде, сондай-ақ мемлекеттік қызметтер көрсету мәселелері жөніндегі Бірыңғай байланыс орталығы арқылы алуға мүмкіндігі бар.</w:t>
            </w:r>
          </w:p>
          <w:p>
            <w:pPr>
              <w:spacing w:after="20"/>
              <w:ind w:left="20"/>
              <w:jc w:val="both"/>
            </w:pPr>
            <w:r>
              <w:rPr>
                <w:rFonts w:ascii="Times New Roman"/>
                <w:b w:val="false"/>
                <w:i w:val="false"/>
                <w:color w:val="000000"/>
                <w:sz w:val="20"/>
              </w:rPr>
              <w:t>
Мемлекеттік қызмет көрсету мәселелері жөніндегі анықтама қызметтерінің байланыс телефондары көрсетілетін қызметті берушінің ресми интернет-ресурсында орналастырылған. Мемлекеттік қызметтер көрсету мәселелері жөніндегі Бірыңғай байланыс орталығы: 8-800-080-7777,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Мемлекеттік қызмет көрсетуге қойылатын негізгі талаптар тізбесіне 1-қосымша</w:t>
            </w:r>
          </w:p>
        </w:tc>
      </w:tr>
    </w:tbl>
    <w:p>
      <w:pPr>
        <w:spacing w:after="0"/>
        <w:ind w:left="0"/>
        <w:jc w:val="both"/>
      </w:pPr>
      <w:r>
        <w:rPr>
          <w:rFonts w:ascii="Times New Roman"/>
          <w:b w:val="false"/>
          <w:i w:val="false"/>
          <w:color w:val="000000"/>
          <w:sz w:val="28"/>
        </w:rPr>
        <w:t xml:space="preserve">
      Нысан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 республикалық мемлекеттік</w:t>
            </w:r>
            <w:r>
              <w:br/>
            </w:r>
            <w:r>
              <w:rPr>
                <w:rFonts w:ascii="Times New Roman"/>
                <w:b w:val="false"/>
                <w:i w:val="false"/>
                <w:color w:val="000000"/>
                <w:sz w:val="20"/>
              </w:rPr>
              <w:t>мекемесі (БСН 191240019852)</w:t>
            </w:r>
          </w:p>
        </w:tc>
      </w:tr>
    </w:tbl>
    <w:bookmarkStart w:name="z405" w:id="303"/>
    <w:p>
      <w:pPr>
        <w:spacing w:after="0"/>
        <w:ind w:left="0"/>
        <w:jc w:val="left"/>
      </w:pPr>
      <w:r>
        <w:rPr>
          <w:rFonts w:ascii="Times New Roman"/>
          <w:b/>
          <w:i w:val="false"/>
          <w:color w:val="000000"/>
        </w:rPr>
        <w:t xml:space="preserve"> Банктің жарғылық капиталына қатысу үлесі 10 (он) пайыздан аз құрылтайшы - жеке тұлға туралы мәліметтер __________________________________________________________________ (банктің атауы) 20___ жылғы "___" _____________________ </w:t>
      </w:r>
    </w:p>
    <w:bookmarkEnd w:id="303"/>
    <w:p>
      <w:pPr>
        <w:spacing w:after="0"/>
        <w:ind w:left="0"/>
        <w:jc w:val="both"/>
      </w:pPr>
      <w:r>
        <w:rPr>
          <w:rFonts w:ascii="Times New Roman"/>
          <w:b w:val="false"/>
          <w:i w:val="false"/>
          <w:color w:val="000000"/>
          <w:sz w:val="28"/>
        </w:rPr>
        <w:t>
      1. Құрылтайшы 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2. Туған күні ____________________________________________________</w:t>
      </w:r>
    </w:p>
    <w:p>
      <w:pPr>
        <w:spacing w:after="0"/>
        <w:ind w:left="0"/>
        <w:jc w:val="both"/>
      </w:pPr>
      <w:r>
        <w:rPr>
          <w:rFonts w:ascii="Times New Roman"/>
          <w:b w:val="false"/>
          <w:i w:val="false"/>
          <w:color w:val="000000"/>
          <w:sz w:val="28"/>
        </w:rPr>
        <w:t>
      3. Туған жері 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4. Азаматтығы __________________________________________________</w:t>
      </w:r>
    </w:p>
    <w:p>
      <w:pPr>
        <w:spacing w:after="0"/>
        <w:ind w:left="0"/>
        <w:jc w:val="both"/>
      </w:pPr>
      <w:r>
        <w:rPr>
          <w:rFonts w:ascii="Times New Roman"/>
          <w:b w:val="false"/>
          <w:i w:val="false"/>
          <w:color w:val="000000"/>
          <w:sz w:val="28"/>
        </w:rPr>
        <w:t>
      5. Жеке басын куәландыратын құжаттың деректері____________________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xml:space="preserve">
      6. Жеке сәйкестендіру нөмірі немесе резиденті жеке тұлға болып табылатын </w:t>
      </w:r>
    </w:p>
    <w:p>
      <w:pPr>
        <w:spacing w:after="0"/>
        <w:ind w:left="0"/>
        <w:jc w:val="both"/>
      </w:pPr>
      <w:r>
        <w:rPr>
          <w:rFonts w:ascii="Times New Roman"/>
          <w:b w:val="false"/>
          <w:i w:val="false"/>
          <w:color w:val="000000"/>
          <w:sz w:val="28"/>
        </w:rPr>
        <w:t xml:space="preserve">
      мемлекетте жеке тұлға үшін қалыптастырылатын өзге де бірегей нөмір (болған кезде) </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7. Тұрғылықты жері және заңды мекенжайы 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8. Телефон нөмірі (қаланың коды, жұмыс және үй) 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9. Жұбайы (зайыбы), жақын туыстары (ата-анасы, аға-інісі, әпке-сіңлісі (қарындасы), </w:t>
      </w:r>
    </w:p>
    <w:p>
      <w:pPr>
        <w:spacing w:after="0"/>
        <w:ind w:left="0"/>
        <w:jc w:val="both"/>
      </w:pPr>
      <w:r>
        <w:rPr>
          <w:rFonts w:ascii="Times New Roman"/>
          <w:b w:val="false"/>
          <w:i w:val="false"/>
          <w:color w:val="000000"/>
          <w:sz w:val="28"/>
        </w:rPr>
        <w:t>
      балалары) және жекжаттары (жұбайының (зайыбының) ата-анасы, аға-інісі, әпке-</w:t>
      </w:r>
    </w:p>
    <w:p>
      <w:pPr>
        <w:spacing w:after="0"/>
        <w:ind w:left="0"/>
        <w:jc w:val="both"/>
      </w:pPr>
      <w:r>
        <w:rPr>
          <w:rFonts w:ascii="Times New Roman"/>
          <w:b w:val="false"/>
          <w:i w:val="false"/>
          <w:color w:val="000000"/>
          <w:sz w:val="28"/>
        </w:rPr>
        <w:t xml:space="preserve">
      сіңлісі (қарындасы), балалары) туралы мәліметтер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Туыстық қатынастар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мен лауазымы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10. Еңбек қызметі туралы мәліметтер</w:t>
      </w:r>
    </w:p>
    <w:p>
      <w:pPr>
        <w:spacing w:after="0"/>
        <w:ind w:left="0"/>
        <w:jc w:val="both"/>
      </w:pPr>
      <w:r>
        <w:rPr>
          <w:rFonts w:ascii="Times New Roman"/>
          <w:b w:val="false"/>
          <w:i w:val="false"/>
          <w:color w:val="000000"/>
          <w:sz w:val="28"/>
        </w:rPr>
        <w:t>
      Бұл тармақта құрылтайшы - жеке тұлғаның еңбек қызметі, сондай-ақ ұйымның басқару органына мүше болуы туралы, оның ішінде жоғарғы оқу орнын аяқтаған кезден бастап, сондай-ақ құрылтайшы - жеке тұлға еңбек қызметін жүзеге асырмаған кезең туралы мәліметтер көрсетіледі.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істеген кезеңі (күні, айы,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(ұйымы Қазақстан Республикасының бейрезиденті болған жағдайда, ұйымының тіркелген елі көрсетіледі)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Тәртіптік жаза қолданудың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Жұмыстан шығу, лауазымнан босату себептері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11. Оларға қатысты құрылтайшы - жеке тұлға ірі акционер болып табылатын не мүліктегі тиісті үлеске құқығы бар заңды тұлғалар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 және орналасқан жері</w:t>
            </w:r>
          </w:p>
          <w:p>
            <w:pPr>
              <w:spacing w:after="20"/>
              <w:ind w:left="20"/>
              <w:jc w:val="both"/>
            </w:pPr>
            <w:r>
              <w:rPr>
                <w:rFonts w:ascii="Times New Roman"/>
                <w:b w:val="false"/>
                <w:i w:val="false"/>
                <w:color w:val="000000"/>
                <w:sz w:val="20"/>
              </w:rPr>
              <w:t>
(болған жағдайда заңды тұлғаның БСН)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тіркелуі (қайта тіркелуі) туралы деректер, заңды тұлға қызметінің жарғылық түрлері (негізгі қызмет түрлерін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Жарғылық капиталға қатысу үлесі немесе құрылтайшы - жеке тұлғаға тиесілі акциялар санының заңды тұлғаның орналастырылған акцияларының жалпы санына (артықшылық берілген және сатып алынғандарын шегергенде) арақатынасы (пайызбен)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4-бағанда құрылтайшы - жеке тұлғаның сенімгерлік басқаруындағы үлесті, сондай-ақ иелену нәтижесінде құрылтайшы - жеке тұлға өзге тұлғалармен бірлесіп ірі қатысушы болып табылатын акциялар (үлестер) санын есептегендегі үлесті көрсету қажет.</w:t>
      </w:r>
    </w:p>
    <w:p>
      <w:pPr>
        <w:spacing w:after="0"/>
        <w:ind w:left="0"/>
        <w:jc w:val="both"/>
      </w:pPr>
      <w:r>
        <w:rPr>
          <w:rFonts w:ascii="Times New Roman"/>
          <w:b w:val="false"/>
          <w:i w:val="false"/>
          <w:color w:val="000000"/>
          <w:sz w:val="28"/>
        </w:rPr>
        <w:t>
      12. Құрылтайшы-жеке тұлғаның уәкілетті орган немесе резиденті Қазақстан Республикасының бейрезидент қаржы ұйымы болып табылатын мемлекеттің қаржылық қадағалау органы оларды таратуға және (немесе) қаржы нарығындағы қызметті жүзеге асыруды тоқтатуға не қаржы ұйымын, оның ішінде Қазақстан Республикасының бейрезидент қаржы ұйымын мәжбүрлеп тарату туралы сот шешімінің заңды күшіне енуіне немесе Қазақстан Республикасының заңнамасында немесе резиденті Қазақстан Республикасының бейрезидент қаржы ұйымы болып табылатын мемлекеттің заңнамасында белгіленген тәртіппен оны төлемге қабілетсіз (банкрот) деп тануға әкеп соққан қаржы ұйымына, оның ішінде Қазақстан Республикасының бейрезидент қаржы ұйымына реттеу режимін қолдану туралы, лицензиядан айыру туралы шешім қабылдағанға дейін бір жылдан аспайтын кезеңде қаржы ұйымының, оның ішінде Қазақстан Республикасының бейрезидент қаржы ұйымының басқару органының бірінші басшысы, атқарушы органының бірінші басшысы немесе оның орынбасары, бас бухгалтері, бас бухгалтердің орынбасары қызметінде болғаны туралы мәліметтер.</w:t>
      </w:r>
    </w:p>
    <w:p>
      <w:pPr>
        <w:spacing w:after="0"/>
        <w:ind w:left="0"/>
        <w:jc w:val="both"/>
      </w:pPr>
      <w:r>
        <w:rPr>
          <w:rFonts w:ascii="Times New Roman"/>
          <w:b w:val="false"/>
          <w:i w:val="false"/>
          <w:color w:val="000000"/>
          <w:sz w:val="28"/>
        </w:rPr>
        <w:t>
      Осы тармақшаның мақсаттары үшін қаржы ұйымы деп Қазақстан Республикасының бейрезидент банкінің филиалы, Қазақстан Республикасының бейрезидент сақтандыру (қайта сақтандыру) ұйымының филиалы, Қазақстан Республикасының бейрезидент сақтандыру брокерінің филиалы да түсініледі.</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(иә (жоқ), ұйымның</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атауы, лауазымы, жұмыс істеу кезеңі көрсетілсін)</w:t>
      </w:r>
    </w:p>
    <w:p>
      <w:pPr>
        <w:spacing w:after="0"/>
        <w:ind w:left="0"/>
        <w:jc w:val="both"/>
      </w:pPr>
      <w:r>
        <w:rPr>
          <w:rFonts w:ascii="Times New Roman"/>
          <w:b w:val="false"/>
          <w:i w:val="false"/>
          <w:color w:val="000000"/>
          <w:sz w:val="28"/>
        </w:rPr>
        <w:t>
      13. Төмендегі мән-жайлардың бірі болған кезде:</w:t>
      </w:r>
    </w:p>
    <w:p>
      <w:pPr>
        <w:spacing w:after="0"/>
        <w:ind w:left="0"/>
        <w:jc w:val="both"/>
      </w:pPr>
      <w:r>
        <w:rPr>
          <w:rFonts w:ascii="Times New Roman"/>
          <w:b w:val="false"/>
          <w:i w:val="false"/>
          <w:color w:val="000000"/>
          <w:sz w:val="28"/>
        </w:rPr>
        <w:t>
      қатарынан төрт және одан да көп кезең ішінде шығарылған эмиссиялық бағалы қағаздар бойынша купондық сыйақы төлемеу;</w:t>
      </w:r>
    </w:p>
    <w:p>
      <w:pPr>
        <w:spacing w:after="0"/>
        <w:ind w:left="0"/>
        <w:jc w:val="both"/>
      </w:pPr>
      <w:r>
        <w:rPr>
          <w:rFonts w:ascii="Times New Roman"/>
          <w:b w:val="false"/>
          <w:i w:val="false"/>
          <w:color w:val="000000"/>
          <w:sz w:val="28"/>
        </w:rPr>
        <w:t>
      дефолтқа жол берілген шығарылған эмиссиялық бағалы қағаздар бойынша купондық сыйақы төлеу бойынша берешек сомасының купондық сыйақының төрт еселенген және (немесе) одан да көп мөлшерін құрауы;</w:t>
      </w:r>
    </w:p>
    <w:p>
      <w:pPr>
        <w:spacing w:after="0"/>
        <w:ind w:left="0"/>
        <w:jc w:val="both"/>
      </w:pPr>
      <w:r>
        <w:rPr>
          <w:rFonts w:ascii="Times New Roman"/>
          <w:b w:val="false"/>
          <w:i w:val="false"/>
          <w:color w:val="000000"/>
          <w:sz w:val="28"/>
        </w:rPr>
        <w:t>
      шығарылған эмиссиялық бағалы қағаздар бойынша негізгі борышты төлеу бойынша дефолт мөлшерінің республикалық бюджет туралы заңда төлеу күніне белгіленген айлық есептік көрсеткіштен он мың есе асып түсетін соманы құрауы жағдайында құрылтайшы-жеке тұлғаның бұрын қаржы ұйымының басқару органының басшысы, мүшесі, атқарушы органының басшысы, мүшесі, бас бухгалтері, шығарылған эмиссиялық бағалы қағаздар бойынша купондық сыйақы төлеу бойынша дефолтқа жол берген заңды тұлға - эмитенттің ірі қатысушысының (ірі акционерінің) жеке тұлға - ірі қатысушысы (ірі акционері), басқару органының басшысы, мүшесі, атқарушы органының басшысы, мүшесі, бас бухгалтері болғаны туралы мәліметтер</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(иә (жоқ), ұйымның</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атауы, лауазымы, жұмыс істеу кезеңі көрсетілсін)</w:t>
      </w:r>
    </w:p>
    <w:p>
      <w:pPr>
        <w:spacing w:after="0"/>
        <w:ind w:left="0"/>
        <w:jc w:val="both"/>
      </w:pPr>
      <w:r>
        <w:rPr>
          <w:rFonts w:ascii="Times New Roman"/>
          <w:b w:val="false"/>
          <w:i w:val="false"/>
          <w:color w:val="000000"/>
          <w:sz w:val="28"/>
        </w:rPr>
        <w:t>
      14. Құрылтайшы – жеке тұлға қызметті алушының банк ашуға өтініш берген күніне дейінгі үш жыл ішінде сыбайлас жемқорлық қылмыс жасағаны үшін жауапкершілікке тартылды ма немесе сыбайлас жемқорлық құқық бұзушылық жасағаны үшін әкімшілік жазаға тартылды ма</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(иә (жоқ), құқық бұзушылықтың, қылмыстың қысқаша сипаттамасы, жаза қолдану туралы актінің немесе сот шешімінің деректемелері, жауапкершілікке тарту негіздерін көрсете отырып)</w:t>
      </w:r>
    </w:p>
    <w:p>
      <w:pPr>
        <w:spacing w:after="0"/>
        <w:ind w:left="0"/>
        <w:jc w:val="both"/>
      </w:pPr>
      <w:r>
        <w:rPr>
          <w:rFonts w:ascii="Times New Roman"/>
          <w:b w:val="false"/>
          <w:i w:val="false"/>
          <w:color w:val="000000"/>
          <w:sz w:val="28"/>
        </w:rPr>
        <w:t>
      15. Құрылтайшы - жеке тұлғаға қатысты белгілі бір мемлекеттік көрсетілетін қызметті алуды талап ететін қызметке немесе жекелеген қызмет түрлеріне тыйым салу туралы заңды күшіне енген сот шешімі (үкімі) немесе оның негізінде көрсетілетін қызметті алушы мемлекеттік көрсетілетін қызметті алуға байланысты арнайы құқығынан айырылған сот шешімі бар ма.</w:t>
      </w:r>
    </w:p>
    <w:p>
      <w:pPr>
        <w:spacing w:after="0"/>
        <w:ind w:left="0"/>
        <w:jc w:val="both"/>
      </w:pPr>
      <w:r>
        <w:rPr>
          <w:rFonts w:ascii="Times New Roman"/>
          <w:b w:val="false"/>
          <w:i w:val="false"/>
          <w:color w:val="000000"/>
          <w:sz w:val="28"/>
        </w:rPr>
        <w:t>
      16. Мәліметтерге:</w:t>
      </w:r>
    </w:p>
    <w:p>
      <w:pPr>
        <w:spacing w:after="0"/>
        <w:ind w:left="0"/>
        <w:jc w:val="both"/>
      </w:pPr>
      <w:r>
        <w:rPr>
          <w:rFonts w:ascii="Times New Roman"/>
          <w:b w:val="false"/>
          <w:i w:val="false"/>
          <w:color w:val="000000"/>
          <w:sz w:val="28"/>
        </w:rPr>
        <w:t>
      құрылтайшы - жеке тұлғаның жеке басын растайтын құжаттың көшірмесі (азаматтығы жоқ шетелдік азаматтар үшін);</w:t>
      </w:r>
    </w:p>
    <w:p>
      <w:pPr>
        <w:spacing w:after="0"/>
        <w:ind w:left="0"/>
        <w:jc w:val="both"/>
      </w:pPr>
      <w:r>
        <w:rPr>
          <w:rFonts w:ascii="Times New Roman"/>
          <w:b w:val="false"/>
          <w:i w:val="false"/>
          <w:color w:val="000000"/>
          <w:sz w:val="28"/>
        </w:rPr>
        <w:t>
      құрылтайшы - жеке тұлғада азаматтығы бар елде (шетелдік азаматтар үшін) немесе тұрғылықты тұратын елде (азаматтығы жоқ адамдар үшін) қылмыстары үшін алынбаған немесе өтелмеген соттылығының жоқ екендігі туралы мәліметтерді растайтын, олардың азаматтығы бар елдің (олар тұрғылықты тұратын елдің - азаматтығы жоқ адамдар үшін) мемлекеттік органы берген құжат қоса беріледі. Егер құрылтайшы-жеке тұлға соңғы 10 (он) жыл ішінде азаматтығы бар елден тыс жерде тұрақты тұрған жағдайда, сондай-ақ құрылтайшы-жеке тұлға соңғы 10 (он) жыл тұрақты тұрған елде қылмыстары үшін алынбаған немесе өтелмеген соттылығының жоқ екендігі туралы құжаттың электрондық көшірмесі ұсынылады. Көрсетілген құжатты беру күні өтініш берілген күннің алдындағы 6 (алты) айдан аспайды (ұсынылған құжатта оның қолданылуының өзге мерзімі көрсетілген жағдайларды қоспағанда). Егер мемлекеттік органы қылмыстар үшін алынбаған немесе өтелмеген соттылығының жоқ екені туралы мәліметтерді растауға уәкілетті елдің заңнамасында олар туралы көрсетілген мәліметтер сұратылатын тұлғаларға растайтын құжаттар беру көзделмесе, онда тиісті растау азаматтығы бар елдің (шетелдік азаматтар үшін) немесе тұрғылықты тұратын елдің (азаматтығы жоқ адамдар үшін) уәкілетті органының хатымен уәкілетті органның атына жіберіледі.</w:t>
      </w:r>
    </w:p>
    <w:p>
      <w:pPr>
        <w:spacing w:after="0"/>
        <w:ind w:left="0"/>
        <w:jc w:val="both"/>
      </w:pPr>
      <w:r>
        <w:rPr>
          <w:rFonts w:ascii="Times New Roman"/>
          <w:b w:val="false"/>
          <w:i w:val="false"/>
          <w:color w:val="000000"/>
          <w:sz w:val="28"/>
        </w:rPr>
        <w:t>
      Осы ақпаратты өзім тексергенімді және оның дәйекті және толық болып табылатынын растаймын, сондай-ақ банк құрылтайшыларына қойылатын талаптарға сәйкестігін растаймын.</w:t>
      </w:r>
    </w:p>
    <w:p>
      <w:pPr>
        <w:spacing w:after="0"/>
        <w:ind w:left="0"/>
        <w:jc w:val="both"/>
      </w:pPr>
      <w:r>
        <w:rPr>
          <w:rFonts w:ascii="Times New Roman"/>
          <w:b w:val="false"/>
          <w:i w:val="false"/>
          <w:color w:val="000000"/>
          <w:sz w:val="28"/>
        </w:rPr>
        <w:t>
      Мемлекеттік қызмет көрсетуге қажетті дербес деректерді жинау мен өңдеуге және цифрлық жүйелердегі заңмен қорғалатын құпияны құрайтын мәліметтерді пайдалануға келісімімді беремін.</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(құрылтайшы - жеке тұлға өз қолымен баспа әріптерімен толтырады)</w:t>
      </w:r>
    </w:p>
    <w:p>
      <w:pPr>
        <w:spacing w:after="0"/>
        <w:ind w:left="0"/>
        <w:jc w:val="both"/>
      </w:pPr>
      <w:r>
        <w:rPr>
          <w:rFonts w:ascii="Times New Roman"/>
          <w:b w:val="false"/>
          <w:i w:val="false"/>
          <w:color w:val="000000"/>
          <w:sz w:val="28"/>
        </w:rPr>
        <w:t>
      Қолы ______________________</w:t>
      </w:r>
    </w:p>
    <w:p>
      <w:pPr>
        <w:spacing w:after="0"/>
        <w:ind w:left="0"/>
        <w:jc w:val="both"/>
      </w:pPr>
      <w:r>
        <w:rPr>
          <w:rFonts w:ascii="Times New Roman"/>
          <w:b w:val="false"/>
          <w:i w:val="false"/>
          <w:color w:val="000000"/>
          <w:sz w:val="28"/>
        </w:rPr>
        <w:t>
      Күні 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қызмет көрсетуге қойылатын негізгі талаптар тізбесіне 2-қосымша</w:t>
            </w:r>
            <w:r>
              <w:br/>
            </w:r>
            <w:r>
              <w:rPr>
                <w:rFonts w:ascii="Times New Roman"/>
                <w:b w:val="false"/>
                <w:i w:val="false"/>
                <w:color w:val="000000"/>
                <w:sz w:val="20"/>
              </w:rPr>
              <w:t>Нысан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 дамыту агенттігі"</w:t>
            </w:r>
            <w:r>
              <w:br/>
            </w:r>
            <w:r>
              <w:rPr>
                <w:rFonts w:ascii="Times New Roman"/>
                <w:b w:val="false"/>
                <w:i w:val="false"/>
                <w:color w:val="000000"/>
                <w:sz w:val="20"/>
              </w:rPr>
              <w:t>Республикалық мемлекеттік</w:t>
            </w:r>
            <w:r>
              <w:br/>
            </w:r>
            <w:r>
              <w:rPr>
                <w:rFonts w:ascii="Times New Roman"/>
                <w:b w:val="false"/>
                <w:i w:val="false"/>
                <w:color w:val="000000"/>
                <w:sz w:val="20"/>
              </w:rPr>
              <w:t>мекемесі (БСН 191240019852)</w:t>
            </w:r>
          </w:p>
        </w:tc>
      </w:tr>
    </w:tbl>
    <w:bookmarkStart w:name="z1412" w:id="304"/>
    <w:p>
      <w:pPr>
        <w:spacing w:after="0"/>
        <w:ind w:left="0"/>
        <w:jc w:val="left"/>
      </w:pPr>
      <w:r>
        <w:rPr>
          <w:rFonts w:ascii="Times New Roman"/>
          <w:b/>
          <w:i w:val="false"/>
          <w:color w:val="000000"/>
        </w:rPr>
        <w:t xml:space="preserve"> Банктің жарғылық капиталына қатысу үлесі 10 (он) пайыздан аз құрылтайшы - заңды тұлға туралы мәліметтер _______________________________________________________________</w:t>
      </w:r>
      <w:r>
        <w:br/>
      </w:r>
      <w:r>
        <w:rPr>
          <w:rFonts w:ascii="Times New Roman"/>
          <w:b/>
          <w:i w:val="false"/>
          <w:color w:val="000000"/>
        </w:rPr>
        <w:t>(банктің атауы)</w:t>
      </w:r>
      <w:r>
        <w:br/>
      </w:r>
      <w:r>
        <w:rPr>
          <w:rFonts w:ascii="Times New Roman"/>
          <w:b/>
          <w:i w:val="false"/>
          <w:color w:val="000000"/>
        </w:rPr>
        <w:t>20___ жылғы "___" ___________________</w:t>
      </w:r>
    </w:p>
    <w:bookmarkEnd w:id="304"/>
    <w:p>
      <w:pPr>
        <w:spacing w:after="0"/>
        <w:ind w:left="0"/>
        <w:jc w:val="both"/>
      </w:pPr>
      <w:r>
        <w:rPr>
          <w:rFonts w:ascii="Times New Roman"/>
          <w:b w:val="false"/>
          <w:i w:val="false"/>
          <w:color w:val="000000"/>
          <w:sz w:val="28"/>
        </w:rPr>
        <w:t>
      1. Құрылтайшы______________________________________________  (атауы)</w:t>
      </w:r>
    </w:p>
    <w:p>
      <w:pPr>
        <w:spacing w:after="0"/>
        <w:ind w:left="0"/>
        <w:jc w:val="both"/>
      </w:pPr>
      <w:r>
        <w:rPr>
          <w:rFonts w:ascii="Times New Roman"/>
          <w:b w:val="false"/>
          <w:i w:val="false"/>
          <w:color w:val="000000"/>
          <w:sz w:val="28"/>
        </w:rPr>
        <w:t>
      2. Орналасқан жері және нақты мекенжайы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(пошта индексі, облыс, қала, көше, телефон нөмірі)</w:t>
      </w:r>
    </w:p>
    <w:p>
      <w:pPr>
        <w:spacing w:after="0"/>
        <w:ind w:left="0"/>
        <w:jc w:val="both"/>
      </w:pPr>
      <w:r>
        <w:rPr>
          <w:rFonts w:ascii="Times New Roman"/>
          <w:b w:val="false"/>
          <w:i w:val="false"/>
          <w:color w:val="000000"/>
          <w:sz w:val="28"/>
        </w:rPr>
        <w:t>
      3. Мемлекеттік тіркелуі (қайта тіркелуі) туралы мәліметтер</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(құжаттың атауы, берілген күні мен нөмірі, кім берді)</w:t>
      </w:r>
    </w:p>
    <w:p>
      <w:pPr>
        <w:spacing w:after="0"/>
        <w:ind w:left="0"/>
        <w:jc w:val="both"/>
      </w:pPr>
      <w:r>
        <w:rPr>
          <w:rFonts w:ascii="Times New Roman"/>
          <w:b w:val="false"/>
          <w:i w:val="false"/>
          <w:color w:val="000000"/>
          <w:sz w:val="28"/>
        </w:rPr>
        <w:t xml:space="preserve">
      4. Бизнес сәйкестендіру нөмірі немесе резиденті Қазақстан Республикасының </w:t>
      </w:r>
    </w:p>
    <w:p>
      <w:pPr>
        <w:spacing w:after="0"/>
        <w:ind w:left="0"/>
        <w:jc w:val="both"/>
      </w:pPr>
      <w:r>
        <w:rPr>
          <w:rFonts w:ascii="Times New Roman"/>
          <w:b w:val="false"/>
          <w:i w:val="false"/>
          <w:color w:val="000000"/>
          <w:sz w:val="28"/>
        </w:rPr>
        <w:t xml:space="preserve">
      бейрезидент заңды тұлғасы болып табылатын мемлекетте заңды тұлға үшін </w:t>
      </w:r>
    </w:p>
    <w:p>
      <w:pPr>
        <w:spacing w:after="0"/>
        <w:ind w:left="0"/>
        <w:jc w:val="both"/>
      </w:pPr>
      <w:r>
        <w:rPr>
          <w:rFonts w:ascii="Times New Roman"/>
          <w:b w:val="false"/>
          <w:i w:val="false"/>
          <w:color w:val="000000"/>
          <w:sz w:val="28"/>
        </w:rPr>
        <w:t>
      қалыптастырылатын өзге де бірегей нөмір (болған кезде)</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5. Қызмет түрі</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(қызметтің негізгі түрлері көрсетіледі)</w:t>
      </w:r>
    </w:p>
    <w:p>
      <w:pPr>
        <w:spacing w:after="0"/>
        <w:ind w:left="0"/>
        <w:jc w:val="both"/>
      </w:pPr>
      <w:r>
        <w:rPr>
          <w:rFonts w:ascii="Times New Roman"/>
          <w:b w:val="false"/>
          <w:i w:val="false"/>
          <w:color w:val="000000"/>
          <w:sz w:val="28"/>
        </w:rPr>
        <w:t>
      6. Қазақстан Республикасының резиденті немесе бейрезиденті _________</w:t>
      </w:r>
    </w:p>
    <w:p>
      <w:pPr>
        <w:spacing w:after="0"/>
        <w:ind w:left="0"/>
        <w:jc w:val="both"/>
      </w:pPr>
      <w:r>
        <w:rPr>
          <w:rFonts w:ascii="Times New Roman"/>
          <w:b w:val="false"/>
          <w:i w:val="false"/>
          <w:color w:val="000000"/>
          <w:sz w:val="28"/>
        </w:rPr>
        <w:t xml:space="preserve">
      7. Оларға қатысты құрылтайшы - заңды тұлға ірі акционер болып табылатын не </w:t>
      </w:r>
    </w:p>
    <w:p>
      <w:pPr>
        <w:spacing w:after="0"/>
        <w:ind w:left="0"/>
        <w:jc w:val="both"/>
      </w:pPr>
      <w:r>
        <w:rPr>
          <w:rFonts w:ascii="Times New Roman"/>
          <w:b w:val="false"/>
          <w:i w:val="false"/>
          <w:color w:val="000000"/>
          <w:sz w:val="28"/>
        </w:rPr>
        <w:t>
      мүліктегі тиісті үлеске құқығы бар заңды тұлғалар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 және орналасқан жері</w:t>
            </w:r>
          </w:p>
          <w:p>
            <w:pPr>
              <w:spacing w:after="20"/>
              <w:ind w:left="20"/>
              <w:jc w:val="both"/>
            </w:pPr>
            <w:r>
              <w:rPr>
                <w:rFonts w:ascii="Times New Roman"/>
                <w:b w:val="false"/>
                <w:i w:val="false"/>
                <w:color w:val="000000"/>
                <w:sz w:val="20"/>
              </w:rPr>
              <w:t>
(болған жағдайда заңды тұлғаның БСН)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тіркелуі (қайта тіркелуі) туралы деректер, заңды тұлға қызметінің жарғылық түрлері (негізгі қызмет түрлерін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Жарғылық капиталға қатысу үлесі немесе құрылтайшы - заңды тұлғаға тиесілі акциялар санының заңды тұлғаның орналастырылған акцияларының жалпы санына (артықшылық берілген және сатып алынғандарын шегергенде) арақатынасы (пайызбен)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4-бағанда құрылтайшы - заңды тұлғаның сенімгерлік басқаруындағы үлесті, сондай-ақ иелену нәтижесінде құрылтайшы - заңды тұлға өзге тұлғалармен бірлесіп ірі қатысушы болып табылатын акциялар (үлестер) санын есептегендегі үлесті көрсету қажет.</w:t>
      </w:r>
    </w:p>
    <w:p>
      <w:pPr>
        <w:spacing w:after="0"/>
        <w:ind w:left="0"/>
        <w:jc w:val="both"/>
      </w:pPr>
      <w:r>
        <w:rPr>
          <w:rFonts w:ascii="Times New Roman"/>
          <w:b w:val="false"/>
          <w:i w:val="false"/>
          <w:color w:val="000000"/>
          <w:sz w:val="28"/>
        </w:rPr>
        <w:t>
      8. Соңғы күнтізбелік 3 (үш) жылда құрылтайшы - заңды тұлғада ірі қаржылық проблемалар, оның ішінде банкроттық, консервация рәсімдерін қолдану, заңды тұлғаға қатысты санация болды ма</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(олардың туындау себептері, осы проблемаларды шешу нәтижелері)</w:t>
      </w:r>
    </w:p>
    <w:p>
      <w:pPr>
        <w:spacing w:after="0"/>
        <w:ind w:left="0"/>
        <w:jc w:val="both"/>
      </w:pPr>
      <w:r>
        <w:rPr>
          <w:rFonts w:ascii="Times New Roman"/>
          <w:b w:val="false"/>
          <w:i w:val="false"/>
          <w:color w:val="000000"/>
          <w:sz w:val="28"/>
        </w:rPr>
        <w:t xml:space="preserve">
      9. Атқарушы органның бірінші басшысы (атқарушы органның функцияларын жеке </w:t>
      </w:r>
    </w:p>
    <w:p>
      <w:pPr>
        <w:spacing w:after="0"/>
        <w:ind w:left="0"/>
        <w:jc w:val="both"/>
      </w:pPr>
      <w:r>
        <w:rPr>
          <w:rFonts w:ascii="Times New Roman"/>
          <w:b w:val="false"/>
          <w:i w:val="false"/>
          <w:color w:val="000000"/>
          <w:sz w:val="28"/>
        </w:rPr>
        <w:t xml:space="preserve">
      дара жүзеге асыратын тұлға) </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Туған күні __________________________________________________</w:t>
      </w:r>
    </w:p>
    <w:p>
      <w:pPr>
        <w:spacing w:after="0"/>
        <w:ind w:left="0"/>
        <w:jc w:val="both"/>
      </w:pPr>
      <w:r>
        <w:rPr>
          <w:rFonts w:ascii="Times New Roman"/>
          <w:b w:val="false"/>
          <w:i w:val="false"/>
          <w:color w:val="000000"/>
          <w:sz w:val="28"/>
        </w:rPr>
        <w:t>
      Туған жері _________________________________________________</w:t>
      </w:r>
    </w:p>
    <w:p>
      <w:pPr>
        <w:spacing w:after="0"/>
        <w:ind w:left="0"/>
        <w:jc w:val="both"/>
      </w:pPr>
      <w:r>
        <w:rPr>
          <w:rFonts w:ascii="Times New Roman"/>
          <w:b w:val="false"/>
          <w:i w:val="false"/>
          <w:color w:val="000000"/>
          <w:sz w:val="28"/>
        </w:rPr>
        <w:t>
      Азаматтығы ____________________________________________________</w:t>
      </w:r>
    </w:p>
    <w:p>
      <w:pPr>
        <w:spacing w:after="0"/>
        <w:ind w:left="0"/>
        <w:jc w:val="both"/>
      </w:pPr>
      <w:r>
        <w:rPr>
          <w:rFonts w:ascii="Times New Roman"/>
          <w:b w:val="false"/>
          <w:i w:val="false"/>
          <w:color w:val="000000"/>
          <w:sz w:val="28"/>
        </w:rPr>
        <w:t>
      Жеке басын куәландыратын құжаттың деректері</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____________________________</w:t>
      </w:r>
    </w:p>
    <w:p>
      <w:pPr>
        <w:spacing w:after="0"/>
        <w:ind w:left="0"/>
        <w:jc w:val="both"/>
      </w:pPr>
      <w:r>
        <w:rPr>
          <w:rFonts w:ascii="Times New Roman"/>
          <w:b w:val="false"/>
          <w:i w:val="false"/>
          <w:color w:val="000000"/>
          <w:sz w:val="28"/>
        </w:rPr>
        <w:t xml:space="preserve">
      Жеке сәйкестендіру нөмірі немесе резиденті жеке тұлға болып табылатын мемлекетте </w:t>
      </w:r>
    </w:p>
    <w:p>
      <w:pPr>
        <w:spacing w:after="0"/>
        <w:ind w:left="0"/>
        <w:jc w:val="both"/>
      </w:pPr>
      <w:r>
        <w:rPr>
          <w:rFonts w:ascii="Times New Roman"/>
          <w:b w:val="false"/>
          <w:i w:val="false"/>
          <w:color w:val="000000"/>
          <w:sz w:val="28"/>
        </w:rPr>
        <w:t xml:space="preserve">
      жеке тұлға үшін қалыптастырылатын өзге де бірегей нөмір (болған кезде) </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Тұрғылықты жері және заңды мекенжайы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w:t>
      </w:r>
    </w:p>
    <w:p>
      <w:pPr>
        <w:spacing w:after="0"/>
        <w:ind w:left="0"/>
        <w:jc w:val="both"/>
      </w:pPr>
      <w:r>
        <w:rPr>
          <w:rFonts w:ascii="Times New Roman"/>
          <w:b w:val="false"/>
          <w:i w:val="false"/>
          <w:color w:val="000000"/>
          <w:sz w:val="28"/>
        </w:rPr>
        <w:t>
      Білімі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орнының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Қабылданған жылы - аяқтаған жылы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туралы дипломның деректемелері (болған жағдайда күні және нөмірі)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Жұбайы (зайыбы), жақын туыстары (ата-анасы, аға-інісі, әпке-сіңлісі (қарындасы), балалары) және құрылтайшы - заңды тұлғаның атқарушы органының бірінші басшысының (атқарушы органның функцияларын жеке-дара жүзеге асыратын тұлғаның) жекжаттары (жұбайының (зайыбының) ата-анасы, аға-інісі, әпке-сіңлісі (қарындасы), балалары)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Туыстық қатынастар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мен лауазымы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Еңбек қызметі туралы мәліметтер</w:t>
      </w:r>
    </w:p>
    <w:p>
      <w:pPr>
        <w:spacing w:after="0"/>
        <w:ind w:left="0"/>
        <w:jc w:val="both"/>
      </w:pPr>
      <w:r>
        <w:rPr>
          <w:rFonts w:ascii="Times New Roman"/>
          <w:b w:val="false"/>
          <w:i w:val="false"/>
          <w:color w:val="000000"/>
          <w:sz w:val="28"/>
        </w:rPr>
        <w:t>
      Осы абзацта құрылтайшы - заңды тұлғаның атқарушы органының бірінші басшысының (атқарушы органның функцияларын жеке-дара жүзеге асыратын тұлғаның) бүкіл еңбек қызметі (сондай-ақ басқару ұйымның органына мүше болуы), оның ішінде жоғарғы оқу орнын аяқтаған кезден бастап еңбек қызметі туралы мәліметтер, сондай-ақ еңбек қызметін жүзеге асырмаған кезең көрсетіледі.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істеген кезеңі (күні, айы,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(қаржы ұйымы Қазақстан Республикасының бейрезиденті болып табылатын болса, қаржы ұйымының тіркелген елі көрсетіледі)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Тәртіптік жаза қолданудың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Жұмыстан шығу, лауазымнан босату себептері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Оларға қатысты құрылтайшы - заңды тұлғаның атқарушы органының бірінші басшысы (атқарушы органның функцияларын жеке-дара жүзеге асыратын тұлға) ірі акционер болып табылатын не мүліктегі тиісті үлеске құқығы бар заңды тұлғалар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 және орналасқан жері (болған жағдайда заңды тұлғаның БСН)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тіркелуі (қайта тіркелуі) туралы деректер, заңды тұлға қызметінің жарғылық түрлері (негізгі қызмет түрлерін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Жарғылық капиталға қатысу үлесі немесе тиесілі акциялар санының заңды тұлғаның дауыс беретін акцияларының жалпы санына арақатынасы (пайызбен)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Құрылтайшы - заңды тұлғаның атқарушы органының және (немесе) басқару органының бірінші басшысының уәкілетті орган немесе резиденті Қазақстан Республикасының бейрезидент қаржы ұйымы болып табылатын мемлекеттің қаржылық қадағалау органы оларды таратуға және (немесе) қаржы нарығындағы қызметті жүзеге асыруды тоқтатуға не қаржы ұйымын, оның ішінде Қазақстан Республикасының бейрезидент қаржы ұйымын мәжбүрлеп тарату туралы сот шешімінің заңды күшіне енуіне немесе Қазақстан Республикасының заңнамасында немесе резиденті Қазақстан Республикасының бейрезидент қаржы ұйымы болып табылатын мемлекеттің заңнамасында белгіленген тәртіппен оны төлемге қабілетсіз (банкрот) деп тануға әкеп соққан қаржы ұйымына, оның ішінде Қазақстан Республикасының бейрезидент қаржы ұйымына реттеу режимін қолдану туралы, лицензиядан айыру туралы шешім қабылдағанға дейін бір жылдан аспайтын кезеңде қаржы ұйымының, оның ішінде Қазақстан Республикасының бейрезидент қаржы ұйымының басқару органының бірінші басшысы, атқарушы органының бірінші басшысы немесе оның орынбасары, бас бухгалтері, бас бухгалтердің орынбасары қызметін атқарғаны туралы мәліметтер.</w:t>
      </w:r>
    </w:p>
    <w:p>
      <w:pPr>
        <w:spacing w:after="0"/>
        <w:ind w:left="0"/>
        <w:jc w:val="both"/>
      </w:pPr>
      <w:r>
        <w:rPr>
          <w:rFonts w:ascii="Times New Roman"/>
          <w:b w:val="false"/>
          <w:i w:val="false"/>
          <w:color w:val="000000"/>
          <w:sz w:val="28"/>
        </w:rPr>
        <w:t>
      Осы тармақшаның мақсаттары үшін қаржы ұйымы деп сондай-ақ Қазақстан Республикасы бейрезидент банкінің филиалы, Қазақстан Республикасының бейрезидент сақтандыру (қайта сақтандыру) ұйымының филиалы, Қазақстан Республикасының бейрезидент сақтандыру брокерінің филиалы түсініледі.</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(иә (жоқ), ұйымның атауын лауазымын, жұмыс істеген кезеңін көрсету)</w:t>
      </w:r>
    </w:p>
    <w:p>
      <w:pPr>
        <w:spacing w:after="0"/>
        <w:ind w:left="0"/>
        <w:jc w:val="both"/>
      </w:pPr>
      <w:r>
        <w:rPr>
          <w:rFonts w:ascii="Times New Roman"/>
          <w:b w:val="false"/>
          <w:i w:val="false"/>
          <w:color w:val="000000"/>
          <w:sz w:val="28"/>
        </w:rPr>
        <w:t>
      Төмендегі мән-жайлардың бірі:</w:t>
      </w:r>
    </w:p>
    <w:p>
      <w:pPr>
        <w:spacing w:after="0"/>
        <w:ind w:left="0"/>
        <w:jc w:val="both"/>
      </w:pPr>
      <w:r>
        <w:rPr>
          <w:rFonts w:ascii="Times New Roman"/>
          <w:b w:val="false"/>
          <w:i w:val="false"/>
          <w:color w:val="000000"/>
          <w:sz w:val="28"/>
        </w:rPr>
        <w:t>
      қатарынан төрт және одан да көп кезең ішінде шығарылған эмиссиялық бағалы қағаздар бойынша купондық сыйақы төлемеу;</w:t>
      </w:r>
    </w:p>
    <w:p>
      <w:pPr>
        <w:spacing w:after="0"/>
        <w:ind w:left="0"/>
        <w:jc w:val="both"/>
      </w:pPr>
      <w:r>
        <w:rPr>
          <w:rFonts w:ascii="Times New Roman"/>
          <w:b w:val="false"/>
          <w:i w:val="false"/>
          <w:color w:val="000000"/>
          <w:sz w:val="28"/>
        </w:rPr>
        <w:t>
      дефолтқа жол берілген шығарылған эмиссиялық бағалы қағаздар бойынша купондық сыйақы төлеу бойынша берешек сомасының купондық сыйақының төрт еселенген және (немесе) одан да көп мөлшерін құрауы;</w:t>
      </w:r>
    </w:p>
    <w:p>
      <w:pPr>
        <w:spacing w:after="0"/>
        <w:ind w:left="0"/>
        <w:jc w:val="both"/>
      </w:pPr>
      <w:r>
        <w:rPr>
          <w:rFonts w:ascii="Times New Roman"/>
          <w:b w:val="false"/>
          <w:i w:val="false"/>
          <w:color w:val="000000"/>
          <w:sz w:val="28"/>
        </w:rPr>
        <w:t>
      шығарылған эмиссиялық бағалы қағаздар бойынша негізгі борышты төлеу бойынша дефолт мөлшерінің республикалық бюджет туралы заңда төлеу күніне белгіленген айлық есептік көрсеткіштен он мың есе асып түсетін соманы құрауы жағдайы болған кезде құрылтайшы - заңды тұлғаның атқарушы органының бірінші басшысының (атқарушы органның функцияларын жеке-дара жүзеге асыратын тұлғаның) бұрын қаржы ұйымының басқару органының басшысы, мүшесі, атқарушы органының басшысы, мүшесі, бас бухгалтері, шығарылған эмиссиялық бағалы қағаздар бойынша купондық сыйақы төлеу бойынша дефолтқа жол берген заңды тұлға - эмитенттің ірі қатысушысының (ірі акционерінің) жеке тұлға - ірі қатысушысы (ірі акционері), басқару органының басшысы, мүшесі, атқарушы органының басшысы, мүшесі, бас бухгалтері болғаны туралы мәліметтер</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(иә (жоқ), ұйымның атауын,</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лауазымын, жұмыс істеген кезеңін көрсету)</w:t>
      </w:r>
    </w:p>
    <w:p>
      <w:pPr>
        <w:spacing w:after="0"/>
        <w:ind w:left="0"/>
        <w:jc w:val="both"/>
      </w:pPr>
      <w:r>
        <w:rPr>
          <w:rFonts w:ascii="Times New Roman"/>
          <w:b w:val="false"/>
          <w:i w:val="false"/>
          <w:color w:val="000000"/>
          <w:sz w:val="28"/>
        </w:rPr>
        <w:t>
      Құрылтайшы - заңды тұлғаның атқарушы органының бірінші басшысы (атқарушы органның функцияларын жеке-дара жүзеге асыратын тұлға) сот талқылауларына жауапкер ретінде тартылды ма</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(иә (жоқ), күнін, ұйымының атауын, сот талқылауындағы жауапкердің</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атын, қаралатын мәселені және сот актісін көрсету керек)</w:t>
      </w:r>
    </w:p>
    <w:p>
      <w:pPr>
        <w:spacing w:after="0"/>
        <w:ind w:left="0"/>
        <w:jc w:val="both"/>
      </w:pPr>
      <w:r>
        <w:rPr>
          <w:rFonts w:ascii="Times New Roman"/>
          <w:b w:val="false"/>
          <w:i w:val="false"/>
          <w:color w:val="000000"/>
          <w:sz w:val="28"/>
        </w:rPr>
        <w:t>
      Құрылтайшы - заңды тұлғаның атқарушы органының бірінші басшысы (атқарушы органның функцияларын жеке-дара жүзеге асыратын тұлға) өтініш берген күнге дейін үш жыл ішінде сыбайлас жемқорлық қылмыс жасағаны үшін жауапкершілікке не сыбайлас жемқорлық құқық бұзушылық жасағаны үшін әкімшілік жазаға тартылды ма</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xml:space="preserve">
      (иә (жоқ), құқық бұзушылықтың қысқаша сипаттамасы, жауапкершілікке тарту </w:t>
      </w:r>
    </w:p>
    <w:p>
      <w:pPr>
        <w:spacing w:after="0"/>
        <w:ind w:left="0"/>
        <w:jc w:val="both"/>
      </w:pPr>
      <w:r>
        <w:rPr>
          <w:rFonts w:ascii="Times New Roman"/>
          <w:b w:val="false"/>
          <w:i w:val="false"/>
          <w:color w:val="000000"/>
          <w:sz w:val="28"/>
        </w:rPr>
        <w:t>
      негіздерін көрсете отырып, тәртіптік жаза қолдану туралы актінің деректемелері)</w:t>
      </w:r>
    </w:p>
    <w:p>
      <w:pPr>
        <w:spacing w:after="0"/>
        <w:ind w:left="0"/>
        <w:jc w:val="both"/>
      </w:pPr>
      <w:r>
        <w:rPr>
          <w:rFonts w:ascii="Times New Roman"/>
          <w:b w:val="false"/>
          <w:i w:val="false"/>
          <w:color w:val="000000"/>
          <w:sz w:val="28"/>
        </w:rPr>
        <w:t>
      10. Басқару органының (ол құрылған жағдайда) бірінші басшысы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Туған күні</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Туған жері</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Азаматтығы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Жеке басын куәландыратын құжаттың деректері</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xml:space="preserve">
      Жеке сәйкестендіру нөмірі немесе жеке тұлға резиденті болып табылатын мемлекетте </w:t>
      </w:r>
    </w:p>
    <w:p>
      <w:pPr>
        <w:spacing w:after="0"/>
        <w:ind w:left="0"/>
        <w:jc w:val="both"/>
      </w:pPr>
      <w:r>
        <w:rPr>
          <w:rFonts w:ascii="Times New Roman"/>
          <w:b w:val="false"/>
          <w:i w:val="false"/>
          <w:color w:val="000000"/>
          <w:sz w:val="28"/>
        </w:rPr>
        <w:t xml:space="preserve">
      жеке тұлға үшін қалыптастырылатын өзге де бірегей нөмір (болған кезде) </w:t>
      </w:r>
    </w:p>
    <w:p>
      <w:pPr>
        <w:spacing w:after="0"/>
        <w:ind w:left="0"/>
        <w:jc w:val="both"/>
      </w:pPr>
      <w:r>
        <w:rPr>
          <w:rFonts w:ascii="Times New Roman"/>
          <w:b w:val="false"/>
          <w:i w:val="false"/>
          <w:color w:val="000000"/>
          <w:sz w:val="28"/>
        </w:rPr>
        <w:t>
      _______________________________________________</w:t>
      </w:r>
    </w:p>
    <w:p>
      <w:pPr>
        <w:spacing w:after="0"/>
        <w:ind w:left="0"/>
        <w:jc w:val="both"/>
      </w:pPr>
      <w:r>
        <w:rPr>
          <w:rFonts w:ascii="Times New Roman"/>
          <w:b w:val="false"/>
          <w:i w:val="false"/>
          <w:color w:val="000000"/>
          <w:sz w:val="28"/>
        </w:rPr>
        <w:t>
      Тұрғылықты жері және заңды мекенжайы 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Білімі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орнының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Түскен жылы - аяқтаған жылы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 туралы дипломның деректемелері (болған жағдайда күні және нөмірі)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Құрылтайшы - заңды тұлғаның басқарушы органының (ол құрылған жағдайда) бірінші басшысының жұбайы (зайыбы), жақын туыстары (ата-анасы, аға-інісі, әпке-сіңлісі (қарындасы), балалары) және жекжаттары (жұбайының (зайыбының) ата-анасы, аға-інісі, әпке-сіңлісі (қарындасы), балалары)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жылы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Туыстық қатынастар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мен лауазымы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Еңбек қызметі туралы мәліметтер</w:t>
      </w:r>
    </w:p>
    <w:p>
      <w:pPr>
        <w:spacing w:after="0"/>
        <w:ind w:left="0"/>
        <w:jc w:val="both"/>
      </w:pPr>
      <w:r>
        <w:rPr>
          <w:rFonts w:ascii="Times New Roman"/>
          <w:b w:val="false"/>
          <w:i w:val="false"/>
          <w:color w:val="000000"/>
          <w:sz w:val="28"/>
        </w:rPr>
        <w:t>
      Осы абзацта құрылтайшы - заңды тұлғаның басқарушы органының (ол құрылған жағдайда) бірінші басшысының бүкіл еңбек қызметі (сондай-ақ басқару органындағы мүшелігі), оның ішінде жоғарғы оқу орнын аяқтаған кезден бастап еңбек қызметі туралы мәліметтер, сондай-ақ еңбек қызметін жүзеге асырмаған кезең көрсетіледі.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істеген кезеңі (күні, айы,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(егер ұйым Қазақстан Республикасының бейрезиденті болып табылатын болса, ұйымның тіркелген елі көрсетіледі)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Тәртіптік жазалардың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Жұмыстан шығу, лауазымнан босату себептері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Оларға қатысты құрылтайшы - заңды тұлғаның басқарушы органының (ол құрылған жағдайда) бірінші басшысы ірі акционер болып табылатын не мүліктегі тиісті үлеске құқығы бар заңды тұлғалар туралы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 және орналасқан жері (болған жағдайда заңды тұлғаның БСН)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тіркелуі (қайта тіркелуі) туралы деректер, заңды тұлға қызметінің жарғылық түрлері (негізгі қызмет түрлерін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Жарғылық капиталға қатысу үлесі немесе тиесілі заңды тұлғаның акциялары санының дауыс беретін акцияларының жалпы санына арақатынасы (пайызбен)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Құрылтайшы - жеке тұлғаның уәкілетті орган немесе резиденті Қазақстан Республикасының бейрезидент қаржы ұйымы болып табылатын мемлекеттің қаржылық қадағалау органы оларды таратуға және (немесе) қаржы нарығындағы қызметті жүзеге асыруды тоқтатуға не қаржы ұйымын, оның ішінде Қазақстан Республикасының бейрезидент қаржы ұйымын мәжбүрлеп тарату туралы сот шешімінің заңды күшіне енуіне немесе Қазақстан Республикасының заңнамасында немесе резиденті Қазақстан Республикасының бейрезидент қаржы ұйымы болып табылатын мемлекеттің заңнамасында белгіленген тәртіппен оны төлемге қабілетсіз (банкрот) деп тануға әкеп соққан қаржы ұйымына, оның ішінде Қазақстан Республикасының бейрезидент қаржы ұйымына реттеу режимін қолдану туралы, лицензиядан айыру туралы шешім қабылдағанға дейін бір жылдан аспайтын кезеңде қаржы ұйымының, оның ішінде Қазақстан Республикасының бейрезидент қаржы ұйымының басқару органының бірінші басшысы, атқарушы органының бірінші басшысы немесе оның орынбасары, бас бухгалтері, бас бухгалтердің орынбасары қызметін атқарғаны туралы мәліметтер.</w:t>
      </w:r>
    </w:p>
    <w:p>
      <w:pPr>
        <w:spacing w:after="0"/>
        <w:ind w:left="0"/>
        <w:jc w:val="both"/>
      </w:pPr>
      <w:r>
        <w:rPr>
          <w:rFonts w:ascii="Times New Roman"/>
          <w:b w:val="false"/>
          <w:i w:val="false"/>
          <w:color w:val="000000"/>
          <w:sz w:val="28"/>
        </w:rPr>
        <w:t>
      Осы тармақшаның мақсаттары үшін қаржы ұйымы деп сондай-ақ Қазақстан Республикасы бейрезидент банкінің филиалы, Қазақстан Республикасының бейрезидент сақтандыру (қайта сақтандыру) ұйымының филиалы, Қазақстан Республикасының бейрезидент сақтандыру брокерінің филиалы түсініледі.</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(иә (жоқ), ұйымның атауын, лауазымын, жұмыс істеген кезеңін көрсету)</w:t>
      </w:r>
    </w:p>
    <w:p>
      <w:pPr>
        <w:spacing w:after="0"/>
        <w:ind w:left="0"/>
        <w:jc w:val="both"/>
      </w:pPr>
      <w:r>
        <w:rPr>
          <w:rFonts w:ascii="Times New Roman"/>
          <w:b w:val="false"/>
          <w:i w:val="false"/>
          <w:color w:val="000000"/>
          <w:sz w:val="28"/>
        </w:rPr>
        <w:t>
      Төмендегі мән-жайлардың бірі:</w:t>
      </w:r>
    </w:p>
    <w:p>
      <w:pPr>
        <w:spacing w:after="0"/>
        <w:ind w:left="0"/>
        <w:jc w:val="both"/>
      </w:pPr>
      <w:r>
        <w:rPr>
          <w:rFonts w:ascii="Times New Roman"/>
          <w:b w:val="false"/>
          <w:i w:val="false"/>
          <w:color w:val="000000"/>
          <w:sz w:val="28"/>
        </w:rPr>
        <w:t>
      қатарынан төрт және одан да көп кезең ішінде шығарылған эмиссиялық бағалы қағаздар бойынша купондық сыйақы төлемеу;</w:t>
      </w:r>
    </w:p>
    <w:p>
      <w:pPr>
        <w:spacing w:after="0"/>
        <w:ind w:left="0"/>
        <w:jc w:val="both"/>
      </w:pPr>
      <w:r>
        <w:rPr>
          <w:rFonts w:ascii="Times New Roman"/>
          <w:b w:val="false"/>
          <w:i w:val="false"/>
          <w:color w:val="000000"/>
          <w:sz w:val="28"/>
        </w:rPr>
        <w:t>
      дефолтқа жол берілген шығарылған эмиссиялық бағалы қағаздар бойынша купондық сыйақы төлеу бойынша берешек сомасының купондық сыйақының төрт еселенген және (немесе) одан да көп мөлшерін құрауы;</w:t>
      </w:r>
    </w:p>
    <w:p>
      <w:pPr>
        <w:spacing w:after="0"/>
        <w:ind w:left="0"/>
        <w:jc w:val="both"/>
      </w:pPr>
      <w:r>
        <w:rPr>
          <w:rFonts w:ascii="Times New Roman"/>
          <w:b w:val="false"/>
          <w:i w:val="false"/>
          <w:color w:val="000000"/>
          <w:sz w:val="28"/>
        </w:rPr>
        <w:t>
      шығарылған эмиссиялық бағалы қағаздар бойынша негізгі борышты төлеу бойынша дефолт мөлшерінің республикалық бюджет туралы заңда төлеу күніне белгіленген айлық есептік көрсеткіштен он мың есе асып түсетін соманы құрауы жағдайы болған кезде құрылтайшы - заңды тұлғаның атқарушы органының бірінші басшысының (атқарушы органның функцияларын жеке-дара жүзеге асыратын тұлғаның) бұрын қаржы ұйымының басқару органының басшысы, мүшесі, атқарушы органының басшысы, мүшесі, бас бухгалтері, шығарылған эмиссиялық бағалы қағаздар бойынша купондық сыйақы төлеу бойынша дефолтқа жол берген заңды тұлға - эмитенттің ірі қатысушысының (ірі акционерінің) жеке тұлға - ірі қатысушысы (ірі акционері), басқару органының басшысы, мүшесі, атқарушы органының басшысы, мүшесі, бас бухгалтері болғаны туралы мәліметтер</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(иә (жоқ), ұйымның атауын, лауазымын, жұмыс істеген кезеңін көрсету)</w:t>
      </w:r>
    </w:p>
    <w:p>
      <w:pPr>
        <w:spacing w:after="0"/>
        <w:ind w:left="0"/>
        <w:jc w:val="both"/>
      </w:pPr>
      <w:r>
        <w:rPr>
          <w:rFonts w:ascii="Times New Roman"/>
          <w:b w:val="false"/>
          <w:i w:val="false"/>
          <w:color w:val="000000"/>
          <w:sz w:val="28"/>
        </w:rPr>
        <w:t>
      Құрылтайшы - заңды тұлғаның басқару органының (ол құрылған жағдайда) бірінші басшысы сот талқылауларына жауапкер ретінде тартылды ма 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(иә (жоқ), күнін, ұйымының атауын, сот талқылауындағы жауапкердің атын, қаралатын мәселені және сот актісін көрсету керек)</w:t>
      </w:r>
    </w:p>
    <w:p>
      <w:pPr>
        <w:spacing w:after="0"/>
        <w:ind w:left="0"/>
        <w:jc w:val="both"/>
      </w:pPr>
      <w:r>
        <w:rPr>
          <w:rFonts w:ascii="Times New Roman"/>
          <w:b w:val="false"/>
          <w:i w:val="false"/>
          <w:color w:val="000000"/>
          <w:sz w:val="28"/>
        </w:rPr>
        <w:t>
      Құрылтайшы - заңды тұлға басқару органының (ол құрылған жағдайда) бірінші басшысы өтініш берген күнге дейін 3 (үш) жыл ішінде сыбайлас жемқорлық қылмыс жасағаны үшін жауапкершілікке не сыбайлас жемқорлық құқық бұзушылық жасағаны үшін әкімшілік жазаға тартылды ма</w:t>
      </w:r>
    </w:p>
    <w:p>
      <w:pPr>
        <w:spacing w:after="0"/>
        <w:ind w:left="0"/>
        <w:jc w:val="both"/>
      </w:pPr>
      <w:r>
        <w:rPr>
          <w:rFonts w:ascii="Times New Roman"/>
          <w:b w:val="false"/>
          <w:i w:val="false"/>
          <w:color w:val="000000"/>
          <w:sz w:val="28"/>
        </w:rPr>
        <w:t>
      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(иә (жоқ), құқық бұзушылықтың қысқаша сипаттамасы жауапкершілікке тартылу негіздерін көрсете отырып, тәртіптік жаза қолдану туралы актінің деректемелері)</w:t>
      </w:r>
    </w:p>
    <w:p>
      <w:pPr>
        <w:spacing w:after="0"/>
        <w:ind w:left="0"/>
        <w:jc w:val="both"/>
      </w:pPr>
      <w:r>
        <w:rPr>
          <w:rFonts w:ascii="Times New Roman"/>
          <w:b w:val="false"/>
          <w:i w:val="false"/>
          <w:color w:val="000000"/>
          <w:sz w:val="28"/>
        </w:rPr>
        <w:t>
      11. Құрылтайшы - заңды тұлғаға қатысты белгілі бір мемлекеттік көрсетілетін қызметті алуды талап ететін қызметке немесе жекелеген қызмет түрлеріне тыйым салу туралы заңды күшіне енген сот шешімі (үкімі) немесе оның негізінде көрсетілетін қызметті алушы мемлекеттік көрсетілетін қызметті алуға байланысты арнайы құқығынан айырылған сот шешімі бар ма.</w:t>
      </w:r>
    </w:p>
    <w:p>
      <w:pPr>
        <w:spacing w:after="0"/>
        <w:ind w:left="0"/>
        <w:jc w:val="both"/>
      </w:pPr>
      <w:r>
        <w:rPr>
          <w:rFonts w:ascii="Times New Roman"/>
          <w:b w:val="false"/>
          <w:i w:val="false"/>
          <w:color w:val="000000"/>
          <w:sz w:val="28"/>
        </w:rPr>
        <w:t>
      12. Мәліметтерге:</w:t>
      </w:r>
    </w:p>
    <w:p>
      <w:pPr>
        <w:spacing w:after="0"/>
        <w:ind w:left="0"/>
        <w:jc w:val="both"/>
      </w:pPr>
      <w:r>
        <w:rPr>
          <w:rFonts w:ascii="Times New Roman"/>
          <w:b w:val="false"/>
          <w:i w:val="false"/>
          <w:color w:val="000000"/>
          <w:sz w:val="28"/>
        </w:rPr>
        <w:t>
      қаржылық есептілік депозитарийінің интернет-ресурсында болмаған немесе оларды көрсетілетін қызметті берушінің порталы арқылы алуға мүмкіндік болмаған жағдайда, құрылтайшы - заңды тұлғаның құрылтай құжаттарының көшірмелері;</w:t>
      </w:r>
    </w:p>
    <w:p>
      <w:pPr>
        <w:spacing w:after="0"/>
        <w:ind w:left="0"/>
        <w:jc w:val="both"/>
      </w:pPr>
      <w:r>
        <w:rPr>
          <w:rFonts w:ascii="Times New Roman"/>
          <w:b w:val="false"/>
          <w:i w:val="false"/>
          <w:color w:val="000000"/>
          <w:sz w:val="28"/>
        </w:rPr>
        <w:t>
      құрылтайшы-заңды тұлғаның соңғы екі қаржы жылы үшін аудиторлық есептермен расталған жылдық қаржылық есептілігінің (құрылтайшы-заңды тұлғада еншілес ұйымдар болған жағдайда шоғырландырылған қаржылық есептіліктің) көшірмелері, сондай-ақ өтініш берудің алдында соңғы аяқталған тоқсан үшін құрылтайшы-заңды тұлғаның қаржылық есептілігінің көшірмесі қоса беріледі.</w:t>
      </w:r>
    </w:p>
    <w:p>
      <w:pPr>
        <w:spacing w:after="0"/>
        <w:ind w:left="0"/>
        <w:jc w:val="both"/>
      </w:pPr>
      <w:r>
        <w:rPr>
          <w:rFonts w:ascii="Times New Roman"/>
          <w:b w:val="false"/>
          <w:i w:val="false"/>
          <w:color w:val="000000"/>
          <w:sz w:val="28"/>
        </w:rPr>
        <w:t>
      Ағымдағы жылғы 1 қаңтар мен 1 маусым аралығында соңғы аяқталған қаржы жылы үшін қаржылық есептілікті растайтын аудиторлық есеп болмайтын жағдайда, құрылтайшы-заңды тұлға соңғы аяқталған қаржы жылы үшін және өтініш берудің алдындағы соңғы аяқталған тоқсан үшін қаржылық есептіліктің (құрылтайшы-заңды тұлғада еншілес ұйымдар болған жағдайда шоғырландырылған қаржылық есептіліктің) көшірмелерін, сондай-ақ соңғы аяқталған қаржы жылының алдындағы екі жыл үшін аудиторлық есептермен расталған жылдық қаржылық есептіліктің (құрылтайшы-заңды тұлғада еншілес ұйымдар болған жағдайда шоғырландырылған қаржылық есептіліктің) көшірмелерін ұсынады.</w:t>
      </w:r>
    </w:p>
    <w:p>
      <w:pPr>
        <w:spacing w:after="0"/>
        <w:ind w:left="0"/>
        <w:jc w:val="both"/>
      </w:pPr>
      <w:r>
        <w:rPr>
          <w:rFonts w:ascii="Times New Roman"/>
          <w:b w:val="false"/>
          <w:i w:val="false"/>
          <w:color w:val="000000"/>
          <w:sz w:val="28"/>
        </w:rPr>
        <w:t>
      Қаржылық есептілік мынадай жағдайларда:</w:t>
      </w:r>
    </w:p>
    <w:p>
      <w:pPr>
        <w:spacing w:after="0"/>
        <w:ind w:left="0"/>
        <w:jc w:val="both"/>
      </w:pPr>
      <w:r>
        <w:rPr>
          <w:rFonts w:ascii="Times New Roman"/>
          <w:b w:val="false"/>
          <w:i w:val="false"/>
          <w:color w:val="000000"/>
          <w:sz w:val="28"/>
        </w:rPr>
        <w:t>
      осы қаржылық есептілік қаржылық есептілік депозитарийінің интернет-ресурсында болған кезде;</w:t>
      </w:r>
    </w:p>
    <w:p>
      <w:pPr>
        <w:spacing w:after="0"/>
        <w:ind w:left="0"/>
        <w:jc w:val="both"/>
      </w:pPr>
      <w:r>
        <w:rPr>
          <w:rFonts w:ascii="Times New Roman"/>
          <w:b w:val="false"/>
          <w:i w:val="false"/>
          <w:color w:val="000000"/>
          <w:sz w:val="28"/>
        </w:rPr>
        <w:t>
      құрылтайшы-заңды тұлға Қазақстан Республикасының бейрезидент қаржы ұйымы болатын уақытта және аталған қаржылық есептілік осы Қазақстан Республикасының бейрезидент қаржы ұйымының немесе шетелдік қор биржасының интернет-ресурсында орналастырылған және қазақ, орыс немесе ағылшын тілдерінде қолжетімді болған жағдайда ұсынылмайды.</w:t>
      </w:r>
    </w:p>
    <w:p>
      <w:pPr>
        <w:spacing w:after="0"/>
        <w:ind w:left="0"/>
        <w:jc w:val="both"/>
      </w:pPr>
      <w:r>
        <w:rPr>
          <w:rFonts w:ascii="Times New Roman"/>
          <w:b w:val="false"/>
          <w:i w:val="false"/>
          <w:color w:val="000000"/>
          <w:sz w:val="28"/>
        </w:rPr>
        <w:t>
      құрылтайшы - заңды тұлғаның (шетелдік азаматтар, азаматтығы жоқ адамдар үшін) атқарушы органының (атқарушы органның функцияларын жеке-дара жүзеге асыратын тұлғаның) және басқару органының (ол құрылған жағдайда) бірінші басшыларының жеке басын куәландыратын құжаттың көшірмесі;</w:t>
      </w:r>
    </w:p>
    <w:p>
      <w:pPr>
        <w:spacing w:after="0"/>
        <w:ind w:left="0"/>
        <w:jc w:val="both"/>
      </w:pPr>
      <w:r>
        <w:rPr>
          <w:rFonts w:ascii="Times New Roman"/>
          <w:b w:val="false"/>
          <w:i w:val="false"/>
          <w:color w:val="000000"/>
          <w:sz w:val="28"/>
        </w:rPr>
        <w:t>
      атқарушы органның (атқарушы органның функцияларын жеке-дара жүзеге асыратын тұлғаның) және басқару органының (ол құрылған жағдайда) бірінші басшысының азаматтығы бар елде (шетелдік азаматтар үшін) немесе тұрғылықты тұратын елде (азаматтығы жоқ адамдар үшін) қылмыстары үшін алынбаған немесе өтелмеген соттылығының жоқ екендігі туралы мәліметтерді растайтын, олардың азаматтығы бар елдің (олар тұрғылықты тұратын елдің - азаматтығы жоқ адамдар үшін) мемлекеттік органы берген құжат қоса беріледі. Егер көрсетілген тұлғалар соңғы 10 (он) жыл ішінде азаматтығы бар елден тыс жерде тұрақты тұрған жағдайда, олар соңғы 10 (он) жыл тұрақты тұрған елдегі қылмыстары үшін алынбаған немесе өтелмеген соттылығының жоқ екендігі туралы құжаттың электрондық көшірмесі де ұсынылады. Көрсетілген құжатты беру күні өтініш берілген күннің алдындағы 6 (алты) айдан аспайды (ұсынылған құжатта оның қолданылуының өзге мерзімі көрсетілген жағдайларды қоспағанда). Егер мемлекеттік органы қылмыстар үшін алынбаған немесе өтелмеген соттылығының жоқ екені туралы мәліметтерді растауға уәкілетті елдің заңнамасында олар туралы көрсетілген мәліметтер сұратылатын тұлғаларға растайтын құжаттар беру көзделмесе, онда тиісті растау азаматтығы бар елдің (шетелдік азаматтар үшін) немесе тұрғылықты тұратын елдің (азаматтығы жоқ адамдар үшін) уәкілетті органының хатымен уәкілетті органның атына жіберіледі.</w:t>
      </w:r>
    </w:p>
    <w:p>
      <w:pPr>
        <w:spacing w:after="0"/>
        <w:ind w:left="0"/>
        <w:jc w:val="both"/>
      </w:pPr>
      <w:r>
        <w:rPr>
          <w:rFonts w:ascii="Times New Roman"/>
          <w:b w:val="false"/>
          <w:i w:val="false"/>
          <w:color w:val="000000"/>
          <w:sz w:val="28"/>
        </w:rPr>
        <w:t>
      Осы ақпаратты құрылтайшы - заңды тұлға тексергенін және оның дәйекті және толық болып табылатынын растаймын, сондай-ақ банк құрылтайшыларына қойылатын талаптарға сәйкестігін растаймын.</w:t>
      </w:r>
    </w:p>
    <w:p>
      <w:pPr>
        <w:spacing w:after="0"/>
        <w:ind w:left="0"/>
        <w:jc w:val="both"/>
      </w:pPr>
      <w:r>
        <w:rPr>
          <w:rFonts w:ascii="Times New Roman"/>
          <w:b w:val="false"/>
          <w:i w:val="false"/>
          <w:color w:val="000000"/>
          <w:sz w:val="28"/>
        </w:rPr>
        <w:t>
      Мемлекеттік қызмет көрсетуге қажетті дербес деректерді жинауға және өңдеуге және цифрлық жүйелердегі заңмен қорғалатын құпияны құрайтын мәліметтерді пайдалануға келісімімді беремін.</w:t>
      </w:r>
    </w:p>
    <w:p>
      <w:pPr>
        <w:spacing w:after="0"/>
        <w:ind w:left="0"/>
        <w:jc w:val="both"/>
      </w:pPr>
      <w:r>
        <w:rPr>
          <w:rFonts w:ascii="Times New Roman"/>
          <w:b w:val="false"/>
          <w:i w:val="false"/>
          <w:color w:val="000000"/>
          <w:sz w:val="28"/>
        </w:rPr>
        <w:t>
      20___ жылғы "___" _____________</w:t>
      </w:r>
    </w:p>
    <w:p>
      <w:pPr>
        <w:spacing w:after="0"/>
        <w:ind w:left="0"/>
        <w:jc w:val="both"/>
      </w:pPr>
      <w:r>
        <w:rPr>
          <w:rFonts w:ascii="Times New Roman"/>
          <w:b w:val="false"/>
          <w:i w:val="false"/>
          <w:color w:val="000000"/>
          <w:sz w:val="28"/>
        </w:rPr>
        <w:t>
      Құрылтайшы - заңды тұлғаның атқарушы органының бірінші басшысының (атқарушы</w:t>
      </w:r>
    </w:p>
    <w:p>
      <w:pPr>
        <w:spacing w:after="0"/>
        <w:ind w:left="0"/>
        <w:jc w:val="both"/>
      </w:pPr>
      <w:r>
        <w:rPr>
          <w:rFonts w:ascii="Times New Roman"/>
          <w:b w:val="false"/>
          <w:i w:val="false"/>
          <w:color w:val="000000"/>
          <w:sz w:val="28"/>
        </w:rPr>
        <w:t>
      органның функцияларын жеке-дара жүзеге асыратын тұлғаның) қолы</w:t>
      </w:r>
    </w:p>
    <w:p>
      <w:pPr>
        <w:spacing w:after="0"/>
        <w:ind w:left="0"/>
        <w:jc w:val="both"/>
      </w:pPr>
      <w:r>
        <w:rPr>
          <w:rFonts w:ascii="Times New Roman"/>
          <w:b w:val="false"/>
          <w:i w:val="false"/>
          <w:color w:val="000000"/>
          <w:sz w:val="28"/>
        </w:rPr>
        <w:t>
      ____________________________________________</w:t>
      </w:r>
    </w:p>
    <w:p>
      <w:pPr>
        <w:spacing w:after="0"/>
        <w:ind w:left="0"/>
        <w:jc w:val="both"/>
      </w:pPr>
      <w:r>
        <w:rPr>
          <w:rFonts w:ascii="Times New Roman"/>
          <w:b w:val="false"/>
          <w:i w:val="false"/>
          <w:color w:val="000000"/>
          <w:sz w:val="28"/>
        </w:rPr>
        <w:t>
      Құрылтайшы - заңды тұлғаның басқару органының (ол құрылған жағдайда) бірінші</w:t>
      </w:r>
    </w:p>
    <w:p>
      <w:pPr>
        <w:spacing w:after="0"/>
        <w:ind w:left="0"/>
        <w:jc w:val="both"/>
      </w:pPr>
      <w:r>
        <w:rPr>
          <w:rFonts w:ascii="Times New Roman"/>
          <w:b w:val="false"/>
          <w:i w:val="false"/>
          <w:color w:val="000000"/>
          <w:sz w:val="28"/>
        </w:rPr>
        <w:t>
      басшысының қолы</w:t>
      </w:r>
    </w:p>
    <w:p>
      <w:pPr>
        <w:spacing w:after="0"/>
        <w:ind w:left="0"/>
        <w:jc w:val="both"/>
      </w:pPr>
      <w:r>
        <w:rPr>
          <w:rFonts w:ascii="Times New Roman"/>
          <w:b w:val="false"/>
          <w:i w:val="false"/>
          <w:color w:val="000000"/>
          <w:sz w:val="28"/>
        </w:rPr>
        <w:t>
      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қызмет көрсетуге қойылатын негізгі талаптар тізбесіне 3-қосымша</w:t>
            </w:r>
          </w:p>
        </w:tc>
      </w:tr>
    </w:tbl>
    <w:p>
      <w:pPr>
        <w:spacing w:after="0"/>
        <w:ind w:left="0"/>
        <w:jc w:val="both"/>
      </w:pPr>
      <w:r>
        <w:rPr>
          <w:rFonts w:ascii="Times New Roman"/>
          <w:b w:val="false"/>
          <w:i w:val="false"/>
          <w:color w:val="000000"/>
          <w:sz w:val="28"/>
        </w:rPr>
        <w:t>
      нысан</w:t>
      </w:r>
    </w:p>
    <w:bookmarkStart w:name="z1410" w:id="305"/>
    <w:p>
      <w:pPr>
        <w:spacing w:after="0"/>
        <w:ind w:left="0"/>
        <w:jc w:val="left"/>
      </w:pPr>
      <w:r>
        <w:rPr>
          <w:rFonts w:ascii="Times New Roman"/>
          <w:b/>
          <w:i w:val="false"/>
          <w:color w:val="000000"/>
        </w:rPr>
        <w:t xml:space="preserve"> Қазақстан Республикасы бейрезидент банкінің басшы қызметкерлері туралы қысқаша деректер Қазақстан Республикасы бейрезидент банкінің толық атауы ______________________________________________________________</w:t>
      </w:r>
    </w:p>
    <w:bookmarkEnd w:id="3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(ол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бейрезидент банкі басшы қызметкерінің лауазымы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 немесе резиденті жеке тұлға болып табылатын мемлекетте жеке тұлға үшін қалыптастырылатын өзге де бірегей нөмір (болған кезде)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басын куәландыратын құжаттың деректері (шетелдік азаматтар, азаматтығы жоқ адамдар үшін)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both"/>
      </w:pPr>
      <w:r>
        <w:rPr>
          <w:rFonts w:ascii="Times New Roman"/>
          <w:b w:val="false"/>
          <w:i w:val="false"/>
          <w:color w:val="000000"/>
          <w:sz w:val="28"/>
        </w:rPr>
        <w:t>
      Қазақстан Республикасының бейрезидент банкі</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(өтініш берушінің атауы)</w:t>
      </w:r>
    </w:p>
    <w:p>
      <w:pPr>
        <w:spacing w:after="0"/>
        <w:ind w:left="0"/>
        <w:jc w:val="both"/>
      </w:pPr>
      <w:r>
        <w:rPr>
          <w:rFonts w:ascii="Times New Roman"/>
          <w:b w:val="false"/>
          <w:i w:val="false"/>
          <w:color w:val="000000"/>
          <w:sz w:val="28"/>
        </w:rPr>
        <w:t xml:space="preserve">
      Қазақстан Республикасының бейрезидент банкінің көрсетілген басшы қызметкерінің (қызметкерлерінің) "Қаржы нарығы мен қаржы ұйымдарын мемлекеттік реттеу, бақылау және қадағалау туралы" Қазақстан Республикасы Заңының </w:t>
      </w:r>
      <w:r>
        <w:rPr>
          <w:rFonts w:ascii="Times New Roman"/>
          <w:b w:val="false"/>
          <w:i w:val="false"/>
          <w:color w:val="000000"/>
          <w:sz w:val="28"/>
        </w:rPr>
        <w:t>9-4-бабы</w:t>
      </w:r>
      <w:r>
        <w:rPr>
          <w:rFonts w:ascii="Times New Roman"/>
          <w:b w:val="false"/>
          <w:i w:val="false"/>
          <w:color w:val="000000"/>
          <w:sz w:val="28"/>
        </w:rPr>
        <w:t xml:space="preserve"> 2-тармағының 1), 4), 5), 6) және 7) тармақшаларында белгіленген талаптарға сәйкестігін растайды.</w:t>
      </w:r>
    </w:p>
    <w:p>
      <w:pPr>
        <w:spacing w:after="0"/>
        <w:ind w:left="0"/>
        <w:jc w:val="both"/>
      </w:pPr>
      <w:r>
        <w:rPr>
          <w:rFonts w:ascii="Times New Roman"/>
          <w:b w:val="false"/>
          <w:i w:val="false"/>
          <w:color w:val="000000"/>
          <w:sz w:val="28"/>
        </w:rPr>
        <w:t>
      Азаматтығы бар елде (шетелдік азаматтар үшін) немесе тұрғылықты тұратын елде (азаматтығы жоқ адамдар үшін), сондай-ақ осы басшы қызметкер (қызметкерлер) соңғы 10 (он) жыл ішінде тұрақты түрде тұрған елде алынбаған немесе өтелмеген соттылығының жоқтығын Қазақстан Республикасының бейрезидент банкі тексерді</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(өтініш берушінің атауы)</w:t>
      </w:r>
    </w:p>
    <w:p>
      <w:pPr>
        <w:spacing w:after="0"/>
        <w:ind w:left="0"/>
        <w:jc w:val="both"/>
      </w:pPr>
      <w:r>
        <w:rPr>
          <w:rFonts w:ascii="Times New Roman"/>
          <w:b w:val="false"/>
          <w:i w:val="false"/>
          <w:color w:val="000000"/>
          <w:sz w:val="28"/>
        </w:rPr>
        <w:t xml:space="preserve">
      Қазақстан Республикасының бейрезидент банкі тексерді және ол дәйекті әрі толық </w:t>
      </w:r>
    </w:p>
    <w:p>
      <w:pPr>
        <w:spacing w:after="0"/>
        <w:ind w:left="0"/>
        <w:jc w:val="both"/>
      </w:pPr>
      <w:r>
        <w:rPr>
          <w:rFonts w:ascii="Times New Roman"/>
          <w:b w:val="false"/>
          <w:i w:val="false"/>
          <w:color w:val="000000"/>
          <w:sz w:val="28"/>
        </w:rPr>
        <w:t>
      болып табылады.</w:t>
      </w:r>
    </w:p>
    <w:p>
      <w:pPr>
        <w:spacing w:after="0"/>
        <w:ind w:left="0"/>
        <w:jc w:val="both"/>
      </w:pPr>
      <w:r>
        <w:rPr>
          <w:rFonts w:ascii="Times New Roman"/>
          <w:b w:val="false"/>
          <w:i w:val="false"/>
          <w:color w:val="000000"/>
          <w:sz w:val="28"/>
        </w:rPr>
        <w:t xml:space="preserve">
      Атқарушы органның басшысы (атқарушы органның қызметтерін жеке-дара жүзеге </w:t>
      </w:r>
    </w:p>
    <w:p>
      <w:pPr>
        <w:spacing w:after="0"/>
        <w:ind w:left="0"/>
        <w:jc w:val="both"/>
      </w:pPr>
      <w:r>
        <w:rPr>
          <w:rFonts w:ascii="Times New Roman"/>
          <w:b w:val="false"/>
          <w:i w:val="false"/>
          <w:color w:val="000000"/>
          <w:sz w:val="28"/>
        </w:rPr>
        <w:t>
      асыратын тұлға) немесе оның міндетін атқарушы тұлға.</w:t>
      </w:r>
    </w:p>
    <w:p>
      <w:pPr>
        <w:spacing w:after="0"/>
        <w:ind w:left="0"/>
        <w:jc w:val="both"/>
      </w:pPr>
      <w:r>
        <w:rPr>
          <w:rFonts w:ascii="Times New Roman"/>
          <w:b w:val="false"/>
          <w:i w:val="false"/>
          <w:color w:val="000000"/>
          <w:sz w:val="28"/>
        </w:rPr>
        <w:t>
      ____________________________</w:t>
      </w:r>
    </w:p>
    <w:p>
      <w:pPr>
        <w:spacing w:after="0"/>
        <w:ind w:left="0"/>
        <w:jc w:val="both"/>
      </w:pPr>
      <w:r>
        <w:rPr>
          <w:rFonts w:ascii="Times New Roman"/>
          <w:b w:val="false"/>
          <w:i w:val="false"/>
          <w:color w:val="000000"/>
          <w:sz w:val="28"/>
        </w:rPr>
        <w:t>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Банкті, Қазақстан Республикасының бейрезидент банкінің филиалын ашуға рұқсат беру қағидаларына</w:t>
            </w:r>
            <w:r>
              <w:br/>
            </w:r>
            <w:r>
              <w:rPr>
                <w:rFonts w:ascii="Times New Roman"/>
                <w:b w:val="false"/>
                <w:i w:val="false"/>
                <w:color w:val="000000"/>
                <w:sz w:val="20"/>
              </w:rPr>
              <w:t xml:space="preserve">4-қосымша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94" w:id="306"/>
    <w:p>
      <w:pPr>
        <w:spacing w:after="0"/>
        <w:ind w:left="0"/>
        <w:jc w:val="left"/>
      </w:pPr>
      <w:r>
        <w:rPr>
          <w:rFonts w:ascii="Times New Roman"/>
          <w:b/>
          <w:i w:val="false"/>
          <w:color w:val="000000"/>
        </w:rPr>
        <w:t xml:space="preserve"> (Қазақстан Республикасының Мемлекеттік Елтаңбасы бейнеленген қаржы нарығы мен қаржы ұйымдарын реттеу, бақылау және қадағалау жөніндегі уәкілетті органның бланкінде басылады) Банкті, Қазақстан Республикасы бейрезидент банкінің филиалын ашуға рұқсат (дұрысын таңдау)</w:t>
      </w:r>
    </w:p>
    <w:bookmarkEnd w:id="306"/>
    <w:p>
      <w:pPr>
        <w:spacing w:after="0"/>
        <w:ind w:left="0"/>
        <w:jc w:val="both"/>
      </w:pPr>
      <w:r>
        <w:rPr>
          <w:rFonts w:ascii="Times New Roman"/>
          <w:b w:val="false"/>
          <w:i w:val="false"/>
          <w:color w:val="ff0000"/>
          <w:sz w:val="28"/>
        </w:rPr>
        <w:t xml:space="preserve">
      Ескерту. 4-қосымша жаңа редакцияда - ҚР Қаржы нарығын реттеу және дамыту агенттігі Басқармасының 02.10.2026 </w:t>
      </w:r>
      <w:r>
        <w:rPr>
          <w:rFonts w:ascii="Times New Roman"/>
          <w:b w:val="false"/>
          <w:i w:val="false"/>
          <w:color w:val="ff0000"/>
          <w:sz w:val="28"/>
        </w:rPr>
        <w:t>№ 139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96" w:id="307"/>
    <w:p>
      <w:pPr>
        <w:spacing w:after="0"/>
        <w:ind w:left="0"/>
        <w:jc w:val="both"/>
      </w:pPr>
      <w:r>
        <w:rPr>
          <w:rFonts w:ascii="Times New Roman"/>
          <w:b w:val="false"/>
          <w:i w:val="false"/>
          <w:color w:val="000000"/>
          <w:sz w:val="28"/>
        </w:rPr>
        <w:t>
      __ жылғы "___" ____________ № ______</w:t>
      </w:r>
    </w:p>
    <w:bookmarkEnd w:id="307"/>
    <w:p>
      <w:pPr>
        <w:spacing w:after="0"/>
        <w:ind w:left="0"/>
        <w:jc w:val="both"/>
      </w:pPr>
      <w:r>
        <w:rPr>
          <w:rFonts w:ascii="Times New Roman"/>
          <w:b w:val="false"/>
          <w:i w:val="false"/>
          <w:color w:val="000000"/>
          <w:sz w:val="28"/>
        </w:rPr>
        <w:t>
      Осы рұқсат</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(банктің, Қазақстан Республикасы бейрезидент банкі филиалының атауы) ашуға</w:t>
      </w:r>
    </w:p>
    <w:p>
      <w:pPr>
        <w:spacing w:after="0"/>
        <w:ind w:left="0"/>
        <w:jc w:val="both"/>
      </w:pPr>
      <w:r>
        <w:rPr>
          <w:rFonts w:ascii="Times New Roman"/>
          <w:b w:val="false"/>
          <w:i w:val="false"/>
          <w:color w:val="000000"/>
          <w:sz w:val="28"/>
        </w:rPr>
        <w:t xml:space="preserve">
      берілген рұқсаттың қаржы нарығы мен қаржы ұйымдарын реттеу, бақылау және </w:t>
      </w:r>
    </w:p>
    <w:p>
      <w:pPr>
        <w:spacing w:after="0"/>
        <w:ind w:left="0"/>
        <w:jc w:val="both"/>
      </w:pPr>
      <w:r>
        <w:rPr>
          <w:rFonts w:ascii="Times New Roman"/>
          <w:b w:val="false"/>
          <w:i w:val="false"/>
          <w:color w:val="000000"/>
          <w:sz w:val="28"/>
        </w:rPr>
        <w:t>
      қадағалау жөніндегі уәкілетті орган</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(банктің, Қазақстан Республикасы бейрезидент банкі филиалының атауы)</w:t>
      </w:r>
    </w:p>
    <w:p>
      <w:pPr>
        <w:spacing w:after="0"/>
        <w:ind w:left="0"/>
        <w:jc w:val="both"/>
      </w:pPr>
      <w:r>
        <w:rPr>
          <w:rFonts w:ascii="Times New Roman"/>
          <w:b w:val="false"/>
          <w:i w:val="false"/>
          <w:color w:val="000000"/>
          <w:sz w:val="28"/>
        </w:rPr>
        <w:t xml:space="preserve">
      банк операцияларын жүргізуге арналған лицензия беру туралы шешім қабылдағанға </w:t>
      </w:r>
    </w:p>
    <w:p>
      <w:pPr>
        <w:spacing w:after="0"/>
        <w:ind w:left="0"/>
        <w:jc w:val="both"/>
      </w:pPr>
      <w:r>
        <w:rPr>
          <w:rFonts w:ascii="Times New Roman"/>
          <w:b w:val="false"/>
          <w:i w:val="false"/>
          <w:color w:val="000000"/>
          <w:sz w:val="28"/>
        </w:rPr>
        <w:t xml:space="preserve">
      дейін немесе "Қазақстан Республикасындағы банктер және банк қызметі туралы" </w:t>
      </w:r>
    </w:p>
    <w:p>
      <w:pPr>
        <w:spacing w:after="0"/>
        <w:ind w:left="0"/>
        <w:jc w:val="both"/>
      </w:pPr>
      <w:r>
        <w:rPr>
          <w:rFonts w:ascii="Times New Roman"/>
          <w:b w:val="false"/>
          <w:i w:val="false"/>
          <w:color w:val="000000"/>
          <w:sz w:val="28"/>
        </w:rPr>
        <w:t xml:space="preserve">
      Қазақстан Республикасы Заңының </w:t>
      </w:r>
      <w:r>
        <w:rPr>
          <w:rFonts w:ascii="Times New Roman"/>
          <w:b w:val="false"/>
          <w:i w:val="false"/>
          <w:color w:val="000000"/>
          <w:sz w:val="28"/>
        </w:rPr>
        <w:t>12-бабының</w:t>
      </w:r>
      <w:r>
        <w:rPr>
          <w:rFonts w:ascii="Times New Roman"/>
          <w:b w:val="false"/>
          <w:i w:val="false"/>
          <w:color w:val="000000"/>
          <w:sz w:val="28"/>
        </w:rPr>
        <w:t xml:space="preserve"> 2 немесе 3-тармақтарында, 18-</w:t>
      </w:r>
    </w:p>
    <w:p>
      <w:pPr>
        <w:spacing w:after="0"/>
        <w:ind w:left="0"/>
        <w:jc w:val="both"/>
      </w:pPr>
      <w:r>
        <w:rPr>
          <w:rFonts w:ascii="Times New Roman"/>
          <w:b w:val="false"/>
          <w:i w:val="false"/>
          <w:color w:val="000000"/>
          <w:sz w:val="28"/>
        </w:rPr>
        <w:t xml:space="preserve">
      бабының 2 және 3-тармақтарында көзделген жағдайлардың бірі басталғанға дейін </w:t>
      </w:r>
    </w:p>
    <w:p>
      <w:pPr>
        <w:spacing w:after="0"/>
        <w:ind w:left="0"/>
        <w:jc w:val="both"/>
      </w:pPr>
      <w:r>
        <w:rPr>
          <w:rFonts w:ascii="Times New Roman"/>
          <w:b w:val="false"/>
          <w:i w:val="false"/>
          <w:color w:val="000000"/>
          <w:sz w:val="28"/>
        </w:rPr>
        <w:t>
      заңды күші бар.</w:t>
      </w:r>
    </w:p>
    <w:p>
      <w:pPr>
        <w:spacing w:after="0"/>
        <w:ind w:left="0"/>
        <w:jc w:val="both"/>
      </w:pPr>
      <w:r>
        <w:rPr>
          <w:rFonts w:ascii="Times New Roman"/>
          <w:b w:val="false"/>
          <w:i w:val="false"/>
          <w:color w:val="000000"/>
          <w:sz w:val="28"/>
        </w:rPr>
        <w:t>
      Төраға (Төрағаның орынбасары)</w:t>
      </w:r>
    </w:p>
    <w:p>
      <w:pPr>
        <w:spacing w:after="0"/>
        <w:ind w:left="0"/>
        <w:jc w:val="both"/>
      </w:pPr>
      <w:r>
        <w:rPr>
          <w:rFonts w:ascii="Times New Roman"/>
          <w:b w:val="false"/>
          <w:i w:val="false"/>
          <w:color w:val="000000"/>
          <w:sz w:val="28"/>
        </w:rPr>
        <w:t>
      ________________________________________ __________________</w:t>
      </w:r>
    </w:p>
    <w:p>
      <w:pPr>
        <w:spacing w:after="0"/>
        <w:ind w:left="0"/>
        <w:jc w:val="both"/>
      </w:pPr>
      <w:r>
        <w:rPr>
          <w:rFonts w:ascii="Times New Roman"/>
          <w:b w:val="false"/>
          <w:i w:val="false"/>
          <w:color w:val="000000"/>
          <w:sz w:val="28"/>
        </w:rPr>
        <w:t xml:space="preserve">
      (қолы немесе электрондық цифрлық қолтаңбасы) (тегі, аты, әкесінің аты (ол болған </w:t>
      </w:r>
    </w:p>
    <w:p>
      <w:pPr>
        <w:spacing w:after="0"/>
        <w:ind w:left="0"/>
        <w:jc w:val="both"/>
      </w:pPr>
      <w:r>
        <w:rPr>
          <w:rFonts w:ascii="Times New Roman"/>
          <w:b w:val="false"/>
          <w:i w:val="false"/>
          <w:color w:val="000000"/>
          <w:sz w:val="28"/>
        </w:rPr>
        <w:t>
      жағдайда)</w:t>
      </w:r>
    </w:p>
    <w:p>
      <w:pPr>
        <w:spacing w:after="0"/>
        <w:ind w:left="0"/>
        <w:jc w:val="both"/>
      </w:pPr>
      <w:r>
        <w:rPr>
          <w:rFonts w:ascii="Times New Roman"/>
          <w:b w:val="false"/>
          <w:i w:val="false"/>
          <w:color w:val="000000"/>
          <w:sz w:val="28"/>
        </w:rPr>
        <w:t>
      Мөр орны (қағаздағы нысан үшін)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w:t>
            </w:r>
            <w:r>
              <w:br/>
            </w:r>
            <w:r>
              <w:rPr>
                <w:rFonts w:ascii="Times New Roman"/>
                <w:b w:val="false"/>
                <w:i w:val="false"/>
                <w:color w:val="000000"/>
                <w:sz w:val="20"/>
              </w:rPr>
              <w:t>реттеу және дамыту</w:t>
            </w:r>
            <w:r>
              <w:br/>
            </w:r>
            <w:r>
              <w:rPr>
                <w:rFonts w:ascii="Times New Roman"/>
                <w:b w:val="false"/>
                <w:i w:val="false"/>
                <w:color w:val="000000"/>
                <w:sz w:val="20"/>
              </w:rPr>
              <w:t>Агенттігінің Басқармасының</w:t>
            </w:r>
            <w:r>
              <w:br/>
            </w:r>
            <w:r>
              <w:rPr>
                <w:rFonts w:ascii="Times New Roman"/>
                <w:b w:val="false"/>
                <w:i w:val="false"/>
                <w:color w:val="000000"/>
                <w:sz w:val="20"/>
              </w:rPr>
              <w:t>2026 жылғы 3 сәуірдегі</w:t>
            </w:r>
            <w:r>
              <w:br/>
            </w:r>
            <w:r>
              <w:rPr>
                <w:rFonts w:ascii="Times New Roman"/>
                <w:b w:val="false"/>
                <w:i w:val="false"/>
                <w:color w:val="000000"/>
                <w:sz w:val="20"/>
              </w:rPr>
              <w:t>№ 41 қаулысымен бекітілген</w:t>
            </w:r>
          </w:p>
        </w:tc>
      </w:tr>
    </w:tbl>
    <w:bookmarkStart w:name="z610" w:id="308"/>
    <w:p>
      <w:pPr>
        <w:spacing w:after="0"/>
        <w:ind w:left="0"/>
        <w:jc w:val="left"/>
      </w:pPr>
      <w:r>
        <w:rPr>
          <w:rFonts w:ascii="Times New Roman"/>
          <w:b/>
          <w:i w:val="false"/>
          <w:color w:val="000000"/>
        </w:rPr>
        <w:t xml:space="preserve"> Банктерге, Қазақстан Республикасының бейрезидент банктерінің филиалдарына банк лицензиясын беру қағидалары</w:t>
      </w:r>
    </w:p>
    <w:bookmarkEnd w:id="308"/>
    <w:bookmarkStart w:name="z611" w:id="309"/>
    <w:p>
      <w:pPr>
        <w:spacing w:after="0"/>
        <w:ind w:left="0"/>
        <w:jc w:val="left"/>
      </w:pPr>
      <w:r>
        <w:rPr>
          <w:rFonts w:ascii="Times New Roman"/>
          <w:b/>
          <w:i w:val="false"/>
          <w:color w:val="000000"/>
        </w:rPr>
        <w:t xml:space="preserve"> 1-тарау. Жалпы ережелер</w:t>
      </w:r>
    </w:p>
    <w:bookmarkEnd w:id="309"/>
    <w:bookmarkStart w:name="z612" w:id="310"/>
    <w:p>
      <w:pPr>
        <w:spacing w:after="0"/>
        <w:ind w:left="0"/>
        <w:jc w:val="both"/>
      </w:pPr>
      <w:r>
        <w:rPr>
          <w:rFonts w:ascii="Times New Roman"/>
          <w:b w:val="false"/>
          <w:i w:val="false"/>
          <w:color w:val="000000"/>
          <w:sz w:val="28"/>
        </w:rPr>
        <w:t xml:space="preserve">
      1. Осы Банктерге, Қазақстан Республикасының бейрезидент банктерінің филиалдарына банк лицензиясын беру қағидалары (бұдан әрі – Қағидалар) "Қазақстан Республикасындағы банктер және банк қызметі туралы" Қазақстан Республикасы Заңының (бұдан әрі – Банктер туралы заң) 19-бабы </w:t>
      </w:r>
      <w:r>
        <w:rPr>
          <w:rFonts w:ascii="Times New Roman"/>
          <w:b w:val="false"/>
          <w:i w:val="false"/>
          <w:color w:val="000000"/>
          <w:sz w:val="28"/>
        </w:rPr>
        <w:t>1-тармағының</w:t>
      </w:r>
      <w:r>
        <w:rPr>
          <w:rFonts w:ascii="Times New Roman"/>
          <w:b w:val="false"/>
          <w:i w:val="false"/>
          <w:color w:val="000000"/>
          <w:sz w:val="28"/>
        </w:rPr>
        <w:t xml:space="preserve"> екінші бөлігіне, "Мемлекеттік және әлеуметтік жауапкершілігі бар көрсетілетін қызметтер туралы" Қазақстан Республикасы Заңының (бұдан әрі – Мемлекеттік және әлеуметтік жауапкершілігі бар көрсетілетін қызметтер туралы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"Рұқсаттар және хабарламалар туралы" Қазақстан Республикасының Заңы (бұдан әрі – Рұқсаттар және хабарламалар туралы заң) 12-бабының </w:t>
      </w:r>
      <w:r>
        <w:rPr>
          <w:rFonts w:ascii="Times New Roman"/>
          <w:b w:val="false"/>
          <w:i w:val="false"/>
          <w:color w:val="000000"/>
          <w:sz w:val="28"/>
        </w:rPr>
        <w:t>2-тармағына</w:t>
      </w:r>
      <w:r>
        <w:rPr>
          <w:rFonts w:ascii="Times New Roman"/>
          <w:b w:val="false"/>
          <w:i w:val="false"/>
          <w:color w:val="000000"/>
          <w:sz w:val="28"/>
        </w:rPr>
        <w:t xml:space="preserve"> сәйкес әзірленді және қаржы нарығы мен қаржы ұйымдарын реттеу, бақылау және қадағалау жөніндегі уәкілетті органның (бұдан әрі – уәкілетті орган, көрсетілетін қызметті беруші) банктерге, Қазақстан Республикасының бейрезидент банктерінің филиалдарына, ислам банктеріне, Қазақстан Республикасының бейрезидент ислам банктерінің филиалдарына (бұдан әрі – көрсетілетін қызметті алушы, өтініш беруші) әмбебап банк лицензиясын, базалық банк лицензиясын, исламдық банк операцияларын және өзге де операцияларды жүзеге асыруға арналған лицензияны беру тәртібін айқындайды.</w:t>
      </w:r>
    </w:p>
    <w:bookmarkEnd w:id="310"/>
    <w:bookmarkStart w:name="z613" w:id="311"/>
    <w:p>
      <w:pPr>
        <w:spacing w:after="0"/>
        <w:ind w:left="0"/>
        <w:jc w:val="both"/>
      </w:pPr>
      <w:r>
        <w:rPr>
          <w:rFonts w:ascii="Times New Roman"/>
          <w:b w:val="false"/>
          <w:i w:val="false"/>
          <w:color w:val="000000"/>
          <w:sz w:val="28"/>
        </w:rPr>
        <w:t>
      Қағидаларға енгізілген өзгерістер және (немесе) толықтырулар туралы ақпарат уәкілетті органның ресми интернет-ресурсында орналастырылады, "цифрлық үкіметтің" цифрлық инфрақұрылым операторына және Бірыңғай байланыс орталығына тиісті нормативтік құқықтық акті бекітілген немесе өзгертілген күннен бастап 3 (үш) жұмыс күні ішінде жіберіледі.</w:t>
      </w:r>
    </w:p>
    <w:bookmarkEnd w:id="311"/>
    <w:bookmarkStart w:name="z614" w:id="312"/>
    <w:p>
      <w:pPr>
        <w:spacing w:after="0"/>
        <w:ind w:left="0"/>
        <w:jc w:val="both"/>
      </w:pPr>
      <w:r>
        <w:rPr>
          <w:rFonts w:ascii="Times New Roman"/>
          <w:b w:val="false"/>
          <w:i w:val="false"/>
          <w:color w:val="000000"/>
          <w:sz w:val="28"/>
        </w:rPr>
        <w:t xml:space="preserve">
      2. Қағидаларда Банктер туралы заңда, Мемлекеттік және әлеуметтік жауапкершілігі бар көрсетілетін қызметтер туралы </w:t>
      </w:r>
      <w:r>
        <w:rPr>
          <w:rFonts w:ascii="Times New Roman"/>
          <w:b w:val="false"/>
          <w:i w:val="false"/>
          <w:color w:val="000000"/>
          <w:sz w:val="28"/>
        </w:rPr>
        <w:t>заңда</w:t>
      </w:r>
      <w:r>
        <w:rPr>
          <w:rFonts w:ascii="Times New Roman"/>
          <w:b w:val="false"/>
          <w:i w:val="false"/>
          <w:color w:val="000000"/>
          <w:sz w:val="28"/>
        </w:rPr>
        <w:t xml:space="preserve">, Рұқсаттар және хабарламалар туралы </w:t>
      </w:r>
      <w:r>
        <w:rPr>
          <w:rFonts w:ascii="Times New Roman"/>
          <w:b w:val="false"/>
          <w:i w:val="false"/>
          <w:color w:val="000000"/>
          <w:sz w:val="28"/>
        </w:rPr>
        <w:t>заңда</w:t>
      </w:r>
      <w:r>
        <w:rPr>
          <w:rFonts w:ascii="Times New Roman"/>
          <w:b w:val="false"/>
          <w:i w:val="false"/>
          <w:color w:val="000000"/>
          <w:sz w:val="28"/>
        </w:rPr>
        <w:t xml:space="preserve">, "Киберқауіпсіздік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көрсетілген мәндерде қолданылатын ұғымдар пайдаланылады.</w:t>
      </w:r>
    </w:p>
    <w:bookmarkEnd w:id="312"/>
    <w:bookmarkStart w:name="z615" w:id="313"/>
    <w:p>
      <w:pPr>
        <w:spacing w:after="0"/>
        <w:ind w:left="0"/>
        <w:jc w:val="both"/>
      </w:pPr>
      <w:r>
        <w:rPr>
          <w:rFonts w:ascii="Times New Roman"/>
          <w:b w:val="false"/>
          <w:i w:val="false"/>
          <w:color w:val="000000"/>
          <w:sz w:val="28"/>
        </w:rPr>
        <w:t>
      3. Құжаттар қағаз жеткізгіште не "цифрлық үкіметтің" www.egov.kz веб-порталы (бұдан әрі – портал) арқылы электрондық түрде ұсынылады.</w:t>
      </w:r>
    </w:p>
    <w:bookmarkEnd w:id="313"/>
    <w:bookmarkStart w:name="z616" w:id="314"/>
    <w:p>
      <w:pPr>
        <w:spacing w:after="0"/>
        <w:ind w:left="0"/>
        <w:jc w:val="both"/>
      </w:pPr>
      <w:r>
        <w:rPr>
          <w:rFonts w:ascii="Times New Roman"/>
          <w:b w:val="false"/>
          <w:i w:val="false"/>
          <w:color w:val="000000"/>
          <w:sz w:val="28"/>
        </w:rPr>
        <w:t xml:space="preserve">
      "Банктерге, Қазақстан Республикасының бейрезидент банктерінің филиалдарына банк операцияларын және өзге де операцияларды жүзеге асыруға арналған лицензияны (базалық, әмбебап) беру" мемлекеттік қызметін көрсетуге қойылатын негізгі талаптардың тізбесі Қағидаларға </w:t>
      </w:r>
      <w:r>
        <w:rPr>
          <w:rFonts w:ascii="Times New Roman"/>
          <w:b w:val="false"/>
          <w:i w:val="false"/>
          <w:color w:val="000000"/>
          <w:sz w:val="28"/>
        </w:rPr>
        <w:t>1-қосымшада</w:t>
      </w:r>
      <w:r>
        <w:rPr>
          <w:rFonts w:ascii="Times New Roman"/>
          <w:b w:val="false"/>
          <w:i w:val="false"/>
          <w:color w:val="000000"/>
          <w:sz w:val="28"/>
        </w:rPr>
        <w:t xml:space="preserve"> келтірілген.</w:t>
      </w:r>
    </w:p>
    <w:bookmarkEnd w:id="314"/>
    <w:bookmarkStart w:name="z617" w:id="315"/>
    <w:p>
      <w:pPr>
        <w:spacing w:after="0"/>
        <w:ind w:left="0"/>
        <w:jc w:val="both"/>
      </w:pPr>
      <w:r>
        <w:rPr>
          <w:rFonts w:ascii="Times New Roman"/>
          <w:b w:val="false"/>
          <w:i w:val="false"/>
          <w:color w:val="000000"/>
          <w:sz w:val="28"/>
        </w:rPr>
        <w:t xml:space="preserve">
      "Исламдық банк операцияларын және өзге де операцияларды жүзеге асыруға арналған лицензияны беру" мемлекеттік қызметін көрсетуге қойылатын негізгі талаптардың тізбесі Қағидаларға </w:t>
      </w:r>
      <w:r>
        <w:rPr>
          <w:rFonts w:ascii="Times New Roman"/>
          <w:b w:val="false"/>
          <w:i w:val="false"/>
          <w:color w:val="000000"/>
          <w:sz w:val="28"/>
        </w:rPr>
        <w:t>2-қосымшада</w:t>
      </w:r>
      <w:r>
        <w:rPr>
          <w:rFonts w:ascii="Times New Roman"/>
          <w:b w:val="false"/>
          <w:i w:val="false"/>
          <w:color w:val="000000"/>
          <w:sz w:val="28"/>
        </w:rPr>
        <w:t xml:space="preserve"> келтірілген.</w:t>
      </w:r>
    </w:p>
    <w:bookmarkEnd w:id="315"/>
    <w:bookmarkStart w:name="z618" w:id="316"/>
    <w:p>
      <w:pPr>
        <w:spacing w:after="0"/>
        <w:ind w:left="0"/>
        <w:jc w:val="both"/>
      </w:pPr>
      <w:r>
        <w:rPr>
          <w:rFonts w:ascii="Times New Roman"/>
          <w:b w:val="false"/>
          <w:i w:val="false"/>
          <w:color w:val="000000"/>
          <w:sz w:val="28"/>
        </w:rPr>
        <w:t>
      Көрсетілетін қызметті алушы өтінішті портал арқылы жіберген кезде "жеке кабинетте" нәтижені алу күні мен уақыты көрсетіле отырып, мемлекеттік қызмет көрсетуге сұрау салудың қабылданғаны туралы мәртебе автоматты түрде көрсетіледі.</w:t>
      </w:r>
    </w:p>
    <w:bookmarkEnd w:id="316"/>
    <w:bookmarkStart w:name="z619" w:id="317"/>
    <w:p>
      <w:pPr>
        <w:spacing w:after="0"/>
        <w:ind w:left="0"/>
        <w:jc w:val="both"/>
      </w:pPr>
      <w:r>
        <w:rPr>
          <w:rFonts w:ascii="Times New Roman"/>
          <w:b w:val="false"/>
          <w:i w:val="false"/>
          <w:color w:val="000000"/>
          <w:sz w:val="28"/>
        </w:rPr>
        <w:t>
      Мемлекеттік қызметтерді көрсету сатысы туралы ақпарат мемлекеттік қызметтер көрсету мониторингінің цифрлық жүйесінде автоматты режимде жаңартылады.</w:t>
      </w:r>
    </w:p>
    <w:bookmarkEnd w:id="317"/>
    <w:bookmarkStart w:name="z620" w:id="318"/>
    <w:p>
      <w:pPr>
        <w:spacing w:after="0"/>
        <w:ind w:left="0"/>
        <w:jc w:val="both"/>
      </w:pPr>
      <w:r>
        <w:rPr>
          <w:rFonts w:ascii="Times New Roman"/>
          <w:b w:val="false"/>
          <w:i w:val="false"/>
          <w:color w:val="000000"/>
          <w:sz w:val="28"/>
        </w:rPr>
        <w:t>
      4. Бірнеше парақтан тұратын қағаз жеткізгіште ұсынылатын құжаттар соңғы парақтың артында тігілген жіптің түйініне жапсырылған жапсырмада тігілген парақ саны көрсетіле отырып, нөмірленген және тігілген күйде ұсынылады.</w:t>
      </w:r>
    </w:p>
    <w:bookmarkEnd w:id="318"/>
    <w:bookmarkStart w:name="z621" w:id="319"/>
    <w:p>
      <w:pPr>
        <w:spacing w:after="0"/>
        <w:ind w:left="0"/>
        <w:jc w:val="both"/>
      </w:pPr>
      <w:r>
        <w:rPr>
          <w:rFonts w:ascii="Times New Roman"/>
          <w:b w:val="false"/>
          <w:i w:val="false"/>
          <w:color w:val="000000"/>
          <w:sz w:val="28"/>
        </w:rPr>
        <w:t>
      Құжаттардың көшірмелері банктің атқарушы органы басшысының, Қазақстан Республикасының бейрезидент банкінің филиалы басшысының не оның міндеттерін атқаратын адамның (міндеттерді атқаруды жүктеу туралы растайтын құжаттың көшірмесін ұсына отырып) қолымен, көшірменің дұрыстығын көрсете отырып, тегі, аты, әкесінің аты (ол болған кезде) және ұсынылатын құжаттар көшірмелерінің дұрыстығы көрсетіле отырып куәландырылады.</w:t>
      </w:r>
    </w:p>
    <w:bookmarkEnd w:id="319"/>
    <w:bookmarkStart w:name="z622" w:id="320"/>
    <w:p>
      <w:pPr>
        <w:spacing w:after="0"/>
        <w:ind w:left="0"/>
        <w:jc w:val="both"/>
      </w:pPr>
      <w:r>
        <w:rPr>
          <w:rFonts w:ascii="Times New Roman"/>
          <w:b w:val="false"/>
          <w:i w:val="false"/>
          <w:color w:val="000000"/>
          <w:sz w:val="28"/>
        </w:rPr>
        <w:t>
      Шет мемлекеттердің құзыретті органдары немесе лауазымды адамдары берген құжаттар Қазақстан Республикасы заңнамасының талаптарына немесе Қазақстан Республикасы ратификациялаған халықаралық шарттарға (Қазақстан Республикасының бейрезидент жеке тұлғасының жеке басын куәландыратын құжаттарды қоспағанда) сәйкес заңдастырылуға не апостильденуге тиіс.</w:t>
      </w:r>
    </w:p>
    <w:bookmarkEnd w:id="320"/>
    <w:bookmarkStart w:name="z623" w:id="321"/>
    <w:p>
      <w:pPr>
        <w:spacing w:after="0"/>
        <w:ind w:left="0"/>
        <w:jc w:val="both"/>
      </w:pPr>
      <w:r>
        <w:rPr>
          <w:rFonts w:ascii="Times New Roman"/>
          <w:b w:val="false"/>
          <w:i w:val="false"/>
          <w:color w:val="000000"/>
          <w:sz w:val="28"/>
        </w:rPr>
        <w:t>
      Шет тілінде ұсынылатын құжаттар қазақ тіліне және қажет болған жағдайда орыс тіліне аударылады және Қазақстан Республикасының нотариат туралы заңнамасына сәйкес нотариаттық түрде куәландырылуға жатады.</w:t>
      </w:r>
    </w:p>
    <w:bookmarkEnd w:id="321"/>
    <w:bookmarkStart w:name="z624" w:id="322"/>
    <w:p>
      <w:pPr>
        <w:spacing w:after="0"/>
        <w:ind w:left="0"/>
        <w:jc w:val="both"/>
      </w:pPr>
      <w:r>
        <w:rPr>
          <w:rFonts w:ascii="Times New Roman"/>
          <w:b w:val="false"/>
          <w:i w:val="false"/>
          <w:color w:val="000000"/>
          <w:sz w:val="28"/>
        </w:rPr>
        <w:t>
      5. Уәкілетті орган мемлекеттік қызметтер көрсету үшін пайдаланылатын цифрлық жүйелерден немесе цифрлық құжаттар сервисінен Қазақстан Республикасының резидент заңды тұлғасын мемлекеттік тіркеу (қайта тіркеу) туралы құжаттарда көрсетілген мәліметтерді алады.</w:t>
      </w:r>
    </w:p>
    <w:bookmarkEnd w:id="322"/>
    <w:bookmarkStart w:name="z625" w:id="323"/>
    <w:p>
      <w:pPr>
        <w:spacing w:after="0"/>
        <w:ind w:left="0"/>
        <w:jc w:val="both"/>
      </w:pPr>
      <w:r>
        <w:rPr>
          <w:rFonts w:ascii="Times New Roman"/>
          <w:b w:val="false"/>
          <w:i w:val="false"/>
          <w:color w:val="000000"/>
          <w:sz w:val="28"/>
        </w:rPr>
        <w:t>
      6. Лицензиялық алымды төлеуді көрсетілетін қызметті алушы екінші деңгейдегі банктер, Қазақстан Республикасының аумағында ашылған Қазақстан Республикасының бейрезидент банктерінің филиалдары немесе банк операцияларының жекелеген түрлерін жүзеге асыратын ұйымдар арқылы қолма-қол немесе қолма-қол ақшасыз нысанда, сондай-ақ "цифрлық үкіметтің" төлем шлюзі арқылы қолма-қол ақшасыз нысанда жүзеге асырады.</w:t>
      </w:r>
    </w:p>
    <w:bookmarkEnd w:id="323"/>
    <w:bookmarkStart w:name="z626" w:id="324"/>
    <w:p>
      <w:pPr>
        <w:spacing w:after="0"/>
        <w:ind w:left="0"/>
        <w:jc w:val="left"/>
      </w:pPr>
      <w:r>
        <w:rPr>
          <w:rFonts w:ascii="Times New Roman"/>
          <w:b/>
          <w:i w:val="false"/>
          <w:color w:val="000000"/>
        </w:rPr>
        <w:t xml:space="preserve"> 2-тарау. Банктерге, Қазақстан Республикасының бейрезидент банктерінің филиалдарына банк операцияларын және өзге де операцияларды, исламдық банк операцияларын және өзге де операцияларды жүзеге асыруға арналған банк лицензиясын беру тәртібі</w:t>
      </w:r>
    </w:p>
    <w:bookmarkEnd w:id="324"/>
    <w:bookmarkStart w:name="z627" w:id="325"/>
    <w:p>
      <w:pPr>
        <w:spacing w:after="0"/>
        <w:ind w:left="0"/>
        <w:jc w:val="both"/>
      </w:pPr>
      <w:r>
        <w:rPr>
          <w:rFonts w:ascii="Times New Roman"/>
          <w:b w:val="false"/>
          <w:i w:val="false"/>
          <w:color w:val="000000"/>
          <w:sz w:val="28"/>
        </w:rPr>
        <w:t xml:space="preserve">
      7. Банк туралы заңның 19-бабы </w:t>
      </w:r>
      <w:r>
        <w:rPr>
          <w:rFonts w:ascii="Times New Roman"/>
          <w:b w:val="false"/>
          <w:i w:val="false"/>
          <w:color w:val="000000"/>
          <w:sz w:val="28"/>
        </w:rPr>
        <w:t>3-тармағының</w:t>
      </w:r>
      <w:r>
        <w:rPr>
          <w:rFonts w:ascii="Times New Roman"/>
          <w:b w:val="false"/>
          <w:i w:val="false"/>
          <w:color w:val="000000"/>
          <w:sz w:val="28"/>
        </w:rPr>
        <w:t xml:space="preserve"> талаптарын орындаған кезде өтініш беруші банк алғаш рет әмбебап банк лицензиясын немесе базалық банк лицензиясын алу үшін уәкілетті органға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қағаз жеткізгіште не портал арқылы электрондық түрде әмбебап банк лицензиясын немесе базалық банк лицензиясын алуға өтініш (банк үшін) береді.</w:t>
      </w:r>
    </w:p>
    <w:bookmarkEnd w:id="325"/>
    <w:bookmarkStart w:name="z628" w:id="326"/>
    <w:p>
      <w:pPr>
        <w:spacing w:after="0"/>
        <w:ind w:left="0"/>
        <w:jc w:val="both"/>
      </w:pPr>
      <w:r>
        <w:rPr>
          <w:rFonts w:ascii="Times New Roman"/>
          <w:b w:val="false"/>
          <w:i w:val="false"/>
          <w:color w:val="000000"/>
          <w:sz w:val="28"/>
        </w:rPr>
        <w:t xml:space="preserve">
      Банктер туралы заңның 19-бабы </w:t>
      </w:r>
      <w:r>
        <w:rPr>
          <w:rFonts w:ascii="Times New Roman"/>
          <w:b w:val="false"/>
          <w:i w:val="false"/>
          <w:color w:val="000000"/>
          <w:sz w:val="28"/>
        </w:rPr>
        <w:t>3-тармағының</w:t>
      </w:r>
      <w:r>
        <w:rPr>
          <w:rFonts w:ascii="Times New Roman"/>
          <w:b w:val="false"/>
          <w:i w:val="false"/>
          <w:color w:val="000000"/>
          <w:sz w:val="28"/>
        </w:rPr>
        <w:t xml:space="preserve"> талаптарын орындаған кезде өтініш беруші Қазақстан Республикасының бейрезидент банкінің филиалы алғаш рет әмбебап банк лицензиясын алу үшін уәкілетті органға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қағаз жеткізгіште не портал арқылы электрондық түрде әмбебап банк лицензиясын алуға өтініш (Қазақстан Республикасының бейрезидент банкінің филиалы үшін) береді.</w:t>
      </w:r>
    </w:p>
    <w:bookmarkEnd w:id="326"/>
    <w:bookmarkStart w:name="z629" w:id="327"/>
    <w:p>
      <w:pPr>
        <w:spacing w:after="0"/>
        <w:ind w:left="0"/>
        <w:jc w:val="both"/>
      </w:pPr>
      <w:r>
        <w:rPr>
          <w:rFonts w:ascii="Times New Roman"/>
          <w:b w:val="false"/>
          <w:i w:val="false"/>
          <w:color w:val="000000"/>
          <w:sz w:val="28"/>
        </w:rPr>
        <w:t xml:space="preserve">
      Банктер туралы заңның 19-бабы </w:t>
      </w:r>
      <w:r>
        <w:rPr>
          <w:rFonts w:ascii="Times New Roman"/>
          <w:b w:val="false"/>
          <w:i w:val="false"/>
          <w:color w:val="000000"/>
          <w:sz w:val="28"/>
        </w:rPr>
        <w:t>4-тармағының</w:t>
      </w:r>
      <w:r>
        <w:rPr>
          <w:rFonts w:ascii="Times New Roman"/>
          <w:b w:val="false"/>
          <w:i w:val="false"/>
          <w:color w:val="000000"/>
          <w:sz w:val="28"/>
        </w:rPr>
        <w:t xml:space="preserve"> талаптарын орындаған кезде өтініш беруші ислам банкі, Қазақстан Республикасының бейрезидент ислам банкінің филиалы исламдық банк операцияларын және өзге де операцияларды жүзеге асыруға арналған лицензияны алу үшін, сондай-ақ банкті ислам банкіне айналдыру нысанында ерікті түрде қайта ұйымдастыру кезінде уәкілетті органға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қағаз жеткізгіште не портал арқылы электрондық исламдық банк операцияларын және өзге де операцияларды жүзеге асыруға арналған лицензияны алуға өтініш береді.</w:t>
      </w:r>
    </w:p>
    <w:bookmarkEnd w:id="327"/>
    <w:bookmarkStart w:name="z630" w:id="328"/>
    <w:p>
      <w:pPr>
        <w:spacing w:after="0"/>
        <w:ind w:left="0"/>
        <w:jc w:val="both"/>
      </w:pPr>
      <w:r>
        <w:rPr>
          <w:rFonts w:ascii="Times New Roman"/>
          <w:b w:val="false"/>
          <w:i w:val="false"/>
          <w:color w:val="000000"/>
          <w:sz w:val="28"/>
        </w:rPr>
        <w:t xml:space="preserve">
      Исламдық банк операцияларын жүзеге асыруға қосымша лицензия алу үшін әмбебап банк лицензиясы бар банк, Қазақстан Республикасының бейрезидент банкінің филиалы Банктер туралы заңның 19-бабы </w:t>
      </w:r>
      <w:r>
        <w:rPr>
          <w:rFonts w:ascii="Times New Roman"/>
          <w:b w:val="false"/>
          <w:i w:val="false"/>
          <w:color w:val="000000"/>
          <w:sz w:val="28"/>
        </w:rPr>
        <w:t>15-тармағының</w:t>
      </w:r>
      <w:r>
        <w:rPr>
          <w:rFonts w:ascii="Times New Roman"/>
          <w:b w:val="false"/>
          <w:i w:val="false"/>
          <w:color w:val="000000"/>
          <w:sz w:val="28"/>
        </w:rPr>
        <w:t xml:space="preserve"> талаптарын орындаған кезде уәкілетті органға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қағаз жеткізгіште не портал арқылы электрондық түрде исламдық банк операцияларын жүзеге асыруға арналған қосымша лицензияны алуға өтініш береді.</w:t>
      </w:r>
    </w:p>
    <w:bookmarkEnd w:id="328"/>
    <w:bookmarkStart w:name="z631" w:id="329"/>
    <w:p>
      <w:pPr>
        <w:spacing w:after="0"/>
        <w:ind w:left="0"/>
        <w:jc w:val="both"/>
      </w:pPr>
      <w:r>
        <w:rPr>
          <w:rFonts w:ascii="Times New Roman"/>
          <w:b w:val="false"/>
          <w:i w:val="false"/>
          <w:color w:val="000000"/>
          <w:sz w:val="28"/>
        </w:rPr>
        <w:t xml:space="preserve">
      Банктер туралы заңның 19-бабы </w:t>
      </w:r>
      <w:r>
        <w:rPr>
          <w:rFonts w:ascii="Times New Roman"/>
          <w:b w:val="false"/>
          <w:i w:val="false"/>
          <w:color w:val="000000"/>
          <w:sz w:val="28"/>
        </w:rPr>
        <w:t xml:space="preserve">5-тармағының </w:t>
      </w:r>
      <w:r>
        <w:rPr>
          <w:rFonts w:ascii="Times New Roman"/>
          <w:b w:val="false"/>
          <w:i w:val="false"/>
          <w:color w:val="000000"/>
          <w:sz w:val="28"/>
        </w:rPr>
        <w:t xml:space="preserve">талаптарын орындаған кезде өтініш беруші банк бір мезгілде әмбебап банк лицензиясын және исламдық банк операцияларын жүзеге асыруға арналған лицензияны алғаш рет алу үшін уәкілетті органға Қағидаларға 3-қосымшаға сәйкес нысан бойынша қағаз жеткізгіште не электрондық түрде портал арқылы бір мезгілде әмбебап банк лицензиясын немесе базалық банк лицензиясын (банк үшін) алуға өтінішті және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исламдық банк операцияларын жүзеге асыруға арналған қосымша лицензияны алуға өтінішті жеке-жеке береді.</w:t>
      </w:r>
    </w:p>
    <w:bookmarkEnd w:id="329"/>
    <w:bookmarkStart w:name="z632" w:id="330"/>
    <w:p>
      <w:pPr>
        <w:spacing w:after="0"/>
        <w:ind w:left="0"/>
        <w:jc w:val="both"/>
      </w:pPr>
      <w:r>
        <w:rPr>
          <w:rFonts w:ascii="Times New Roman"/>
          <w:b w:val="false"/>
          <w:i w:val="false"/>
          <w:color w:val="000000"/>
          <w:sz w:val="28"/>
        </w:rPr>
        <w:t xml:space="preserve">
      Банктер туралы заңның 19-бабы </w:t>
      </w:r>
      <w:r>
        <w:rPr>
          <w:rFonts w:ascii="Times New Roman"/>
          <w:b w:val="false"/>
          <w:i w:val="false"/>
          <w:color w:val="000000"/>
          <w:sz w:val="28"/>
        </w:rPr>
        <w:t>5-тармағының</w:t>
      </w:r>
      <w:r>
        <w:rPr>
          <w:rFonts w:ascii="Times New Roman"/>
          <w:b w:val="false"/>
          <w:i w:val="false"/>
          <w:color w:val="000000"/>
          <w:sz w:val="28"/>
        </w:rPr>
        <w:t xml:space="preserve"> талаптарын орындаған кезде Қазақстан Республикасы бейрезидент банкінің филиалы алғаш рет бір мезгілде әмбебап банк лицензиясын және исламдық банк операцияларын жүзеге асыруға арналған лицензияны алу үшін уәкілетті органға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қағаз жеткізгіште не электрондық түрде портал арқылы бір мезгілде әмбебап банк лицензиясын алуға өтінішті (Қазақстан Республикасының бейрезидент банкінің филиалы үшін) және Қағидаларға 6-қосымшаға сәйкес нысан бойынша исламдық банк операцияларын жүзеге асыруға арналған қосымша лицензияны алуға өтініш береді.</w:t>
      </w:r>
    </w:p>
    <w:bookmarkEnd w:id="330"/>
    <w:bookmarkStart w:name="z633" w:id="331"/>
    <w:p>
      <w:pPr>
        <w:spacing w:after="0"/>
        <w:ind w:left="0"/>
        <w:jc w:val="both"/>
      </w:pPr>
      <w:r>
        <w:rPr>
          <w:rFonts w:ascii="Times New Roman"/>
          <w:b w:val="false"/>
          <w:i w:val="false"/>
          <w:color w:val="000000"/>
          <w:sz w:val="28"/>
        </w:rPr>
        <w:t xml:space="preserve">
      Банктер туралы заңның 19-бабы </w:t>
      </w:r>
      <w:r>
        <w:rPr>
          <w:rFonts w:ascii="Times New Roman"/>
          <w:b w:val="false"/>
          <w:i w:val="false"/>
          <w:color w:val="000000"/>
          <w:sz w:val="28"/>
        </w:rPr>
        <w:t>13-тармағының</w:t>
      </w:r>
      <w:r>
        <w:rPr>
          <w:rFonts w:ascii="Times New Roman"/>
          <w:b w:val="false"/>
          <w:i w:val="false"/>
          <w:color w:val="000000"/>
          <w:sz w:val="28"/>
        </w:rPr>
        <w:t xml:space="preserve"> талаптарын орындаған кезде операциялардың қосымша түрлерін жүзеге асыруға банк лицензиясын алу үшін жұмыс істеп тұрған банк, Қазақстан Республикасының бейрезидент банкінің жұмыс істеп тұрған филиалы уәкілетті органға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қағаз жеткізгіште не портал арқылы электрондық түрде операциялардың қосымша түрлерін жүзеге асыруға арналған банк лицензиясы алуға өтініш береді.</w:t>
      </w:r>
    </w:p>
    <w:bookmarkEnd w:id="331"/>
    <w:bookmarkStart w:name="z634" w:id="332"/>
    <w:p>
      <w:pPr>
        <w:spacing w:after="0"/>
        <w:ind w:left="0"/>
        <w:jc w:val="both"/>
      </w:pPr>
      <w:r>
        <w:rPr>
          <w:rFonts w:ascii="Times New Roman"/>
          <w:b w:val="false"/>
          <w:i w:val="false"/>
          <w:color w:val="000000"/>
          <w:sz w:val="28"/>
        </w:rPr>
        <w:t xml:space="preserve">
      Банктер туралы заңның 19-бабы </w:t>
      </w:r>
      <w:r>
        <w:rPr>
          <w:rFonts w:ascii="Times New Roman"/>
          <w:b w:val="false"/>
          <w:i w:val="false"/>
          <w:color w:val="000000"/>
          <w:sz w:val="28"/>
        </w:rPr>
        <w:t>13-тармағының</w:t>
      </w:r>
      <w:r>
        <w:rPr>
          <w:rFonts w:ascii="Times New Roman"/>
          <w:b w:val="false"/>
          <w:i w:val="false"/>
          <w:color w:val="000000"/>
          <w:sz w:val="28"/>
        </w:rPr>
        <w:t xml:space="preserve"> талаптарын орындаған кезде операциялардың қосымша түрлерін жүзеге асыруға арналған банк лицензиясын алу үшін жұмыс істеп тұрған ислам банкі, Қазақстан Республикасының бейрезидент ислам банкінің филиалы уәкілетті органға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қағаз жеткізгіште не портал арқылы электрондық түрде операциялардың қосымша түрлерін жүзеге асыруға арналған банк лицензиясын алуға өтініш (ислам банкі, Қазақстан Республикасының бейрезидент ислам банкінің филиалы үшін) береді.</w:t>
      </w:r>
    </w:p>
    <w:bookmarkEnd w:id="332"/>
    <w:bookmarkStart w:name="z635" w:id="333"/>
    <w:p>
      <w:pPr>
        <w:spacing w:after="0"/>
        <w:ind w:left="0"/>
        <w:jc w:val="both"/>
      </w:pPr>
      <w:r>
        <w:rPr>
          <w:rFonts w:ascii="Times New Roman"/>
          <w:b w:val="false"/>
          <w:i w:val="false"/>
          <w:color w:val="000000"/>
          <w:sz w:val="28"/>
        </w:rPr>
        <w:t>
      8. Хат-хабарларды қабылдауға және тіркеуге уәкілетті көрсетілетін қызметті берушінің қызметкері банктік лицензия алуға өтініш келіп түскен күні оны қабылдауды, тіркеуді және мемлекеттік қызметті көрсетуге жауапты бөлімшеге (бұдан әрі – жауапты бөлімше) орындауға жіберуді жүзеге асырады.</w:t>
      </w:r>
    </w:p>
    <w:bookmarkEnd w:id="333"/>
    <w:p>
      <w:pPr>
        <w:spacing w:after="0"/>
        <w:ind w:left="0"/>
        <w:jc w:val="both"/>
      </w:pPr>
      <w:r>
        <w:rPr>
          <w:rFonts w:ascii="Times New Roman"/>
          <w:b w:val="false"/>
          <w:i w:val="false"/>
          <w:color w:val="000000"/>
          <w:sz w:val="28"/>
        </w:rPr>
        <w:t>
      Егер мемлекеттік қызметті көрсетуге өтініш көрсетілетін қызметті берушінің жұмыс күні аяқталғанға дейін екі сағат бұрын келіп түссе, онда мерзім келесі жұмыс күнінен басталады.</w:t>
      </w:r>
    </w:p>
    <w:p>
      <w:pPr>
        <w:spacing w:after="0"/>
        <w:ind w:left="0"/>
        <w:jc w:val="both"/>
      </w:pPr>
      <w:r>
        <w:rPr>
          <w:rFonts w:ascii="Times New Roman"/>
          <w:b w:val="false"/>
          <w:i w:val="false"/>
          <w:color w:val="000000"/>
          <w:sz w:val="28"/>
        </w:rPr>
        <w:t xml:space="preserve">
      Көрсетілетін қызметті алушының банктік лицензиясын алуға өтініш жұмыс уақыты аяқталғаннан кейін, Қазақстан Республикасының еңбек заңнамасына және "Қазақстан Республикасындағы мерекелер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Мерекелер туралы заң) сәйкес демалыс және мереке күндері келіп түскен кезде өтініштерді қабылдау келесі жұмыс күні жүзеге асырылады.</w:t>
      </w:r>
    </w:p>
    <w:p>
      <w:pPr>
        <w:spacing w:after="0"/>
        <w:ind w:left="0"/>
        <w:jc w:val="both"/>
      </w:pPr>
      <w:r>
        <w:rPr>
          <w:rFonts w:ascii="Times New Roman"/>
          <w:b w:val="false"/>
          <w:i w:val="false"/>
          <w:color w:val="000000"/>
          <w:sz w:val="28"/>
        </w:rPr>
        <w:t>
      Жауапты бөлімшенің қызметкері банктік лицензия алуға өтініш тіркелген күннен кейінгі 2 (екі) жұмыс күні ішінде ұсынылған құжаттардың толықтығын тексереді.</w:t>
      </w:r>
    </w:p>
    <w:p>
      <w:pPr>
        <w:spacing w:after="0"/>
        <w:ind w:left="0"/>
        <w:jc w:val="both"/>
      </w:pPr>
      <w:r>
        <w:rPr>
          <w:rFonts w:ascii="Times New Roman"/>
          <w:b w:val="false"/>
          <w:i w:val="false"/>
          <w:color w:val="000000"/>
          <w:sz w:val="28"/>
        </w:rPr>
        <w:t>
      Көрсетілетін қызметті алушы берген өтініште және (немесе) құжаттарда қателер немесе дәлсіздіктер анықталған, олардың нысаны мен мазмұны бойынша талаптарға сәйкес келмеген, көрсетілетін қызметті алушы Мемлекеттік қызмет көрсетуге қойылатын негізгі талаптар тізбесіне сәйкес құжаттар топтамасын толық ұсынбаған жағдайларда, көрсетілетін қызметті беруші өтінішті цифрлық күту парағы арқылы қабылдайды.</w:t>
      </w:r>
    </w:p>
    <w:p>
      <w:pPr>
        <w:spacing w:after="0"/>
        <w:ind w:left="0"/>
        <w:jc w:val="both"/>
      </w:pPr>
      <w:r>
        <w:rPr>
          <w:rFonts w:ascii="Times New Roman"/>
          <w:b w:val="false"/>
          <w:i w:val="false"/>
          <w:color w:val="000000"/>
          <w:sz w:val="28"/>
        </w:rPr>
        <w:t>
      Осы тармақтың бесінші бөлігінде көзделген негіз бойынша көрсетілетін қызметті алушы ұсынған құжаттар (оның ішінде түпнұсқалары) өтінішті және (немесе) құжаттарды портал арқылы беру жағдайларын қоспағанда, көрсетілетін қызметті берушінің оларды сақтауға қабылдауынсыз көрсетілетін қызметті алушыға қайтарылуға жатады.</w:t>
      </w:r>
    </w:p>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ақылға қонымды мерзім белгіленеді, ол Мемлекеттік қызмет көрсетуге қойылатын негізгі талаптар тізбесінің 5-тармағында белгіленген мемлекеттік қызмет көрсетудің жалпы мерзіміне енгізілмейді және одан аспауға тиіс.</w:t>
      </w:r>
    </w:p>
    <w:p>
      <w:pPr>
        <w:spacing w:after="0"/>
        <w:ind w:left="0"/>
        <w:jc w:val="both"/>
      </w:pPr>
      <w:r>
        <w:rPr>
          <w:rFonts w:ascii="Times New Roman"/>
          <w:b w:val="false"/>
          <w:i w:val="false"/>
          <w:color w:val="000000"/>
          <w:sz w:val="28"/>
        </w:rPr>
        <w:t>
      Кемшіліктер жойылған жағдайда көрсетілетін қызметті алушы бастапқы жүгінген күн мемлекеттік көрсетілетін қызметті алуға өтінішті және (немесе) құжаттарды қабылдаған күн болып есептеледі.</w:t>
      </w:r>
    </w:p>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сәттен бастап жаңартылады.</w:t>
      </w:r>
    </w:p>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Қаржы нарығын реттеу және дамыту агенттігі Басқармасының 02.10.2026 </w:t>
      </w:r>
      <w:r>
        <w:rPr>
          <w:rFonts w:ascii="Times New Roman"/>
          <w:b w:val="false"/>
          <w:i w:val="false"/>
          <w:color w:val="000000"/>
          <w:sz w:val="28"/>
        </w:rPr>
        <w:t>№ 139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38" w:id="334"/>
    <w:p>
      <w:pPr>
        <w:spacing w:after="0"/>
        <w:ind w:left="0"/>
        <w:jc w:val="both"/>
      </w:pPr>
      <w:r>
        <w:rPr>
          <w:rFonts w:ascii="Times New Roman"/>
          <w:b w:val="false"/>
          <w:i w:val="false"/>
          <w:color w:val="000000"/>
          <w:sz w:val="28"/>
        </w:rPr>
        <w:t>
      9. Ұсынылған құжаттардың толық болу фактісі анықталғаннан кейін жауапты бөлімше мемлекеттік қызмет көрсету мерзімі ішінде құжаттарды Қазақстан Республикасы банк заңнамасының талаптарына сәйкестігі тұрғысынан қарайды.</w:t>
      </w:r>
    </w:p>
    <w:bookmarkEnd w:id="334"/>
    <w:p>
      <w:pPr>
        <w:spacing w:after="0"/>
        <w:ind w:left="0"/>
        <w:jc w:val="both"/>
      </w:pPr>
      <w:r>
        <w:rPr>
          <w:rFonts w:ascii="Times New Roman"/>
          <w:b w:val="false"/>
          <w:i w:val="false"/>
          <w:color w:val="000000"/>
          <w:sz w:val="28"/>
        </w:rPr>
        <w:t>
      Мемлекеттік қызметті көрсетуден бас тартылған кезде көрсетілетін қызметті алушымен тыңдау жүргізілмейді.</w:t>
      </w:r>
    </w:p>
    <w:p>
      <w:pPr>
        <w:spacing w:after="0"/>
        <w:ind w:left="0"/>
        <w:jc w:val="both"/>
      </w:pPr>
      <w:r>
        <w:rPr>
          <w:rFonts w:ascii="Times New Roman"/>
          <w:b w:val="false"/>
          <w:i w:val="false"/>
          <w:color w:val="000000"/>
          <w:sz w:val="28"/>
        </w:rPr>
        <w:t>
      Көрсетілетін қызметті алушы ұсынған құжаттарды қарау нәтижелері бойынша жауапты бөлімше банк лицензиясын беру (қайта ресімдеу) туралы не банк лицензиясын беруден дәлелді бас тарту туралы бұйрықтың жобасын дайындайды және көрсетілетін қызметті берушінің уәкілетті тұлғасының қарауына жібереді. Көрсетілетін қызметті берушінің уәкілетті тұлғасы Қағидаларға 1-қосымшаның 11-тармағында және Қағидаларға 2-қосымшаның 11-тармағында көзделген негіздер бойынша банк лицензиясын беру (қайта ресімдеу) туралы бұйрықтың жобасына не банк лицензиясын беруден (қайта ресімдеуден) дәлелді бас тартуға қол қояды.</w:t>
      </w:r>
    </w:p>
    <w:p>
      <w:pPr>
        <w:spacing w:after="0"/>
        <w:ind w:left="0"/>
        <w:jc w:val="both"/>
      </w:pPr>
      <w:r>
        <w:rPr>
          <w:rFonts w:ascii="Times New Roman"/>
          <w:b w:val="false"/>
          <w:i w:val="false"/>
          <w:color w:val="000000"/>
          <w:sz w:val="28"/>
        </w:rPr>
        <w:t>
      Жауапты бөлімшенің қызметкері көрсетілетін қызметті берушінің уәкілетті тұлғасы тиісті шешім қабылдаған күннен кейінгі 3 (үш) жұмыс күні ішінде (мемлекеттік қызметті көрсету мерзімі шегінде) көрсетілетін қызметті берушінің кеңсесі арқылы көрсетілетін қызметті алушыға банк лицензиясын қоса бере отырып, банк лицензиясын беру туралы хабарлама немесе банк лицензиясын беруден дәлелді бас тарту жібереді.</w:t>
      </w:r>
    </w:p>
    <w:p>
      <w:pPr>
        <w:spacing w:after="0"/>
        <w:ind w:left="0"/>
        <w:jc w:val="both"/>
      </w:pPr>
      <w:r>
        <w:rPr>
          <w:rFonts w:ascii="Times New Roman"/>
          <w:b w:val="false"/>
          <w:i w:val="false"/>
          <w:color w:val="000000"/>
          <w:sz w:val="28"/>
        </w:rPr>
        <w:t>
      Порталда банк лицензиясын беру туралы хабарлама банк лицензиясының электрондық көшірмесін не банк лицензиясын беруден дәлелді бас тартуды қоса бере отырып, көрсетілетін қызметті алушыға көрсетілетін қызметті берушінің уәкілетті тұлғасының электрондық цифрлық қолтаңбасымен (бұдан әрі – ЭЦҚ) куәландырылған электрондық құжат нысанында "жеке кабинетке" жіберіледі.</w:t>
      </w:r>
    </w:p>
    <w:p>
      <w:pPr>
        <w:spacing w:after="0"/>
        <w:ind w:left="0"/>
        <w:jc w:val="both"/>
      </w:pPr>
      <w:r>
        <w:rPr>
          <w:rFonts w:ascii="Times New Roman"/>
          <w:b w:val="false"/>
          <w:i w:val="false"/>
          <w:color w:val="000000"/>
          <w:sz w:val="28"/>
        </w:rPr>
        <w:t>
      Уәкілетті орган мынадай жағдайлардың кез келгені болған жағдайда, Мемлекеттік қызмет көрсетуге қойылатын негізгі талаптар тізбесінің 5-тармағы 1) және 2) тармақшаларында көзделген өтінішті қарау мерзімін тоқтата тұруға құқылы:</w:t>
      </w:r>
    </w:p>
    <w:p>
      <w:pPr>
        <w:spacing w:after="0"/>
        <w:ind w:left="0"/>
        <w:jc w:val="both"/>
      </w:pPr>
      <w:r>
        <w:rPr>
          <w:rFonts w:ascii="Times New Roman"/>
          <w:b w:val="false"/>
          <w:i w:val="false"/>
          <w:color w:val="000000"/>
          <w:sz w:val="28"/>
        </w:rPr>
        <w:t>
      ұсынылған құжаттарда және (немесе) мәліметтерде қамтылған өтініш беруші және (немесе) оның құрылтайшылары туралы дәйексіз деректердің анықталуы;</w:t>
      </w:r>
    </w:p>
    <w:p>
      <w:pPr>
        <w:spacing w:after="0"/>
        <w:ind w:left="0"/>
        <w:jc w:val="both"/>
      </w:pPr>
      <w:r>
        <w:rPr>
          <w:rFonts w:ascii="Times New Roman"/>
          <w:b w:val="false"/>
          <w:i w:val="false"/>
          <w:color w:val="000000"/>
          <w:sz w:val="28"/>
        </w:rPr>
        <w:t>
      ұсынылған құжаттар және (немесе) мәліметтер мазмұнының Қазақстан Республикасы заңнамасының талаптарына сәйкес келмеуі;</w:t>
      </w:r>
    </w:p>
    <w:p>
      <w:pPr>
        <w:spacing w:after="0"/>
        <w:ind w:left="0"/>
        <w:jc w:val="both"/>
      </w:pPr>
      <w:r>
        <w:rPr>
          <w:rFonts w:ascii="Times New Roman"/>
          <w:b w:val="false"/>
          <w:i w:val="false"/>
          <w:color w:val="000000"/>
          <w:sz w:val="28"/>
        </w:rPr>
        <w:t>
      ұсынылған құжаттар мен мәліметтердегі деректердің дұрыстығын тексеруді жүзеге асыру қажеттілігі.</w:t>
      </w:r>
    </w:p>
    <w:p>
      <w:pPr>
        <w:spacing w:after="0"/>
        <w:ind w:left="0"/>
        <w:jc w:val="both"/>
      </w:pPr>
      <w:r>
        <w:rPr>
          <w:rFonts w:ascii="Times New Roman"/>
          <w:b w:val="false"/>
          <w:i w:val="false"/>
          <w:color w:val="000000"/>
          <w:sz w:val="28"/>
        </w:rPr>
        <w:t>
      Өтініш берушінің ұсынылған құжаттарға және (немесе) мәліметтерге уәкілетті органның ескертулерін жою мерзімі он жұмыс күнінен аспайды.</w:t>
      </w:r>
    </w:p>
    <w:p>
      <w:pPr>
        <w:spacing w:after="0"/>
        <w:ind w:left="0"/>
        <w:jc w:val="both"/>
      </w:pPr>
      <w:r>
        <w:rPr>
          <w:rFonts w:ascii="Times New Roman"/>
          <w:b w:val="false"/>
          <w:i w:val="false"/>
          <w:color w:val="000000"/>
          <w:sz w:val="28"/>
        </w:rPr>
        <w:t>
      Өтінішті қарау мерзімі өтініш беруші ұсынылған құжаттарға және (немесе) мәліметтерге уәкілетті органның ескертулерін жойғаннан және уәкілетті орган көрсетілген құжаттардағы және (немесе) мәліметтердегі деректердің дұрыстығын тексеруді аяқтағаннан кейін немесе өтініш беруші түзетілген (нақтыланған) құжаттарды және (немесе) мәліметтерді осы тармақтың жетінші бөлігінде белгіленген мерзім ішінде ұсынбаған жағдайда қайта басталады.</w:t>
      </w:r>
    </w:p>
    <w:p>
      <w:pPr>
        <w:spacing w:after="0"/>
        <w:ind w:left="0"/>
        <w:jc w:val="both"/>
      </w:pPr>
      <w:r>
        <w:rPr>
          <w:rFonts w:ascii="Times New Roman"/>
          <w:b w:val="false"/>
          <w:i w:val="false"/>
          <w:color w:val="000000"/>
          <w:sz w:val="28"/>
        </w:rPr>
        <w:t>
      Көрсетілетін қызметті алушы берген өтініште және (немесе) құжаттарда қателер немесе дәлсіздіктер, олардың нысаны мен мазмұны бойынша талаптарға сәйкес келмеуі, мемлекеттік қызмет көрсетуге қойылатын негізгі талаптар тізбесіне сәйкес құжаттар топтамасы толық ұсынылмаған жағдайда көрсетілетін қызметті беруші мемлекеттік қызмет көрсету процесін тоқтата тұруға міндетті.</w:t>
      </w:r>
    </w:p>
    <w:p>
      <w:pPr>
        <w:spacing w:after="0"/>
        <w:ind w:left="0"/>
        <w:jc w:val="both"/>
      </w:pPr>
      <w:r>
        <w:rPr>
          <w:rFonts w:ascii="Times New Roman"/>
          <w:b w:val="false"/>
          <w:i w:val="false"/>
          <w:color w:val="000000"/>
          <w:sz w:val="28"/>
        </w:rPr>
        <w:t>
      Мемлекеттік қызмет көрсетуді тоқтата тұру көрсетілетін қызметті беруші көрсетілетін қызметті алушыға пошта, факсимильді байланыс, электрондық пошта, электрондық құжат айналымы жүйесі арқылы және (немесе) портал арқылы мемлекеттік қызмет көрсету процесін тоқтата тұру туралы хабарлама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p>
      <w:pPr>
        <w:spacing w:after="0"/>
        <w:ind w:left="0"/>
        <w:jc w:val="both"/>
      </w:pPr>
      <w:r>
        <w:rPr>
          <w:rFonts w:ascii="Times New Roman"/>
          <w:b w:val="false"/>
          <w:i w:val="false"/>
          <w:color w:val="000000"/>
          <w:sz w:val="28"/>
        </w:rPr>
        <w:t xml:space="preserve">
      Осы тармақтың тоғызыншы бөлігінде көрсетілген негіз бойынша мемлекеттік қызмет көрсету процесі тоқтатыла тұрған жағдайда, портал арқылы өтініш және (немесе) құжаттар берілген жағдайларды қоспағанда, көрсетілетін қызметті алушы ұсынған құжаттар (оның ішінде түпнұсқалары) көрсетілетін қызметті берушінің оларды сақтауға қабылдауынсыз көрсетілетін қызметті алушыға қайтарылуға жатады. </w:t>
      </w:r>
    </w:p>
    <w:p>
      <w:pPr>
        <w:spacing w:after="0"/>
        <w:ind w:left="0"/>
        <w:jc w:val="both"/>
      </w:pPr>
      <w:r>
        <w:rPr>
          <w:rFonts w:ascii="Times New Roman"/>
          <w:b w:val="false"/>
          <w:i w:val="false"/>
          <w:color w:val="000000"/>
          <w:sz w:val="28"/>
        </w:rPr>
        <w:t>
      Құжаттарды қайта ұсынуды көрсетілетін қызметті алушы тоқтата тұру мерзімі шегінде анықталған кемшіліктер жойылғаннан кейін жүзеге асырады.</w:t>
      </w:r>
    </w:p>
    <w:p>
      <w:pPr>
        <w:spacing w:after="0"/>
        <w:ind w:left="0"/>
        <w:jc w:val="both"/>
      </w:pPr>
      <w:r>
        <w:rPr>
          <w:rFonts w:ascii="Times New Roman"/>
          <w:b w:val="false"/>
          <w:i w:val="false"/>
          <w:color w:val="000000"/>
          <w:sz w:val="28"/>
        </w:rPr>
        <w:t>
      Мемлекеттік қызмет көрсету процесі анықталған кемшіліктер осы тармақтың тоғызыншы бөлігінде көзделген жағдайда көрсетілетін қызметті беруші белгілеген ақылға қонымды мерзімде жойылғанға дейін тоқтатыла тұрады.</w:t>
      </w:r>
    </w:p>
    <w:p>
      <w:pPr>
        <w:spacing w:after="0"/>
        <w:ind w:left="0"/>
        <w:jc w:val="both"/>
      </w:pPr>
      <w:r>
        <w:rPr>
          <w:rFonts w:ascii="Times New Roman"/>
          <w:b w:val="false"/>
          <w:i w:val="false"/>
          <w:color w:val="000000"/>
          <w:sz w:val="28"/>
        </w:rPr>
        <w:t>
      Осы тармақтың он үшінші бөлігінде көзделген тоқтата тұру мерзімі Мемлекеттік қызмет көрсетуге қойылатын негізгі талаптар тізбесінің 5-тармағында белгіленген мемлекеттік қызметті көрсетудің жалпы мерзімінен аспауға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Қаржы нарығын реттеу және дамыту агенттігі Басқармасының 02.10.2026 </w:t>
      </w:r>
      <w:r>
        <w:rPr>
          <w:rFonts w:ascii="Times New Roman"/>
          <w:b w:val="false"/>
          <w:i w:val="false"/>
          <w:color w:val="000000"/>
          <w:sz w:val="28"/>
        </w:rPr>
        <w:t>№ 139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51" w:id="335"/>
    <w:p>
      <w:pPr>
        <w:spacing w:after="0"/>
        <w:ind w:left="0"/>
        <w:jc w:val="both"/>
      </w:pPr>
      <w:r>
        <w:rPr>
          <w:rFonts w:ascii="Times New Roman"/>
          <w:b w:val="false"/>
          <w:i w:val="false"/>
          <w:color w:val="000000"/>
          <w:sz w:val="28"/>
        </w:rPr>
        <w:t>
      10. Көрсетілетін қызметті беруші көрсетілетін қызметті алушының өтінішхаты бойынша немесе өзінің бастамасы бойынша одан әрі қызмет көрсету процесіне уақытша кедергі келтіретін еңсерілмейтін күштің орын алуы жағдайында мемлекеттік қызмет көрсету процесін тоқтата тұруға құқылы. Одан әрі мемлекеттік қызмет көрсету процесіне уақытша кедергі келтіретін еңсерілмейтін күш жағдайлары деп төтенше жағдай енгізу, табиғи және техногендік сипаттағы төтенше жағдай қаупі немесе оның туындауы түсініледі.</w:t>
      </w:r>
    </w:p>
    <w:bookmarkEnd w:id="3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Қаржы нарығын реттеу және дамыту агенттігі Басқармасының 02.10.2026 </w:t>
      </w:r>
      <w:r>
        <w:rPr>
          <w:rFonts w:ascii="Times New Roman"/>
          <w:b w:val="false"/>
          <w:i w:val="false"/>
          <w:color w:val="000000"/>
          <w:sz w:val="28"/>
        </w:rPr>
        <w:t>№ 139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52" w:id="336"/>
    <w:p>
      <w:pPr>
        <w:spacing w:after="0"/>
        <w:ind w:left="0"/>
        <w:jc w:val="both"/>
      </w:pPr>
      <w:r>
        <w:rPr>
          <w:rFonts w:ascii="Times New Roman"/>
          <w:b w:val="false"/>
          <w:i w:val="false"/>
          <w:color w:val="000000"/>
          <w:sz w:val="28"/>
        </w:rPr>
        <w:t xml:space="preserve">
      11. Уәкілетті орган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банкке банк операцияларын және өзге де операцияларды жүзеге асыруға арналған лицензияны (базалық банк лицензиясын/әмбебап банк лицензиясын) және Қазақстан Республикасының бейрезидент банкінің филиалына банк операцияларын және өзге де операцияларды жүзеге асыруға арналған лицензияны (әмбебап банк лицензиясын) береді.</w:t>
      </w:r>
    </w:p>
    <w:bookmarkEnd w:id="336"/>
    <w:bookmarkStart w:name="z653" w:id="337"/>
    <w:p>
      <w:pPr>
        <w:spacing w:after="0"/>
        <w:ind w:left="0"/>
        <w:jc w:val="both"/>
      </w:pPr>
      <w:r>
        <w:rPr>
          <w:rFonts w:ascii="Times New Roman"/>
          <w:b w:val="false"/>
          <w:i w:val="false"/>
          <w:color w:val="000000"/>
          <w:sz w:val="28"/>
        </w:rPr>
        <w:t xml:space="preserve">
      12. Уәкілетті орган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ислам банкіне, Қазақстан Республикасының бейрезидент ислам банкінің филиалына ислам банктері, Қазақстан Республикасының бейрезидент ислам банктерінің филиалдары жүзеге асыратын исламдық банк операцияларын және өзге де операцияларды жүзеге асыруға арналған банк лицензиясын береді.</w:t>
      </w:r>
    </w:p>
    <w:bookmarkEnd w:id="337"/>
    <w:bookmarkStart w:name="z654" w:id="338"/>
    <w:p>
      <w:pPr>
        <w:spacing w:after="0"/>
        <w:ind w:left="0"/>
        <w:jc w:val="both"/>
      </w:pPr>
      <w:r>
        <w:rPr>
          <w:rFonts w:ascii="Times New Roman"/>
          <w:b w:val="false"/>
          <w:i w:val="false"/>
          <w:color w:val="000000"/>
          <w:sz w:val="28"/>
        </w:rPr>
        <w:t xml:space="preserve">
      13. Уәкілетті орган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әмбебап банк лицензиясы бар банкке, Қазақстан Республикасының бейрезидент банкінің филиалына, әмбебап банк лицензиясы бар банктің/Қазақстан Республикасының бейрезидент банкі филиалының исламдық банк операцияларын жүзеге асыруға арналған лицензияны береді.</w:t>
      </w:r>
    </w:p>
    <w:bookmarkEnd w:id="338"/>
    <w:bookmarkStart w:name="z655" w:id="339"/>
    <w:p>
      <w:pPr>
        <w:spacing w:after="0"/>
        <w:ind w:left="0"/>
        <w:jc w:val="both"/>
      </w:pPr>
      <w:r>
        <w:rPr>
          <w:rFonts w:ascii="Times New Roman"/>
          <w:b w:val="false"/>
          <w:i w:val="false"/>
          <w:color w:val="000000"/>
          <w:sz w:val="28"/>
        </w:rPr>
        <w:t>
      14. Уәкілетті орган банкке, Қазақстан Республикасының бейрезидент банкінің филиалына банк операцияларының және өзге де операциялардың, исламдық банк операцияларының қосымша түрлерін жүзеге асыруға арналған банк лицензиясын беру туралы шешім қабылдаған жағдайда, банкке, Қазақстан Республикасының бейрезидент банкінің филиалына банк операцияларының және өзге де операциялардың, исламдық банк операцияларының қосымша түрлерін қоса отырып, жаңа банк лицензиясы беріледі. Банктің, Қазақстан Республикасының бейрезидент банкі филиалының бұрын берілген банк лицензиялары олар жаңа банк лицензиясын алған күннен бастап 10 (он) жұмыс күні ішінде уәкілетті органға қайтарылуға тиіс.</w:t>
      </w:r>
    </w:p>
    <w:bookmarkEnd w:id="339"/>
    <w:bookmarkStart w:name="z656" w:id="340"/>
    <w:p>
      <w:pPr>
        <w:spacing w:after="0"/>
        <w:ind w:left="0"/>
        <w:jc w:val="left"/>
      </w:pPr>
      <w:r>
        <w:rPr>
          <w:rFonts w:ascii="Times New Roman"/>
          <w:b/>
          <w:i w:val="false"/>
          <w:color w:val="000000"/>
        </w:rPr>
        <w:t xml:space="preserve"> 3-тарау. Банк лицензиясын қайта ресімдеу, телнұсқасын беру, оның қолданылуын тоқтата тұру не тоқтату тәртібі</w:t>
      </w:r>
    </w:p>
    <w:bookmarkEnd w:id="340"/>
    <w:bookmarkStart w:name="z657" w:id="341"/>
    <w:p>
      <w:pPr>
        <w:spacing w:after="0"/>
        <w:ind w:left="0"/>
        <w:jc w:val="both"/>
      </w:pPr>
      <w:r>
        <w:rPr>
          <w:rFonts w:ascii="Times New Roman"/>
          <w:b w:val="false"/>
          <w:i w:val="false"/>
          <w:color w:val="000000"/>
          <w:sz w:val="28"/>
        </w:rPr>
        <w:t>
      15. Банк лицензиясын қайта ресімдеу Рұқсаттар және хабарламалар туралы заңда белгіленген негіздер бойынша және тәртіппен, оның ішінде:</w:t>
      </w:r>
    </w:p>
    <w:bookmarkEnd w:id="341"/>
    <w:bookmarkStart w:name="z658" w:id="342"/>
    <w:p>
      <w:pPr>
        <w:spacing w:after="0"/>
        <w:ind w:left="0"/>
        <w:jc w:val="both"/>
      </w:pPr>
      <w:r>
        <w:rPr>
          <w:rFonts w:ascii="Times New Roman"/>
          <w:b w:val="false"/>
          <w:i w:val="false"/>
          <w:color w:val="000000"/>
          <w:sz w:val="28"/>
        </w:rPr>
        <w:t>
      1) көрсетілетін қызметті алушы ресімдеу Рұқсаттар және хабарламалар туралы заңның 34-бабында айқындалған тәртіппен қайта ұйымдастырылған;</w:t>
      </w:r>
    </w:p>
    <w:bookmarkEnd w:id="342"/>
    <w:bookmarkStart w:name="z659" w:id="343"/>
    <w:p>
      <w:pPr>
        <w:spacing w:after="0"/>
        <w:ind w:left="0"/>
        <w:jc w:val="both"/>
      </w:pPr>
      <w:r>
        <w:rPr>
          <w:rFonts w:ascii="Times New Roman"/>
          <w:b w:val="false"/>
          <w:i w:val="false"/>
          <w:color w:val="000000"/>
          <w:sz w:val="28"/>
        </w:rPr>
        <w:t>
      2) көрсетілетін қызметті алушының атауы өзгерген;</w:t>
      </w:r>
    </w:p>
    <w:bookmarkEnd w:id="343"/>
    <w:bookmarkStart w:name="z660" w:id="344"/>
    <w:p>
      <w:pPr>
        <w:spacing w:after="0"/>
        <w:ind w:left="0"/>
        <w:jc w:val="both"/>
      </w:pPr>
      <w:r>
        <w:rPr>
          <w:rFonts w:ascii="Times New Roman"/>
          <w:b w:val="false"/>
          <w:i w:val="false"/>
          <w:color w:val="000000"/>
          <w:sz w:val="28"/>
        </w:rPr>
        <w:t xml:space="preserve">
      3) Банктер туралы заңның 21-бабының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жағдайда; </w:t>
      </w:r>
    </w:p>
    <w:bookmarkEnd w:id="344"/>
    <w:bookmarkStart w:name="z661" w:id="345"/>
    <w:p>
      <w:pPr>
        <w:spacing w:after="0"/>
        <w:ind w:left="0"/>
        <w:jc w:val="both"/>
      </w:pPr>
      <w:r>
        <w:rPr>
          <w:rFonts w:ascii="Times New Roman"/>
          <w:b w:val="false"/>
          <w:i w:val="false"/>
          <w:color w:val="000000"/>
          <w:sz w:val="28"/>
        </w:rPr>
        <w:t>
      4) Қазақстан Республикасының заңдарында қайта ресімдеу туралы талаптар болған жағдайда жүргізіледі.</w:t>
      </w:r>
    </w:p>
    <w:bookmarkEnd w:id="345"/>
    <w:bookmarkStart w:name="z662" w:id="346"/>
    <w:p>
      <w:pPr>
        <w:spacing w:after="0"/>
        <w:ind w:left="0"/>
        <w:jc w:val="both"/>
      </w:pPr>
      <w:r>
        <w:rPr>
          <w:rFonts w:ascii="Times New Roman"/>
          <w:b w:val="false"/>
          <w:i w:val="false"/>
          <w:color w:val="000000"/>
          <w:sz w:val="28"/>
        </w:rPr>
        <w:t xml:space="preserve">
      16. Қағидалардың 15-тармағының 3) тармақшасында көзделген жағдайды қоспағанда, әмбебап банк лицензиясын, базалық банк лицензиясын қайта ресімдеу кезінде банк, Қазақстан Республикасы бейрезидент банкінің филиалы уәкілетті органға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әмбебап банк лицензиясын, базалық банк лицензиясын қайта ресімдеу туралы өтінішпен көрсетілетін қызмет берушінің кеңсесі арқылы қағаз жеткізгіште не портал арқылы электрондық түрде жүгінеді.</w:t>
      </w:r>
    </w:p>
    <w:bookmarkEnd w:id="346"/>
    <w:bookmarkStart w:name="z663" w:id="347"/>
    <w:p>
      <w:pPr>
        <w:spacing w:after="0"/>
        <w:ind w:left="0"/>
        <w:jc w:val="both"/>
      </w:pPr>
      <w:r>
        <w:rPr>
          <w:rFonts w:ascii="Times New Roman"/>
          <w:b w:val="false"/>
          <w:i w:val="false"/>
          <w:color w:val="000000"/>
          <w:sz w:val="28"/>
        </w:rPr>
        <w:t xml:space="preserve">
      Исламдық банк операцияларын жүзеге асыруға арналған қосымша лицензияны қайта ресімдеу кезінде әмбебап банк лицензиясы бар банк, Қазақстан Республикасының бейрезидент банкінің филиалы уәкілетті органға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исламдық банк операцияларын жүзеге асыруға арналған қосымша лицензияны қайта ресімдеу туралы өтінішпен көрсетілетін қызмет берушінің кеңсесі арқылы қағаз жеткізгіште не портал арқылы электрондық түрде жүгінеді.</w:t>
      </w:r>
    </w:p>
    <w:bookmarkEnd w:id="347"/>
    <w:bookmarkStart w:name="z664" w:id="348"/>
    <w:p>
      <w:pPr>
        <w:spacing w:after="0"/>
        <w:ind w:left="0"/>
        <w:jc w:val="both"/>
      </w:pPr>
      <w:r>
        <w:rPr>
          <w:rFonts w:ascii="Times New Roman"/>
          <w:b w:val="false"/>
          <w:i w:val="false"/>
          <w:color w:val="000000"/>
          <w:sz w:val="28"/>
        </w:rPr>
        <w:t xml:space="preserve">
      Банк туралы заңның 19-бабының </w:t>
      </w:r>
      <w:r>
        <w:rPr>
          <w:rFonts w:ascii="Times New Roman"/>
          <w:b w:val="false"/>
          <w:i w:val="false"/>
          <w:color w:val="000000"/>
          <w:sz w:val="28"/>
        </w:rPr>
        <w:t>13-тармағының</w:t>
      </w:r>
      <w:r>
        <w:rPr>
          <w:rFonts w:ascii="Times New Roman"/>
          <w:b w:val="false"/>
          <w:i w:val="false"/>
          <w:color w:val="000000"/>
          <w:sz w:val="28"/>
        </w:rPr>
        <w:t xml:space="preserve"> талаптарын орындау кезінде базалық банк лицензиясын әмбебап банк лицензиясына қайта ресімдеу үшін базалық банк лицензиясы бар банк, оның ішінде бір мезгілде операциялардың қосымша түрлерін жүзеге асыруға банк лицензиясын алу қажет болған кезде уәкілетті органға қағаз жеткізгіште жеке-жеке не портал арқылы электрондық түрде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нысан бойынша базалық банк лицензиясын әмбебап банк лицензиясына қайта ресімдеу туралы өтініш және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операциялардың қосымша түрлерін жүзеге асыруға арналған банк лицензиясын алуға өтініш береді.</w:t>
      </w:r>
    </w:p>
    <w:bookmarkEnd w:id="348"/>
    <w:bookmarkStart w:name="z665" w:id="349"/>
    <w:p>
      <w:pPr>
        <w:spacing w:after="0"/>
        <w:ind w:left="0"/>
        <w:jc w:val="both"/>
      </w:pPr>
      <w:r>
        <w:rPr>
          <w:rFonts w:ascii="Times New Roman"/>
          <w:b w:val="false"/>
          <w:i w:val="false"/>
          <w:color w:val="000000"/>
          <w:sz w:val="28"/>
        </w:rPr>
        <w:t xml:space="preserve">
      Исламдық банк операцияларын және өзге де операцияларды жүзеге асыруға арналған лицензияны қайта ресімдеу кезінде ислам банкі, Қазақстан Республикасының бейрезидент ислам банкінің филиалы уәкілетті органға исламдық банк операцияларын және өзге де операцияларды жүзеге асыруға арналған лицензияны қайта ресімдеу туралы өтінішпен Қағидаларға </w:t>
      </w:r>
      <w:r>
        <w:rPr>
          <w:rFonts w:ascii="Times New Roman"/>
          <w:b w:val="false"/>
          <w:i w:val="false"/>
          <w:color w:val="000000"/>
          <w:sz w:val="28"/>
        </w:rPr>
        <w:t>15-қосымшаға</w:t>
      </w:r>
      <w:r>
        <w:rPr>
          <w:rFonts w:ascii="Times New Roman"/>
          <w:b w:val="false"/>
          <w:i w:val="false"/>
          <w:color w:val="000000"/>
          <w:sz w:val="28"/>
        </w:rPr>
        <w:t xml:space="preserve"> сәйкес нысан бойынша көрсетілетін қызметті берушінің кеңсесі арқылы қағаз жеткізгіште не портал арқылы электрондық түрде жүгінеді.</w:t>
      </w:r>
    </w:p>
    <w:bookmarkEnd w:id="349"/>
    <w:bookmarkStart w:name="z666" w:id="350"/>
    <w:p>
      <w:pPr>
        <w:spacing w:after="0"/>
        <w:ind w:left="0"/>
        <w:jc w:val="both"/>
      </w:pPr>
      <w:r>
        <w:rPr>
          <w:rFonts w:ascii="Times New Roman"/>
          <w:b w:val="false"/>
          <w:i w:val="false"/>
          <w:color w:val="000000"/>
          <w:sz w:val="28"/>
        </w:rPr>
        <w:t>
      17. Көрсетілетін қызметті берушінің хат-хабарды қабылдауға және тіркеуге уәкілетті қызметкері банк лицензиясын қайта ресімдеу туралы өтініш түскен күні оны қабылдауды, тіркеуді және орындау үшін жауапты бөлімшеге жіберуді жүзеге асырады. Егер мемлекеттік қызмет көрсету туралы өтініш көрсетілетін қызметті берушінің жұмыс күні аяқталғанға дейін екі сағат бұрын келіп түссе, онда мерзім келесі жұмыс күнінен басталады. Көрсетілетін қызметті алушының өтініші жұмыс уақыты аяқталғаннан кейін, Қазақстан Республикасының еңбек заңнамасына және "Қазақстан Республикасындағы мерекелер туралы" Қазақстан Республикасының заңына сәйкес демалыс және мереке күндері түскен жағдайда өтініштерді қабылдау келесі жұмыс күні жүзеге асырылады.</w:t>
      </w:r>
    </w:p>
    <w:bookmarkEnd w:id="350"/>
    <w:p>
      <w:pPr>
        <w:spacing w:after="0"/>
        <w:ind w:left="0"/>
        <w:jc w:val="both"/>
      </w:pPr>
      <w:r>
        <w:rPr>
          <w:rFonts w:ascii="Times New Roman"/>
          <w:b w:val="false"/>
          <w:i w:val="false"/>
          <w:color w:val="000000"/>
          <w:sz w:val="28"/>
        </w:rPr>
        <w:t>
      Жауапты бөлімшенің қызметкері банк лицензиясын қайта ресімдеу туралы өтініш тіркелген күннен кейінгі 2 (екі) жұмыс күні ішінде ұсынылған құжаттардың толық болуын тексереді.</w:t>
      </w:r>
    </w:p>
    <w:p>
      <w:pPr>
        <w:spacing w:after="0"/>
        <w:ind w:left="0"/>
        <w:jc w:val="both"/>
      </w:pPr>
      <w:r>
        <w:rPr>
          <w:rFonts w:ascii="Times New Roman"/>
          <w:b w:val="false"/>
          <w:i w:val="false"/>
          <w:color w:val="000000"/>
          <w:sz w:val="28"/>
        </w:rPr>
        <w:t>
      Көрсетілетін қызметті алушы берген өтініште және (немесе) құжаттарда қателер немесе дәлсіздіктер анықталған, олар нысаны мен мазмұны бойынша талаптарға сәйкес келмеген, көрсетілетін қызметті алушы Мемлекеттік қызмет көрсетуге қойылатын негізгі талаптардың тізбесіне сәйкес құжаттар топтамасын толық ұсынбаған жағдайларда көрсетілетін қызметті беруші өтінішті цифрлық күту парағы арқылы қабылдайды.</w:t>
      </w:r>
    </w:p>
    <w:p>
      <w:pPr>
        <w:spacing w:after="0"/>
        <w:ind w:left="0"/>
        <w:jc w:val="both"/>
      </w:pPr>
      <w:r>
        <w:rPr>
          <w:rFonts w:ascii="Times New Roman"/>
          <w:b w:val="false"/>
          <w:i w:val="false"/>
          <w:color w:val="000000"/>
          <w:sz w:val="28"/>
        </w:rPr>
        <w:t>
      Өтінішті және (немесе) құжаттарды портал арқылы беру жағдайларын қоспағанда, осы тармақтың үшінші бөлігінде көзделген негіз бойынша көрсетілетін қызметті алушы ұсынған құжаттар (оның ішінде түпнұсқалары) көрсетілетін қызметті берушінің оларды сақтауға қабылдауынсыз көрсетілетін қызметті алушыға қайтарылуға жатады.</w:t>
      </w:r>
    </w:p>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ақылға қонымды мерзім белгіленеді, ол Мемлекеттік қызмет көрсетуге қойылатын негізгі талаптар тізбесінің 5-тармағында белгіленген мемлекеттік қызметті көрсетудің жалпы мерзіміне енгізілмейді және одан аспауға тиіс.</w:t>
      </w:r>
    </w:p>
    <w:p>
      <w:pPr>
        <w:spacing w:after="0"/>
        <w:ind w:left="0"/>
        <w:jc w:val="both"/>
      </w:pPr>
      <w:r>
        <w:rPr>
          <w:rFonts w:ascii="Times New Roman"/>
          <w:b w:val="false"/>
          <w:i w:val="false"/>
          <w:color w:val="000000"/>
          <w:sz w:val="28"/>
        </w:rPr>
        <w:t>
      Кемшіліктер жойылған жағдайда мемлекеттік қызметті алуға өтінішті және (немесе) құжаттарды қабылдау күні көрсетілетін қызметті алушының бастапқы өтініш берген күні болып есептеледі.</w:t>
      </w:r>
    </w:p>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сәттен бастап қайта басталады.</w:t>
      </w:r>
    </w:p>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Қаржы нарығын реттеу және дамыту агенттігі Басқармасының 02.10.2026 </w:t>
      </w:r>
      <w:r>
        <w:rPr>
          <w:rFonts w:ascii="Times New Roman"/>
          <w:b w:val="false"/>
          <w:i w:val="false"/>
          <w:color w:val="000000"/>
          <w:sz w:val="28"/>
        </w:rPr>
        <w:t>№ 139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69" w:id="351"/>
    <w:p>
      <w:pPr>
        <w:spacing w:after="0"/>
        <w:ind w:left="0"/>
        <w:jc w:val="both"/>
      </w:pPr>
      <w:r>
        <w:rPr>
          <w:rFonts w:ascii="Times New Roman"/>
          <w:b w:val="false"/>
          <w:i w:val="false"/>
          <w:color w:val="000000"/>
          <w:sz w:val="28"/>
        </w:rPr>
        <w:t>
      18. Ұсынылған құжаттардың толық болу фактісі және (немесе) қолданылу мерзімі өтіп кеткен құжаттар анықталғаннан кейін жауапты бөлімше мемлекеттік қызмет көрсету мерзімі ішінде құжаттарды Қазақстан Республикасы банк заңнамасының талаптарына сәйкестігі тұрғысынан қарайды.</w:t>
      </w:r>
    </w:p>
    <w:bookmarkEnd w:id="351"/>
    <w:p>
      <w:pPr>
        <w:spacing w:after="0"/>
        <w:ind w:left="0"/>
        <w:jc w:val="both"/>
      </w:pPr>
      <w:r>
        <w:rPr>
          <w:rFonts w:ascii="Times New Roman"/>
          <w:b w:val="false"/>
          <w:i w:val="false"/>
          <w:color w:val="000000"/>
          <w:sz w:val="28"/>
        </w:rPr>
        <w:t>
      Мемлекеттік қызметті көрсетуден бас тартылған кезде көрсетілетін қызметті алушымен тыңдау жүргізілмейді.</w:t>
      </w:r>
    </w:p>
    <w:p>
      <w:pPr>
        <w:spacing w:after="0"/>
        <w:ind w:left="0"/>
        <w:jc w:val="both"/>
      </w:pPr>
      <w:r>
        <w:rPr>
          <w:rFonts w:ascii="Times New Roman"/>
          <w:b w:val="false"/>
          <w:i w:val="false"/>
          <w:color w:val="000000"/>
          <w:sz w:val="28"/>
        </w:rPr>
        <w:t>
      Көрсетілетін қызметті алушы ұсынған құжаттарды қарау нәтижелері бойынша жауапты бөлімше банк лицензиясын қайта ресімдеу туралы не банк лицензиясын қайта ресімдеуден дәлелді бас тарту туралы бұйрықтың жобасын дайындайды және көрсетілетін қызметті берушінің уәкілетті тұлғасының қарауына жібереді. Көрсетілетін қызметті берушінің уәкілетті тұлғасы банк лицензиясын қайта ресімдеу туралы бұйрықтың жобасына не банк лицензиясын қайта ресімдеуден дәлелді бас тартуға қол қояды.</w:t>
      </w:r>
    </w:p>
    <w:p>
      <w:pPr>
        <w:spacing w:after="0"/>
        <w:ind w:left="0"/>
        <w:jc w:val="both"/>
      </w:pPr>
      <w:r>
        <w:rPr>
          <w:rFonts w:ascii="Times New Roman"/>
          <w:b w:val="false"/>
          <w:i w:val="false"/>
          <w:color w:val="000000"/>
          <w:sz w:val="28"/>
        </w:rPr>
        <w:t>
      Жауапты бөлімшенің қызметкері көрсетілетін қызметті берушінің уәкілетті тұлғасы тиісті шешім қабылдаған күннен кейінгі 3 (үш) жұмыс күні ішінде (мемлекеттік қызметті көрсету мерзімі шегінде) көрсетілетін қызметті берушінің кеңсесі арқылы көрсетілетін қызметті алушыға қайта ресімделген банк лицензиясын қоса бере отырып, банк лицензиясын қайта ресімдеу туралы хабарлама не Қағидаларға 1-қосымшаның 11-тармағында және Қағидаларға 2-қосымшаның 11-тармағында көзделген негіздер бойынша банк лицензиясын қайта ресімдеуден дәлелді бас тарту жібереді.</w:t>
      </w:r>
    </w:p>
    <w:p>
      <w:pPr>
        <w:spacing w:after="0"/>
        <w:ind w:left="0"/>
        <w:jc w:val="both"/>
      </w:pPr>
      <w:r>
        <w:rPr>
          <w:rFonts w:ascii="Times New Roman"/>
          <w:b w:val="false"/>
          <w:i w:val="false"/>
          <w:color w:val="000000"/>
          <w:sz w:val="28"/>
        </w:rPr>
        <w:t>
      Порталда банк лицензиясын қайта ресімдеу туралы хабарлама қайта ресімделген банк лицензиясының электрондық көшірмесін не банк лицензиясын қайта ресімдеуден дәлелді бас тартуды қоса бере отырып, көрсетілетін қызметті алушыға көрсетілетін қызметті берушінің уәкілетті тұлғасының ЭЦҚ-сымен куәландырылған электрондық құжат нысанында "жеке кабинетке"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Қаржы нарығын реттеу және дамыту агенттігі Басқармасының 02.10.2026 </w:t>
      </w:r>
      <w:r>
        <w:rPr>
          <w:rFonts w:ascii="Times New Roman"/>
          <w:b w:val="false"/>
          <w:i w:val="false"/>
          <w:color w:val="000000"/>
          <w:sz w:val="28"/>
        </w:rPr>
        <w:t>№ 139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76" w:id="352"/>
    <w:p>
      <w:pPr>
        <w:spacing w:after="0"/>
        <w:ind w:left="0"/>
        <w:jc w:val="both"/>
      </w:pPr>
      <w:r>
        <w:rPr>
          <w:rFonts w:ascii="Times New Roman"/>
          <w:b w:val="false"/>
          <w:i w:val="false"/>
          <w:color w:val="000000"/>
          <w:sz w:val="28"/>
        </w:rPr>
        <w:t>
      19. Банк лицензиясының телнұсқасын беруге арналған өтініш келіп түскен кезде (егер бұрын берілген банк лицензиясы қағаз нысанда ресімделген болса) көрсетілетін қызметті берушінің хат-хабарды қабылдауға және тіркеуге уәкілетті қызметкері банк лицензиясының телнұсқасын беру туралы өтініш келіп түскен күні оны қабылдауды, тіркеуді және жауапты бөлімшеге орындау үшін жіберуді жүзеге асырады.</w:t>
      </w:r>
    </w:p>
    <w:bookmarkEnd w:id="352"/>
    <w:bookmarkStart w:name="z677" w:id="353"/>
    <w:p>
      <w:pPr>
        <w:spacing w:after="0"/>
        <w:ind w:left="0"/>
        <w:jc w:val="both"/>
      </w:pPr>
      <w:r>
        <w:rPr>
          <w:rFonts w:ascii="Times New Roman"/>
          <w:b w:val="false"/>
          <w:i w:val="false"/>
          <w:color w:val="000000"/>
          <w:sz w:val="28"/>
        </w:rPr>
        <w:t>
      Көрсетілетін қызметті алушының өтініші жұмыс уақыты аяқталғаннан кейін, демалыс және мереке күндері келіп түскен кезде Қазақстан Республикасының еңбек заңнамасына және Мерекелер туралы заңға сәйкес өтініштерді қабылдау келесі жұмыс күні жүзеге асырылады.</w:t>
      </w:r>
    </w:p>
    <w:bookmarkEnd w:id="353"/>
    <w:bookmarkStart w:name="z678" w:id="354"/>
    <w:p>
      <w:pPr>
        <w:spacing w:after="0"/>
        <w:ind w:left="0"/>
        <w:jc w:val="both"/>
      </w:pPr>
      <w:r>
        <w:rPr>
          <w:rFonts w:ascii="Times New Roman"/>
          <w:b w:val="false"/>
          <w:i w:val="false"/>
          <w:color w:val="000000"/>
          <w:sz w:val="28"/>
        </w:rPr>
        <w:t>
      Жауапты бөлімше 2 (екі) жұмыс күні ішінде (мемлекеттік қызмет көрсету мерзімі шегінде) ұсынылған құжаттарды олардың Қазақстан Республикасы заңнамасының талаптарына сәйкестігі тұрғысынан қарайды, банк лицензиясы телнұсқасының жобасын не банк лицензиясының телнұсқасын беруден уәжді бас тартудың жобасын дайындайды, көрсетілетін қызметті берушінің басшысында банк лицензиясының телнұсқасына немесе бас тартуға қол қояды, көрсетілетін қызметті берушінің кеңсесі арқылы өтініш берушіге банк лицензиясының телнұсқасын қоса бере отырып, банк лицензиясының телнұсқасын беру туралы хабарлама не уәжді бас тарту жібереді.</w:t>
      </w:r>
    </w:p>
    <w:bookmarkEnd w:id="354"/>
    <w:bookmarkStart w:name="z679" w:id="355"/>
    <w:p>
      <w:pPr>
        <w:spacing w:after="0"/>
        <w:ind w:left="0"/>
        <w:jc w:val="both"/>
      </w:pPr>
      <w:r>
        <w:rPr>
          <w:rFonts w:ascii="Times New Roman"/>
          <w:b w:val="false"/>
          <w:i w:val="false"/>
          <w:color w:val="000000"/>
          <w:sz w:val="28"/>
        </w:rPr>
        <w:t>
      Порталда көрсетілетін қызметті алушыға банк лицензиясының телнұсқасын беру туралы хабарлама немесе банк лицензиясының телнұсқасын беруден бас тарту көрсетілетін қызметті алушының уәкілетті тұлғасының ЭЦҚ-мен куәландырылған электрондық құжат нысанында көрсетілетін қызметті алушының "жеке кабинетіне" жіберіледі.</w:t>
      </w:r>
    </w:p>
    <w:bookmarkEnd w:id="355"/>
    <w:bookmarkStart w:name="z680" w:id="356"/>
    <w:p>
      <w:pPr>
        <w:spacing w:after="0"/>
        <w:ind w:left="0"/>
        <w:jc w:val="both"/>
      </w:pPr>
      <w:r>
        <w:rPr>
          <w:rFonts w:ascii="Times New Roman"/>
          <w:b w:val="false"/>
          <w:i w:val="false"/>
          <w:color w:val="000000"/>
          <w:sz w:val="28"/>
        </w:rPr>
        <w:t>
      20. Банк уәкілетті органға барлық немесе жекелеген банк операцияларының және (немесе) өзге де операциялардың, исламдық банк операцияларының барлық немесе жекелеген түрлерін жүзеге асыруға арналған банк лицензиясының қолданылуын тоқтату туралы ерікті түрде өтініш жасаған кезде банк операцияларының барлық немесе жекелеген түрлері және (немесе) өзге де операциялар, исламдық банк операциялары бойынша барлық міндеттемелерді орындағаннан кейін күнтізбелік 30 (отыз) күн ішінде банк акционерлерінің жалпы жиналысының шешімі негізінде банк Қағидаларға 16-қосымшаға сәйкес нысан бойынша уәкілетті органға барлық және (немесе) жекелеген банк операцияларын және (немесе) өзге де операцияларды, исламдық банк операцияларын жүзеге асыруға арналған банк лицензиясының қолданылуын тоқтату туралы өтінішпен (бұдан әрі – лицензияның қолданылуын тоқтату туралы өтініш) өтініш береді.</w:t>
      </w:r>
    </w:p>
    <w:bookmarkEnd w:id="356"/>
    <w:bookmarkStart w:name="z681" w:id="357"/>
    <w:p>
      <w:pPr>
        <w:spacing w:after="0"/>
        <w:ind w:left="0"/>
        <w:jc w:val="both"/>
      </w:pPr>
      <w:r>
        <w:rPr>
          <w:rFonts w:ascii="Times New Roman"/>
          <w:b w:val="false"/>
          <w:i w:val="false"/>
          <w:color w:val="000000"/>
          <w:sz w:val="28"/>
        </w:rPr>
        <w:t xml:space="preserve">
      Қазақстан Республикасы бейрезидент банкінің филиалы жекелеген банк операцияларын және (немесе) өзге де операцияларды, исламдық банк операцияларын жүзеге асыруға арналған банк лицензиясының қолданылуын тоқтату туралы уәкілетті органға ерікті түрде өтініш жасаған кезде Қазақстан Республикасы бейрезидент банкінің филиалы Қазақстан Республикасы бейрезидент банкінің шешімі негізінде осы банк операциялары және (немесе) өзге де операциялар, исламдық банк операциялары және (немесе) өзге де операциялар бойынша барлық міндеттемелер орындалғаннан кейін күнтізбелік 30 (отыз) күн ішінде Қағидаларға </w:t>
      </w:r>
      <w:r>
        <w:rPr>
          <w:rFonts w:ascii="Times New Roman"/>
          <w:b w:val="false"/>
          <w:i w:val="false"/>
          <w:color w:val="000000"/>
          <w:sz w:val="28"/>
        </w:rPr>
        <w:t>16-қосымшаға</w:t>
      </w:r>
      <w:r>
        <w:rPr>
          <w:rFonts w:ascii="Times New Roman"/>
          <w:b w:val="false"/>
          <w:i w:val="false"/>
          <w:color w:val="000000"/>
          <w:sz w:val="28"/>
        </w:rPr>
        <w:t xml:space="preserve"> сәйкес нысан бойынша банк лицензиясының қолданылуын тоқтату туралы өтінішпен уәкілетті органға жүгінеді.</w:t>
      </w:r>
    </w:p>
    <w:bookmarkEnd w:id="357"/>
    <w:bookmarkStart w:name="z682" w:id="358"/>
    <w:p>
      <w:pPr>
        <w:spacing w:after="0"/>
        <w:ind w:left="0"/>
        <w:jc w:val="both"/>
      </w:pPr>
      <w:r>
        <w:rPr>
          <w:rFonts w:ascii="Times New Roman"/>
          <w:b w:val="false"/>
          <w:i w:val="false"/>
          <w:color w:val="000000"/>
          <w:sz w:val="28"/>
        </w:rPr>
        <w:t>
      21. Банк операцияларының және (немесе) өзге де операциялардың, исламдық және өзге де операциялардың түрлерінің атауын, мүдделі тұлғалардың өз талаптарын реттеу үшін банкке, Қазақстан Республикасы бейрезидент банкінің филиалына жүгіну тәртібі мен мерзімдері туралы мәліметтерді қоса алғанда, банктің уәкілетті органға банк операцияларының барлық немесе жекелеген түрлерін және (немесе) өзге де операцияларды, исламдық банк операцияларын жүзеге асыруға арналған лицензияның қолданылуын тоқтату туралы уәкілетті органға ерікті түрде жүгінуі туралы, сондай-ақ Қазақстан Республикасы бейрезидент банкі филиалының банк операцияларының жекелеген түрлерін және (немесе) өзге де операцияларды, исламдық банк операцияларын жүзеге асыруға арналған банк лицензиясының қолданылуын тоқтату туралы ерікті түрде өтініш жасағаны туралы ақпаратты банк, Қазақстан Республикасы бейрезидент банкінің филиалы өздерінің интернет-ресурстарында, Қазақстан Республикасының барлық аумағында таратылатын мерзімді баспа басылымдарында қазақ және орыс тілдерінде уәкілетті органға өтініш берген күнге дейін күнтізбелік 60 (алпыс) күннен кешіктірмей жариялайды.</w:t>
      </w:r>
    </w:p>
    <w:bookmarkEnd w:id="358"/>
    <w:bookmarkStart w:name="z683" w:id="359"/>
    <w:p>
      <w:pPr>
        <w:spacing w:after="0"/>
        <w:ind w:left="0"/>
        <w:jc w:val="both"/>
      </w:pPr>
      <w:r>
        <w:rPr>
          <w:rFonts w:ascii="Times New Roman"/>
          <w:b w:val="false"/>
          <w:i w:val="false"/>
          <w:color w:val="000000"/>
          <w:sz w:val="28"/>
        </w:rPr>
        <w:t>
      22. Банк, Қазақстан Республикасы бейрезидент банкінің филиалы уәкілетті органға Қағидалардың 20-тармағында көзделген жағдайда банк операцияларының барлық немесе жекелеген түрлерін және (немесе) өзге де операцияларды, исламдық банк операцияларын жүзеге асыруға арналған банк лицензиясының қолданылуын тоқтату туралы ерікті түрде өтініш жасаған кезде банк, Қазақстан Республикасы бейрезидент банкінің филиалы банктің, Қазақстан Республикасы бейрезидент банкі филиалының атқарушы органының басшысы не олардың міндеттерін атқарушы адам (міндеттерді орындауды жүктеу туралы растаушы құжаттың көшірмесін ұсынумен) қол қойған банк операцияларының барлық немесе жекелеген түрлерін және (немесе) өзге де операцияларды, исламдық банк операцияларын жүзеге асыруға арналған банк лицензиясының қолданылуын тоқтату туралы өтінішті ұсынады. Көрсетілген өтінішке көрсетілетін қызметті берушінің кеңсесі арқылы қағаз жеткізгіште не портал арқылы электрондық түрде мынадай құжаттар қоса беріледі:</w:t>
      </w:r>
    </w:p>
    <w:bookmarkEnd w:id="359"/>
    <w:bookmarkStart w:name="z684" w:id="360"/>
    <w:p>
      <w:pPr>
        <w:spacing w:after="0"/>
        <w:ind w:left="0"/>
        <w:jc w:val="both"/>
      </w:pPr>
      <w:r>
        <w:rPr>
          <w:rFonts w:ascii="Times New Roman"/>
          <w:b w:val="false"/>
          <w:i w:val="false"/>
          <w:color w:val="000000"/>
          <w:sz w:val="28"/>
        </w:rPr>
        <w:t>
      1) банк операцияларының барлық немесе жекелеген түрлерін және (немесе) өзге де операцияларды, исламдық банк операцияларын жүзеге асыруға арналған банк лицензиясының қолданылуын тоқтату туралы ерікті өтініші туралы банк акционерлері жалпы жиналысының шешімі не Қазақстан Республикасы бейрезидент банкі филиалының шешімі;</w:t>
      </w:r>
    </w:p>
    <w:bookmarkEnd w:id="360"/>
    <w:bookmarkStart w:name="z685" w:id="361"/>
    <w:p>
      <w:pPr>
        <w:spacing w:after="0"/>
        <w:ind w:left="0"/>
        <w:jc w:val="both"/>
      </w:pPr>
      <w:r>
        <w:rPr>
          <w:rFonts w:ascii="Times New Roman"/>
          <w:b w:val="false"/>
          <w:i w:val="false"/>
          <w:color w:val="000000"/>
          <w:sz w:val="28"/>
        </w:rPr>
        <w:t>
      2) банктің, Қазақстан Республикасы бейрезидент банкі филиалының банк операциялары барлық немесе жекелеген түрлерін және (немесе) өзге де операциялар, исламдық банк операциялары бойынша міндеттемелер мен қолданыстағы шарттардың болмауы туралы кепілдік хаты;</w:t>
      </w:r>
    </w:p>
    <w:bookmarkEnd w:id="361"/>
    <w:bookmarkStart w:name="z686" w:id="362"/>
    <w:p>
      <w:pPr>
        <w:spacing w:after="0"/>
        <w:ind w:left="0"/>
        <w:jc w:val="both"/>
      </w:pPr>
      <w:r>
        <w:rPr>
          <w:rFonts w:ascii="Times New Roman"/>
          <w:b w:val="false"/>
          <w:i w:val="false"/>
          <w:color w:val="000000"/>
          <w:sz w:val="28"/>
        </w:rPr>
        <w:t>
      3) банк лицензиясының қолданылуын тоқтату туралы өтініш жіберу күнінің алдындағы соңғы жұмыс күнгі жағдай бойынша жасалған бухгалтерлік баланс (банк үшін), активтер мен міндеттемелер туралы есеп (Қазақстан Республикасы бейрезидент банкінің филиалы үшін) және оған түсіндірме жазба. Түсіндірме жазбада кредиторлық берешек сомасы мен оның пайда болу негіздерін көрсетумен банктің, Қазақстан Республикасы бейрезидент банкі филиалының кредиторлары туралы (олар бар болса) ақпарат жария етіледі;</w:t>
      </w:r>
    </w:p>
    <w:bookmarkEnd w:id="362"/>
    <w:bookmarkStart w:name="z687" w:id="363"/>
    <w:p>
      <w:pPr>
        <w:spacing w:after="0"/>
        <w:ind w:left="0"/>
        <w:jc w:val="both"/>
      </w:pPr>
      <w:r>
        <w:rPr>
          <w:rFonts w:ascii="Times New Roman"/>
          <w:b w:val="false"/>
          <w:i w:val="false"/>
          <w:color w:val="000000"/>
          <w:sz w:val="28"/>
        </w:rPr>
        <w:t>
      4) "Бағалы қағаздар орталық депозитарийі" акционерлік қоғамының орталық депозитарийдің есепке алу жүйесіндегі жеке шотты және банктің, Қазақстан Республикасы бейрезидент банкі филиалының жеке шотындағы барлық қосалқы шоттарды жабу туралы хаты немесе "Бағалы қағаздар орталық депозитарийі" акционерлік қоғамынан банктің, Қазақстан Республикасы бейрезидент банкі филиалының атына ашылған жеке шотқа "жоғалтылған клиент" мәртебесін беру туралы ақпарат (уәкілетті органға операциялардың барлық түрін жүзеге асыруға банк лицензиясының қолданылуын тоқтату туралы ерікті түрде өтініш жасаған кезде);</w:t>
      </w:r>
    </w:p>
    <w:bookmarkEnd w:id="363"/>
    <w:bookmarkStart w:name="z688" w:id="364"/>
    <w:p>
      <w:pPr>
        <w:spacing w:after="0"/>
        <w:ind w:left="0"/>
        <w:jc w:val="both"/>
      </w:pPr>
      <w:r>
        <w:rPr>
          <w:rFonts w:ascii="Times New Roman"/>
          <w:b w:val="false"/>
          <w:i w:val="false"/>
          <w:color w:val="000000"/>
          <w:sz w:val="28"/>
        </w:rPr>
        <w:t>
      5) "Бағалы қағаздар орталық депозитарийі" акционерлік қоғамының депозитарлық қызмет көрсету шартын, ағымдағы шот шартын және факсимильдік хабарламалар түрінде операциялық құжаттарды қабылдау және беру туралы шартты (операциялардың барлық түрін жүзеге асыруға арналған банк лицензиясының қолданылуын тоқтату туралы уәкілетті органға ерікті түрде өтініш жасаған жағдайда) бұзу туралы хаты;</w:t>
      </w:r>
    </w:p>
    <w:bookmarkEnd w:id="364"/>
    <w:bookmarkStart w:name="z689" w:id="365"/>
    <w:p>
      <w:pPr>
        <w:spacing w:after="0"/>
        <w:ind w:left="0"/>
        <w:jc w:val="both"/>
      </w:pPr>
      <w:r>
        <w:rPr>
          <w:rFonts w:ascii="Times New Roman"/>
          <w:b w:val="false"/>
          <w:i w:val="false"/>
          <w:color w:val="000000"/>
          <w:sz w:val="28"/>
        </w:rPr>
        <w:t>
      6) "Қазақстан қор биржасы" акционерлік қоғамының алдында банк операцияларының барлық немесе жекелеген түрлері және (немесе) өзге де операциялар бойынша өтініш берушіде берешектің болмауы туралы "Қазақстан қор биржасы" акционерлік қоғамының хаты;</w:t>
      </w:r>
    </w:p>
    <w:bookmarkEnd w:id="365"/>
    <w:bookmarkStart w:name="z690" w:id="366"/>
    <w:p>
      <w:pPr>
        <w:spacing w:after="0"/>
        <w:ind w:left="0"/>
        <w:jc w:val="both"/>
      </w:pPr>
      <w:r>
        <w:rPr>
          <w:rFonts w:ascii="Times New Roman"/>
          <w:b w:val="false"/>
          <w:i w:val="false"/>
          <w:color w:val="000000"/>
          <w:sz w:val="28"/>
        </w:rPr>
        <w:t>
      7) өтініш берушінің Қағидалардың 20-тармағының талаптарын орындалуы туралы ақпарат;</w:t>
      </w:r>
    </w:p>
    <w:bookmarkEnd w:id="366"/>
    <w:bookmarkStart w:name="z691" w:id="367"/>
    <w:p>
      <w:pPr>
        <w:spacing w:after="0"/>
        <w:ind w:left="0"/>
        <w:jc w:val="both"/>
      </w:pPr>
      <w:r>
        <w:rPr>
          <w:rFonts w:ascii="Times New Roman"/>
          <w:b w:val="false"/>
          <w:i w:val="false"/>
          <w:color w:val="000000"/>
          <w:sz w:val="28"/>
        </w:rPr>
        <w:t>
      8) депозиттерге міндетті кепілдік беруді жүзеге асыратын ұйымның жарналарды төлеу бойынша өтініш берушіде орындалмаған міндеттемелерінің жоқ екені туралы хаты (депозиттерді қабылдауға, жеке тұлғалардың банктік шоттарын ашуға және жүргізуге арналған банк лицензиясы тоқтатылған кезде).</w:t>
      </w:r>
    </w:p>
    <w:bookmarkEnd w:id="367"/>
    <w:bookmarkStart w:name="z692" w:id="368"/>
    <w:p>
      <w:pPr>
        <w:spacing w:after="0"/>
        <w:ind w:left="0"/>
        <w:jc w:val="both"/>
      </w:pPr>
      <w:r>
        <w:rPr>
          <w:rFonts w:ascii="Times New Roman"/>
          <w:b w:val="false"/>
          <w:i w:val="false"/>
          <w:color w:val="000000"/>
          <w:sz w:val="28"/>
        </w:rPr>
        <w:t>
      23. Банктің, Қазақстан Республикасының бейрезидент банкі филиалының уәкілетті органға ерікті түрде өтініш жасауына байланысты операциялардың барлық түрін жүзеге асыруға арналған банк лицензиясының қолданылуы тоқтатылған жағдайда банк лицензиясының қолданылуын тоқтату туралы өтінішті уәкілетті орган Қағидалардың 22-тармағында көрсетілген, Қазақстан Республикасының банк заңнамасының талаптарына сәйкес келетін құжаттарды алған күннен бастап 3 (үш) ай ішінде қарайды.</w:t>
      </w:r>
    </w:p>
    <w:bookmarkEnd w:id="368"/>
    <w:bookmarkStart w:name="z693" w:id="369"/>
    <w:p>
      <w:pPr>
        <w:spacing w:after="0"/>
        <w:ind w:left="0"/>
        <w:jc w:val="both"/>
      </w:pPr>
      <w:r>
        <w:rPr>
          <w:rFonts w:ascii="Times New Roman"/>
          <w:b w:val="false"/>
          <w:i w:val="false"/>
          <w:color w:val="000000"/>
          <w:sz w:val="28"/>
        </w:rPr>
        <w:t>
      Банктің, Қазақстан Республикасы бейрезидент банкі филиалының уәкілетті органға ерікті түрде өтініш жасауына байланысты банк операцияларының жекелеген түрлерін және (немесе) өзге де операцияларды, исламдық банк операцияларын жүзеге асыруға арналған банк лицензиясының қолданылуы тоқтатылған кезде банк лицензиясының қолданылуын тоқтату туралы өтінішті уәкілетті орган Қағидалардың 22-тармағында көрсетілген, Қазақстан Республикасы банк заңнамасының талаптарына сәйкес келетін құжаттарды алған күннен бастап 30 (отыз) жұмыс күні ішінде қарайды.</w:t>
      </w:r>
    </w:p>
    <w:bookmarkEnd w:id="369"/>
    <w:bookmarkStart w:name="z694" w:id="370"/>
    <w:p>
      <w:pPr>
        <w:spacing w:after="0"/>
        <w:ind w:left="0"/>
        <w:jc w:val="both"/>
      </w:pPr>
      <w:r>
        <w:rPr>
          <w:rFonts w:ascii="Times New Roman"/>
          <w:b w:val="false"/>
          <w:i w:val="false"/>
          <w:color w:val="000000"/>
          <w:sz w:val="28"/>
        </w:rPr>
        <w:t>
      24. Төмендегі талаптар орындалған кезде банк, Қазақстан Республикасы бейрезидент банкінің филиалы уәкілетті органға Қағидалардың 20-тармағында көзделген банк лицензиясының қолданылуын тоқтату туралы өтінішпен ерікті түрде жүгіне алады:</w:t>
      </w:r>
    </w:p>
    <w:bookmarkEnd w:id="370"/>
    <w:bookmarkStart w:name="z695" w:id="371"/>
    <w:p>
      <w:pPr>
        <w:spacing w:after="0"/>
        <w:ind w:left="0"/>
        <w:jc w:val="both"/>
      </w:pPr>
      <w:r>
        <w:rPr>
          <w:rFonts w:ascii="Times New Roman"/>
          <w:b w:val="false"/>
          <w:i w:val="false"/>
          <w:color w:val="000000"/>
          <w:sz w:val="28"/>
        </w:rPr>
        <w:t>
      1) Қағидалардың 22-тармағында көрсетілген құжаттардың толық топтамасын ұсыну;</w:t>
      </w:r>
    </w:p>
    <w:bookmarkEnd w:id="371"/>
    <w:bookmarkStart w:name="z696" w:id="372"/>
    <w:p>
      <w:pPr>
        <w:spacing w:after="0"/>
        <w:ind w:left="0"/>
        <w:jc w:val="both"/>
      </w:pPr>
      <w:r>
        <w:rPr>
          <w:rFonts w:ascii="Times New Roman"/>
          <w:b w:val="false"/>
          <w:i w:val="false"/>
          <w:color w:val="000000"/>
          <w:sz w:val="28"/>
        </w:rPr>
        <w:t>
      2) банк операцияларының барлық немесе жекелеген түрлері және (немесе) өзге де операциялар, исламдық банк операциялары бойынша міндеттемелердің және қолданыстағы шарттардың болмауы.</w:t>
      </w:r>
    </w:p>
    <w:bookmarkEnd w:id="372"/>
    <w:bookmarkStart w:name="z697" w:id="373"/>
    <w:p>
      <w:pPr>
        <w:spacing w:after="0"/>
        <w:ind w:left="0"/>
        <w:jc w:val="both"/>
      </w:pPr>
      <w:r>
        <w:rPr>
          <w:rFonts w:ascii="Times New Roman"/>
          <w:b w:val="false"/>
          <w:i w:val="false"/>
          <w:color w:val="000000"/>
          <w:sz w:val="28"/>
        </w:rPr>
        <w:t>
      25. Банк, Қазақстан Республикасы бейрезидент банкінің филиалы Қағидалардың 24-тармағында көзделген талаптарды орындамаған жағдайда, уәкілетті орган банк операцияларының барлық немесе жекелеген түрлерін және (немесе) өзге де операцияларды, исламдық банк операцияларын жүргізуге арналған банк лицензиясының қолданылуын тоқтатудан бас тартады. Банк, Қазақстан Республикасы бейрезидент банкінің филиалы банк лицензиясының қолданылуын тоқтату туралы өтінішті қайта берген жағдайда уәкілетті орган оны қарау мерзімін өтінішті қайта берген күннен бастап есептейді.</w:t>
      </w:r>
    </w:p>
    <w:bookmarkEnd w:id="373"/>
    <w:bookmarkStart w:name="z698" w:id="374"/>
    <w:p>
      <w:pPr>
        <w:spacing w:after="0"/>
        <w:ind w:left="0"/>
        <w:jc w:val="both"/>
      </w:pPr>
      <w:r>
        <w:rPr>
          <w:rFonts w:ascii="Times New Roman"/>
          <w:b w:val="false"/>
          <w:i w:val="false"/>
          <w:color w:val="000000"/>
          <w:sz w:val="28"/>
        </w:rPr>
        <w:t>
      Ұсынылған құжаттардың ресімделуі бойынша ескертулер болған кезде және (немесе) арифметикалық қателер болған кезде уәкілетті орган Қағидалардың 23-тармағында көрсетілген құжаттарды қарау мерзімінде банкке, Қазақстан Республикасы бейрезидент банкінің филиалына оларды жою және Қазақстан Республикасының банк заңнамасының талаптарына сәйкес келетін пысықталған (түзетілген) құжаттарды ұсыну үшін ескертулері бар хатты жібереді.</w:t>
      </w:r>
    </w:p>
    <w:bookmarkEnd w:id="374"/>
    <w:bookmarkStart w:name="z699" w:id="375"/>
    <w:p>
      <w:pPr>
        <w:spacing w:after="0"/>
        <w:ind w:left="0"/>
        <w:jc w:val="both"/>
      </w:pPr>
      <w:r>
        <w:rPr>
          <w:rFonts w:ascii="Times New Roman"/>
          <w:b w:val="false"/>
          <w:i w:val="false"/>
          <w:color w:val="000000"/>
          <w:sz w:val="28"/>
        </w:rPr>
        <w:t>
      26. Уәкілетті органның банк операцияларының барлық немесе жекелеген түрлерін және (немесе) өзге де операцияларды, исламдық банк операцияларын жүзеге асыруға арналған банк лицензиясының қолданылуын тоқтату мүмкіндігі туралы хатын алған күннен бастап 10 (он) жұмыс күнінен кешіктірмей банк, Қазақстан Республикасы бейрезидент банкінің филиалы уәкілетті органға қағаз жеткізгіште берілген банк лицензиясының түпнұсқасын қайтарады.</w:t>
      </w:r>
    </w:p>
    <w:bookmarkEnd w:id="375"/>
    <w:bookmarkStart w:name="z700" w:id="376"/>
    <w:p>
      <w:pPr>
        <w:spacing w:after="0"/>
        <w:ind w:left="0"/>
        <w:jc w:val="both"/>
      </w:pPr>
      <w:r>
        <w:rPr>
          <w:rFonts w:ascii="Times New Roman"/>
          <w:b w:val="false"/>
          <w:i w:val="false"/>
          <w:color w:val="000000"/>
          <w:sz w:val="28"/>
        </w:rPr>
        <w:t>
      Банк уәкілетті органның операциялардың барлық түрін жүзеге асыруға арналған банк лицензиясының қолданылуын тоқтату мүмкіндігі туралы хатын алған күннен бастап 30 (отыз) жұмыс күнінен кешіктірмей уәкілетті органды банктің атауынан "банк" деген сөзді алып тастау бөлігінде мемлекеттік қайта тіркеу туралы хабардар етеді.</w:t>
      </w:r>
    </w:p>
    <w:bookmarkEnd w:id="376"/>
    <w:bookmarkStart w:name="z701" w:id="377"/>
    <w:p>
      <w:pPr>
        <w:spacing w:after="0"/>
        <w:ind w:left="0"/>
        <w:jc w:val="both"/>
      </w:pPr>
      <w:r>
        <w:rPr>
          <w:rFonts w:ascii="Times New Roman"/>
          <w:b w:val="false"/>
          <w:i w:val="false"/>
          <w:color w:val="000000"/>
          <w:sz w:val="28"/>
        </w:rPr>
        <w:t>
      27. Операциялардың барлық түрін жүзеге асыруға арналған банк лицензиясының қолданылуын Қазақстан Республикасының бейрезидент банкі филиалының уәкілетті органға ерікті түрде өтініш жасауына байланысты тоқтату Қазақстан Республикасының бейрезидент банкі филиалының Қазақстан Республикасының аумағында қызметі ерікті түрде тоқтатылған жағдайда жүзеге асырылады.</w:t>
      </w:r>
    </w:p>
    <w:bookmarkEnd w:id="377"/>
    <w:bookmarkStart w:name="z702" w:id="378"/>
    <w:p>
      <w:pPr>
        <w:spacing w:after="0"/>
        <w:ind w:left="0"/>
        <w:jc w:val="both"/>
      </w:pPr>
      <w:r>
        <w:rPr>
          <w:rFonts w:ascii="Times New Roman"/>
          <w:b w:val="false"/>
          <w:i w:val="false"/>
          <w:color w:val="000000"/>
          <w:sz w:val="28"/>
        </w:rPr>
        <w:t xml:space="preserve">
      Уәкілетті органның қызметті ерікті түрде тоқтатуға рұқсатын алған кезде Қазақстан Республикасы бейрезидент банкінің филиалы уәкілетті органның осы шешімі күшіне енген күннен бастап 10 (он) жұмыс күні ішінде (егер бұрын берілген банк лицензиясы қағаз нысанда берілген болса) бұрын берілген банк лицензиясының түпнұсқасын қайтарады. </w:t>
      </w:r>
    </w:p>
    <w:bookmarkEnd w:id="378"/>
    <w:bookmarkStart w:name="z703" w:id="379"/>
    <w:p>
      <w:pPr>
        <w:spacing w:after="0"/>
        <w:ind w:left="0"/>
        <w:jc w:val="left"/>
      </w:pPr>
      <w:r>
        <w:rPr>
          <w:rFonts w:ascii="Times New Roman"/>
          <w:b/>
          <w:i w:val="false"/>
          <w:color w:val="000000"/>
        </w:rPr>
        <w:t xml:space="preserve"> 4-тарау. Мемлекеттік қызмет көрсету мәселелері бойынша көрсетілетін қызметті берушінің және (немесе) оның лауазымды тұлғаларының шешімдеріне, әрекеттеріне (әрекетсіздігіне) шағымдану тәртібі</w:t>
      </w:r>
    </w:p>
    <w:bookmarkEnd w:id="379"/>
    <w:bookmarkStart w:name="z704" w:id="380"/>
    <w:p>
      <w:pPr>
        <w:spacing w:after="0"/>
        <w:ind w:left="0"/>
        <w:jc w:val="both"/>
      </w:pPr>
      <w:r>
        <w:rPr>
          <w:rFonts w:ascii="Times New Roman"/>
          <w:b w:val="false"/>
          <w:i w:val="false"/>
          <w:color w:val="000000"/>
          <w:sz w:val="28"/>
        </w:rPr>
        <w:t>
      28. Мемлекеттік қызмет көрсету мәселелері бойынша көрсетілетін қызметті берушінің және (немесе) оның лауазымды тұлғаларының шешімдеріне, әрекеттеріне (әрекетсіздігіне) шағымдану жазбаша түрде жасалады.</w:t>
      </w:r>
    </w:p>
    <w:bookmarkEnd w:id="380"/>
    <w:bookmarkStart w:name="z705" w:id="381"/>
    <w:p>
      <w:pPr>
        <w:spacing w:after="0"/>
        <w:ind w:left="0"/>
        <w:jc w:val="both"/>
      </w:pPr>
      <w:r>
        <w:rPr>
          <w:rFonts w:ascii="Times New Roman"/>
          <w:b w:val="false"/>
          <w:i w:val="false"/>
          <w:color w:val="000000"/>
          <w:sz w:val="28"/>
        </w:rPr>
        <w:t>
      Мемлекеттік қызметтер көрсету мәселелері бойынша шағымды көрсетілетін қызметті берушінің жоғары тұрған лауазымды адамы, мемлекеттік қызметтер көрсету сапасын бағалау және бақылау жөніндегі уәкілетті орган қарайды.</w:t>
      </w:r>
    </w:p>
    <w:bookmarkEnd w:id="381"/>
    <w:bookmarkStart w:name="z706" w:id="382"/>
    <w:p>
      <w:pPr>
        <w:spacing w:after="0"/>
        <w:ind w:left="0"/>
        <w:jc w:val="both"/>
      </w:pPr>
      <w:r>
        <w:rPr>
          <w:rFonts w:ascii="Times New Roman"/>
          <w:b w:val="false"/>
          <w:i w:val="false"/>
          <w:color w:val="000000"/>
          <w:sz w:val="28"/>
        </w:rPr>
        <w:t>
      Шағымды қабылдаған адамның тегі, аты-жөні, берілген шағымға жауап алу мерзімі мен орнын көрсетумен көрсетілетін қызмет берушінің кеңсесінде шағымды тіркеу (мөртабан, кіріс нөмірі және күні) шағымның қабылдануын растау болып табылады.</w:t>
      </w:r>
    </w:p>
    <w:bookmarkEnd w:id="382"/>
    <w:bookmarkStart w:name="z707" w:id="383"/>
    <w:p>
      <w:pPr>
        <w:spacing w:after="0"/>
        <w:ind w:left="0"/>
        <w:jc w:val="both"/>
      </w:pPr>
      <w:r>
        <w:rPr>
          <w:rFonts w:ascii="Times New Roman"/>
          <w:b w:val="false"/>
          <w:i w:val="false"/>
          <w:color w:val="000000"/>
          <w:sz w:val="28"/>
        </w:rPr>
        <w:t>
      Портал арқылы өтініш берген жағдайда шағымдану тәртібі туралы ақпарат Бірыңғай байланыс орталығының 8-800-080-7777 немесе 1414 телефоны арқылы ұсынылады.</w:t>
      </w:r>
    </w:p>
    <w:bookmarkEnd w:id="383"/>
    <w:bookmarkStart w:name="z708" w:id="384"/>
    <w:p>
      <w:pPr>
        <w:spacing w:after="0"/>
        <w:ind w:left="0"/>
        <w:jc w:val="both"/>
      </w:pPr>
      <w:r>
        <w:rPr>
          <w:rFonts w:ascii="Times New Roman"/>
          <w:b w:val="false"/>
          <w:i w:val="false"/>
          <w:color w:val="000000"/>
          <w:sz w:val="28"/>
        </w:rPr>
        <w:t>
      Шағым портал арқылы жіберілген жағдайда көрсетілетін қызметті алушыға "жеке кабинеттен" шағым туралы ақпарат қолжетімді болады, ол көрсетілетін қызметті берушінің шағымды өңдеу (жеткізу, тіркеу, орындалуы туралы белгілер, қарау немесе қараудан бас тарту туралы жауап) барысында жаңартылып отырады.</w:t>
      </w:r>
    </w:p>
    <w:bookmarkEnd w:id="384"/>
    <w:bookmarkStart w:name="z709" w:id="385"/>
    <w:p>
      <w:pPr>
        <w:spacing w:after="0"/>
        <w:ind w:left="0"/>
        <w:jc w:val="both"/>
      </w:pPr>
      <w:r>
        <w:rPr>
          <w:rFonts w:ascii="Times New Roman"/>
          <w:b w:val="false"/>
          <w:i w:val="false"/>
          <w:color w:val="000000"/>
          <w:sz w:val="28"/>
        </w:rPr>
        <w:t>
      Көрсетілетін қызметті берушінің атына келіп түскен мемлекеттік қызметтер көрсету мәселелері бойынша көрсетілетін қызметті алушының шағымы оны тіркеген күнінен бастап 5 (бес) жұмыс күні ішінде қаралады.</w:t>
      </w:r>
    </w:p>
    <w:bookmarkEnd w:id="385"/>
    <w:bookmarkStart w:name="z710" w:id="386"/>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оны тіркеген күнінен бастап 15 (он бес) жұмыс күні ішінде қаралады.</w:t>
      </w:r>
    </w:p>
    <w:bookmarkEnd w:id="386"/>
    <w:bookmarkStart w:name="z711" w:id="387"/>
    <w:p>
      <w:pPr>
        <w:spacing w:after="0"/>
        <w:ind w:left="0"/>
        <w:jc w:val="both"/>
      </w:pPr>
      <w:r>
        <w:rPr>
          <w:rFonts w:ascii="Times New Roman"/>
          <w:b w:val="false"/>
          <w:i w:val="false"/>
          <w:color w:val="000000"/>
          <w:sz w:val="28"/>
        </w:rPr>
        <w:t>
      29. Шағымда:</w:t>
      </w:r>
    </w:p>
    <w:bookmarkEnd w:id="387"/>
    <w:bookmarkStart w:name="z712" w:id="388"/>
    <w:p>
      <w:pPr>
        <w:spacing w:after="0"/>
        <w:ind w:left="0"/>
        <w:jc w:val="both"/>
      </w:pPr>
      <w:r>
        <w:rPr>
          <w:rFonts w:ascii="Times New Roman"/>
          <w:b w:val="false"/>
          <w:i w:val="false"/>
          <w:color w:val="000000"/>
          <w:sz w:val="28"/>
        </w:rPr>
        <w:t>
      1) көрсетілетін қызметті алушының тегі, аты, әкесінің аты (бар болса), пошталық мекенжайы, бизнес-сәйкестендіру нөмірі;</w:t>
      </w:r>
    </w:p>
    <w:bookmarkEnd w:id="388"/>
    <w:bookmarkStart w:name="z713" w:id="389"/>
    <w:p>
      <w:pPr>
        <w:spacing w:after="0"/>
        <w:ind w:left="0"/>
        <w:jc w:val="both"/>
      </w:pPr>
      <w:r>
        <w:rPr>
          <w:rFonts w:ascii="Times New Roman"/>
          <w:b w:val="false"/>
          <w:i w:val="false"/>
          <w:color w:val="000000"/>
          <w:sz w:val="28"/>
        </w:rPr>
        <w:t>
      2) көрсетілетін қызметті берушінің атауы және (немесе) шешіміне, әрекетіне (әрекетсіздігіне) шағым жасалып отырған лауазымды адамның тегі, аты, әкесінің аты (бар болса);</w:t>
      </w:r>
    </w:p>
    <w:bookmarkEnd w:id="389"/>
    <w:bookmarkStart w:name="z714" w:id="390"/>
    <w:p>
      <w:pPr>
        <w:spacing w:after="0"/>
        <w:ind w:left="0"/>
        <w:jc w:val="both"/>
      </w:pPr>
      <w:r>
        <w:rPr>
          <w:rFonts w:ascii="Times New Roman"/>
          <w:b w:val="false"/>
          <w:i w:val="false"/>
          <w:color w:val="000000"/>
          <w:sz w:val="28"/>
        </w:rPr>
        <w:t>
      3) шағым беруші адам өзінің талаптары мен дәлелдемелерін негіздейтін мән-жайлар;</w:t>
      </w:r>
    </w:p>
    <w:bookmarkEnd w:id="390"/>
    <w:bookmarkStart w:name="z715" w:id="391"/>
    <w:p>
      <w:pPr>
        <w:spacing w:after="0"/>
        <w:ind w:left="0"/>
        <w:jc w:val="both"/>
      </w:pPr>
      <w:r>
        <w:rPr>
          <w:rFonts w:ascii="Times New Roman"/>
          <w:b w:val="false"/>
          <w:i w:val="false"/>
          <w:color w:val="000000"/>
          <w:sz w:val="28"/>
        </w:rPr>
        <w:t>
      4) шағымның шығыс нөмірі және берілген күні;</w:t>
      </w:r>
    </w:p>
    <w:bookmarkEnd w:id="391"/>
    <w:bookmarkStart w:name="z716" w:id="392"/>
    <w:p>
      <w:pPr>
        <w:spacing w:after="0"/>
        <w:ind w:left="0"/>
        <w:jc w:val="both"/>
      </w:pPr>
      <w:r>
        <w:rPr>
          <w:rFonts w:ascii="Times New Roman"/>
          <w:b w:val="false"/>
          <w:i w:val="false"/>
          <w:color w:val="000000"/>
          <w:sz w:val="28"/>
        </w:rPr>
        <w:t>
      5) шағымға қоса берілетін құжаттардың тізбесі көрсетіледі.</w:t>
      </w:r>
    </w:p>
    <w:bookmarkEnd w:id="392"/>
    <w:bookmarkStart w:name="z717" w:id="393"/>
    <w:p>
      <w:pPr>
        <w:spacing w:after="0"/>
        <w:ind w:left="0"/>
        <w:jc w:val="both"/>
      </w:pPr>
      <w:r>
        <w:rPr>
          <w:rFonts w:ascii="Times New Roman"/>
          <w:b w:val="false"/>
          <w:i w:val="false"/>
          <w:color w:val="000000"/>
          <w:sz w:val="28"/>
        </w:rPr>
        <w:t>
      Шағымға көрсетілетін қызметті алушы не оның өкілі болып табылатын адам қол қояды.</w:t>
      </w:r>
    </w:p>
    <w:bookmarkEnd w:id="393"/>
    <w:bookmarkStart w:name="z718" w:id="394"/>
    <w:p>
      <w:pPr>
        <w:spacing w:after="0"/>
        <w:ind w:left="0"/>
        <w:jc w:val="both"/>
      </w:pPr>
      <w:r>
        <w:rPr>
          <w:rFonts w:ascii="Times New Roman"/>
          <w:b w:val="false"/>
          <w:i w:val="false"/>
          <w:color w:val="000000"/>
          <w:sz w:val="28"/>
        </w:rPr>
        <w:t>
      30. Егер заңда өзгеше көзделмесе, сотқа жүгінуге сотқа дейінгі тәртіппен шағым жасалғаннан кейін жол беріледі.</w:t>
      </w:r>
    </w:p>
    <w:bookmarkEnd w:id="39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Банктерге, Қазақстан Республикасының бейрезидент банктерінің филиалдарына банк лицензиясын беру қағидаларына</w:t>
            </w:r>
            <w:r>
              <w:br/>
            </w:r>
            <w:r>
              <w:rPr>
                <w:rFonts w:ascii="Times New Roman"/>
                <w:b w:val="false"/>
                <w:i w:val="false"/>
                <w:color w:val="000000"/>
                <w:sz w:val="20"/>
              </w:rPr>
              <w:t>1-қосымша</w:t>
            </w:r>
          </w:p>
        </w:tc>
      </w:tr>
    </w:tbl>
    <w:p>
      <w:pPr>
        <w:spacing w:after="0"/>
        <w:ind w:left="0"/>
        <w:jc w:val="left"/>
      </w:pPr>
      <w:r>
        <w:rPr>
          <w:rFonts w:ascii="Times New Roman"/>
          <w:b/>
          <w:i w:val="false"/>
          <w:color w:val="000000"/>
        </w:rPr>
        <w:t xml:space="preserve"> Мемлекеттік қызмет көрсетуге қойылатын негізгі талаптар тізбесі</w:t>
      </w:r>
    </w:p>
    <w:p>
      <w:pPr>
        <w:spacing w:after="0"/>
        <w:ind w:left="0"/>
        <w:jc w:val="both"/>
      </w:pPr>
      <w:r>
        <w:rPr>
          <w:rFonts w:ascii="Times New Roman"/>
          <w:b w:val="false"/>
          <w:i w:val="false"/>
          <w:color w:val="ff0000"/>
          <w:sz w:val="28"/>
        </w:rPr>
        <w:t xml:space="preserve">
      Ескерту. 1-қосымша жаңа редакцияда - ҚР Қаржы нарығын реттеу және дамыту агенттігі Басқармасының 02.10.2026 </w:t>
      </w:r>
      <w:r>
        <w:rPr>
          <w:rFonts w:ascii="Times New Roman"/>
          <w:b w:val="false"/>
          <w:i w:val="false"/>
          <w:color w:val="ff0000"/>
          <w:sz w:val="28"/>
        </w:rPr>
        <w:t>№ 139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0" w:id="395"/>
          <w:p>
            <w:pPr>
              <w:spacing w:after="20"/>
              <w:ind w:left="20"/>
              <w:jc w:val="both"/>
            </w:pPr>
            <w:r>
              <w:rPr>
                <w:rFonts w:ascii="Times New Roman"/>
                <w:b w:val="false"/>
                <w:i w:val="false"/>
                <w:color w:val="000000"/>
                <w:sz w:val="20"/>
              </w:rPr>
              <w:t>
1.</w:t>
            </w:r>
          </w:p>
          <w:bookmarkEnd w:id="395"/>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Банктерге, Қазақстан Республикасының бейрезидент банктерінің филиалдарына банк операцияларын және өзге де операцияларды жүзеге асыруға арналған лицензияны (базалық, әмбебап) беру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түрлерінің (бар болса)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 Қазақстан Республикасының резиденті</w:t>
            </w:r>
          </w:p>
          <w:p>
            <w:pPr>
              <w:spacing w:after="20"/>
              <w:ind w:left="20"/>
              <w:jc w:val="both"/>
            </w:pPr>
            <w:r>
              <w:rPr>
                <w:rFonts w:ascii="Times New Roman"/>
                <w:b w:val="false"/>
                <w:i w:val="false"/>
                <w:color w:val="000000"/>
                <w:sz w:val="20"/>
              </w:rPr>
              <w:t>
базалық банк лицензиясын немесе әмбебап банк лицензиясын алу үшін алғаш рет жүгінген кезде;</w:t>
            </w:r>
          </w:p>
          <w:p>
            <w:pPr>
              <w:spacing w:after="20"/>
              <w:ind w:left="20"/>
              <w:jc w:val="both"/>
            </w:pPr>
            <w:r>
              <w:rPr>
                <w:rFonts w:ascii="Times New Roman"/>
                <w:b w:val="false"/>
                <w:i w:val="false"/>
                <w:color w:val="000000"/>
                <w:sz w:val="20"/>
              </w:rPr>
              <w:t>
Қазақстан Республикасының бейрезидент банкінің филиалы әмбебеп банк лицензиясын алу үшін алғаш рет жүгінген кезде;</w:t>
            </w:r>
          </w:p>
          <w:p>
            <w:pPr>
              <w:spacing w:after="20"/>
              <w:ind w:left="20"/>
              <w:jc w:val="both"/>
            </w:pPr>
            <w:r>
              <w:rPr>
                <w:rFonts w:ascii="Times New Roman"/>
                <w:b w:val="false"/>
                <w:i w:val="false"/>
                <w:color w:val="000000"/>
                <w:sz w:val="20"/>
              </w:rPr>
              <w:t>
Көрсетілетін қызметті алушы операциялардың қосымша түрлерін жүзеге асыруға арналған банк лицензиясын алу үшін жүгінген кезде;</w:t>
            </w:r>
          </w:p>
          <w:p>
            <w:pPr>
              <w:spacing w:after="20"/>
              <w:ind w:left="20"/>
              <w:jc w:val="both"/>
            </w:pPr>
            <w:r>
              <w:rPr>
                <w:rFonts w:ascii="Times New Roman"/>
                <w:b w:val="false"/>
                <w:i w:val="false"/>
                <w:color w:val="000000"/>
                <w:sz w:val="20"/>
              </w:rPr>
              <w:t>
Көрсетілетін қызметті алушы банк лицензиясының телнұсқасын алу үшін жүгінген кезде;</w:t>
            </w:r>
          </w:p>
          <w:p>
            <w:pPr>
              <w:spacing w:after="20"/>
              <w:ind w:left="20"/>
              <w:jc w:val="both"/>
            </w:pPr>
            <w:r>
              <w:rPr>
                <w:rFonts w:ascii="Times New Roman"/>
                <w:b w:val="false"/>
                <w:i w:val="false"/>
                <w:color w:val="000000"/>
                <w:sz w:val="20"/>
              </w:rPr>
              <w:t>
Көрсетілетін қызметті алушы банк лицензиясын қайта ресімдеу үшін жүгінген кезде.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Қаржы нарығын реттеу және дамыту агенттігі (бұдан әрі - уәкiлеттi орган)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тәсілдері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барлық кіші түрлері бойынша: "цифрлық үкіметтің" www.egov.kz веб-порталы (бұдан әрі - портал); көрсетілетін қызметті берушінің кеңсесі.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мерзімі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топтамасын көрсетілетін қызметті берушіге тапсырған күннен, сондай-ақ порталға өтініш берген күннен бастап:</w:t>
            </w:r>
          </w:p>
          <w:p>
            <w:pPr>
              <w:spacing w:after="20"/>
              <w:ind w:left="20"/>
              <w:jc w:val="both"/>
            </w:pPr>
            <w:r>
              <w:rPr>
                <w:rFonts w:ascii="Times New Roman"/>
                <w:b w:val="false"/>
                <w:i w:val="false"/>
                <w:color w:val="000000"/>
                <w:sz w:val="20"/>
              </w:rPr>
              <w:t>
1) банк лицензиясын беру кезінде - 30 (отыз) жұмыс күні ішінде;</w:t>
            </w:r>
          </w:p>
          <w:p>
            <w:pPr>
              <w:spacing w:after="20"/>
              <w:ind w:left="20"/>
              <w:jc w:val="both"/>
            </w:pPr>
            <w:r>
              <w:rPr>
                <w:rFonts w:ascii="Times New Roman"/>
                <w:b w:val="false"/>
                <w:i w:val="false"/>
                <w:color w:val="000000"/>
                <w:sz w:val="20"/>
              </w:rPr>
              <w:t>
микроқаржы ұйымын банкке айналдыру нысанында ерікті түрде қайта ұйымдастыру шеңберінде банк лицензиясын беру кезінде - 10 (он) жұмыс күні ішінде;</w:t>
            </w:r>
          </w:p>
          <w:p>
            <w:pPr>
              <w:spacing w:after="20"/>
              <w:ind w:left="20"/>
              <w:jc w:val="both"/>
            </w:pPr>
            <w:r>
              <w:rPr>
                <w:rFonts w:ascii="Times New Roman"/>
                <w:b w:val="false"/>
                <w:i w:val="false"/>
                <w:color w:val="000000"/>
                <w:sz w:val="20"/>
              </w:rPr>
              <w:t>
2) банк лицензиясын қайта ресімдеген кезде, оның ішінде базалық банк лицензиясын әмбебап банк лицензиясына қайта ресімдеген кезде:</w:t>
            </w:r>
          </w:p>
          <w:p>
            <w:pPr>
              <w:spacing w:after="20"/>
              <w:ind w:left="20"/>
              <w:jc w:val="both"/>
            </w:pPr>
            <w:r>
              <w:rPr>
                <w:rFonts w:ascii="Times New Roman"/>
                <w:b w:val="false"/>
                <w:i w:val="false"/>
                <w:color w:val="000000"/>
                <w:sz w:val="20"/>
              </w:rPr>
              <w:t>
- 15 (он бес) жұмыс күні ішінде;</w:t>
            </w:r>
          </w:p>
          <w:p>
            <w:pPr>
              <w:spacing w:after="20"/>
              <w:ind w:left="20"/>
              <w:jc w:val="both"/>
            </w:pPr>
            <w:r>
              <w:rPr>
                <w:rFonts w:ascii="Times New Roman"/>
                <w:b w:val="false"/>
                <w:i w:val="false"/>
                <w:color w:val="000000"/>
                <w:sz w:val="20"/>
              </w:rPr>
              <w:t>
- базалық банк лицензиясын әмбебап банк лицензиясына қайта ресімдеу кезінде өтініш берушінің операциялардың қосымша түрлерін жүргізуге арналған банк лицензиясын алуы бір мезгілде қажет болған кезде - 30 (отыз) жұмыс күнінен кешіктірмей;</w:t>
            </w:r>
          </w:p>
          <w:p>
            <w:pPr>
              <w:spacing w:after="20"/>
              <w:ind w:left="20"/>
              <w:jc w:val="both"/>
            </w:pPr>
            <w:r>
              <w:rPr>
                <w:rFonts w:ascii="Times New Roman"/>
                <w:b w:val="false"/>
                <w:i w:val="false"/>
                <w:color w:val="000000"/>
                <w:sz w:val="20"/>
              </w:rPr>
              <w:t>
көрсетілетін қызметті алушы бөліну немесе бөлініп шығу нысанында қайта ұйымдастырылған жағдайда лицензияны қайта ресімдеу кезінде - 30 (отыз) жұмыс күнінен кешіктірмей;</w:t>
            </w:r>
          </w:p>
          <w:p>
            <w:pPr>
              <w:spacing w:after="20"/>
              <w:ind w:left="20"/>
              <w:jc w:val="both"/>
            </w:pPr>
            <w:r>
              <w:rPr>
                <w:rFonts w:ascii="Times New Roman"/>
                <w:b w:val="false"/>
                <w:i w:val="false"/>
                <w:color w:val="000000"/>
                <w:sz w:val="20"/>
              </w:rPr>
              <w:t>
3) банк лицензиясының телнұсқасын беру кезінде - 2 (екі) жұмыс күні ішінде.</w:t>
            </w:r>
          </w:p>
          <w:p>
            <w:pPr>
              <w:spacing w:after="20"/>
              <w:ind w:left="20"/>
              <w:jc w:val="both"/>
            </w:pPr>
            <w:r>
              <w:rPr>
                <w:rFonts w:ascii="Times New Roman"/>
                <w:b w:val="false"/>
                <w:i w:val="false"/>
                <w:color w:val="000000"/>
                <w:sz w:val="20"/>
              </w:rPr>
              <w:t xml:space="preserve">
Осы тармақтың 1) және 2) тармақшаларында көрсетілген мерзімдер "Қазақстан Республикасындағы банктер және банк қызметі туралы" Қазақстан Республикасы Заңының (бұдан әрі - Банктер туралы заң) 19-бабы 17-тармағының бесінші бөлігінде, "Мемлекеттік және әлеуметтік жауапты қызметтер туралы" Қазақстан Республикасы Заңының </w:t>
            </w:r>
            <w:r>
              <w:rPr>
                <w:rFonts w:ascii="Times New Roman"/>
                <w:b w:val="false"/>
                <w:i w:val="false"/>
                <w:color w:val="000000"/>
                <w:sz w:val="20"/>
              </w:rPr>
              <w:t>18-2</w:t>
            </w:r>
            <w:r>
              <w:rPr>
                <w:rFonts w:ascii="Times New Roman"/>
                <w:b w:val="false"/>
                <w:i w:val="false"/>
                <w:color w:val="000000"/>
                <w:sz w:val="20"/>
              </w:rPr>
              <w:t>-баптарында көзделген жағдайда тоқтатыла тұрады.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нысаны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барлық кіші түрлері бойынша көрсетілетін электрондық (ішінара цифрландырылған) /қағаз түрінде.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нәтижесі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лицензиясын беру, банк лицензиясын қайта ресімдеу, банк лицензиясын қоса бере отырып, банк лицензиясының телнұсқасын беру туралы хабарлама не мемлекеттік қызметті көрсетуден бас тарту туралы уәжді жауап.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банк лицензиясын бергені үшін лицензиялық алым 800 (сегіз жүз) айлық есептік көрсеткішті құрайды (әрбір банк операциясы үшін жеке);</w:t>
            </w:r>
          </w:p>
          <w:p>
            <w:pPr>
              <w:spacing w:after="20"/>
              <w:ind w:left="20"/>
              <w:jc w:val="both"/>
            </w:pPr>
            <w:r>
              <w:rPr>
                <w:rFonts w:ascii="Times New Roman"/>
                <w:b w:val="false"/>
                <w:i w:val="false"/>
                <w:color w:val="000000"/>
                <w:sz w:val="20"/>
              </w:rPr>
              <w:t>
2) банк лицензиясын қайта ресімдеу үшін лицензиялық алым осы тармақтың 1) тармақшасында белгіленген мөлшерлеменің 10 (он) пайызын құрайды (әрбір банк операциясы үшін жеке);</w:t>
            </w:r>
          </w:p>
          <w:p>
            <w:pPr>
              <w:spacing w:after="20"/>
              <w:ind w:left="20"/>
              <w:jc w:val="both"/>
            </w:pPr>
            <w:r>
              <w:rPr>
                <w:rFonts w:ascii="Times New Roman"/>
                <w:b w:val="false"/>
                <w:i w:val="false"/>
                <w:color w:val="000000"/>
                <w:sz w:val="20"/>
              </w:rPr>
              <w:t>
3) банк лицензиясының телнұсқасын бергені үшін лицензиялық алым осы тармақтың 1) тармақшасында белгіленген мөлшерлеменің 10 (он) пайызын құрайды.</w:t>
            </w:r>
          </w:p>
          <w:p>
            <w:pPr>
              <w:spacing w:after="20"/>
              <w:ind w:left="20"/>
              <w:jc w:val="both"/>
            </w:pPr>
            <w:r>
              <w:rPr>
                <w:rFonts w:ascii="Times New Roman"/>
                <w:b w:val="false"/>
                <w:i w:val="false"/>
                <w:color w:val="000000"/>
                <w:sz w:val="20"/>
              </w:rPr>
              <w:t>
Лицензиялық алым төлемі екінші деңгейдегі банктер, Қазақстан Республикасының аумағында ашылған Қазақстан Республикасы бейрезидент банктерінің филиалдары немесе банк операцияларының жекелеген түрлерін жүзеге асыратын ұйымдар арқылы қолма-қол ақшамен немесе қолма-қол ақшасыз нысанда, сондай-ақ "цифрлық үкіметтің" төлем шлюзі арқылы қолма-қол ақшасыз нысанда жүзеге асырылады.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объектісінің жұмыс кестесі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берушінің - Қазақстан Республикасының еңбек заңнамасына және "Қазақстан Республикасындағы мерекелер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(бұдан әрі - Мерекелер туралы заң) сәйкес демалыс және мереке күндерінен басқа күндері сағат 13.00-ден 14.30-ға дейінгі түскі үзіліспен дүйсенбі - жұма аралығында сағат 9.00-ден 18.30-ға дейін;</w:t>
            </w:r>
          </w:p>
          <w:p>
            <w:pPr>
              <w:spacing w:after="20"/>
              <w:ind w:left="20"/>
              <w:jc w:val="both"/>
            </w:pPr>
            <w:r>
              <w:rPr>
                <w:rFonts w:ascii="Times New Roman"/>
                <w:b w:val="false"/>
                <w:i w:val="false"/>
                <w:color w:val="000000"/>
                <w:sz w:val="20"/>
              </w:rPr>
              <w:t>
2) порталдың - жөндеу жұмыстарының жүргізілуіне байланысты болатын техникалық үзілістерді қоспағанда, тәулік бойы (көрсетілетін қызметті алушы жұмыс уақыты аяқталғаннан кейін, демалыс және мереке күндері өтініш жасаған кезде Қазақстан Республикасының еңбек заңнамасына және Мерекелер туралы заңға сәйкес өтініштерді қабылдау және мемлекеттік қызметті көрсету нәтижесін жіберу келесі жұмыс күні жүзеге асырылады).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үшін көрсетілетін қызметті алушыдан талап етілетін құжаттар мен мәліметтердің тізбесі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 Қазақстан Республикасының резиденті базалық банк лицензиясын немесе әмбебап банк лицензиясын алу үшін порталға алғаш рет жүгінген кезде:</w:t>
            </w:r>
          </w:p>
          <w:p>
            <w:pPr>
              <w:spacing w:after="20"/>
              <w:ind w:left="20"/>
              <w:jc w:val="both"/>
            </w:pPr>
            <w:r>
              <w:rPr>
                <w:rFonts w:ascii="Times New Roman"/>
                <w:b w:val="false"/>
                <w:i w:val="false"/>
                <w:color w:val="000000"/>
                <w:sz w:val="20"/>
              </w:rPr>
              <w:t>
1) көрсетілетін қызметті алушының бірінші басшысының не өтініш беруге уәкілетті адамның электрондық цифрлық қолтаңбасымен (бұдан әрі - ЭЦҚ) куәландырылған электрондық құжат түріндегі Қағидаларға 3-қосымшаға сәйкес нысан бойынша әмбебап банк лицензиясын немесе базалық банк лицензиясын (банк үшін) алуға өтініш (тұлғаның өтініш беруге өкілеттігін растайтын құжаттардың және оған қоса берілетін құжаттар мен мәліметтердің көшірмелерін қоса бере отырып);</w:t>
            </w:r>
          </w:p>
          <w:p>
            <w:pPr>
              <w:spacing w:after="20"/>
              <w:ind w:left="20"/>
              <w:jc w:val="both"/>
            </w:pPr>
            <w:r>
              <w:rPr>
                <w:rFonts w:ascii="Times New Roman"/>
                <w:b w:val="false"/>
                <w:i w:val="false"/>
                <w:color w:val="000000"/>
                <w:sz w:val="20"/>
              </w:rPr>
              <w:t>
2) көрсетілетін қызметті алушы жарғысының нотариат куәландырған көшірмесінің электрондық көшірмесі;</w:t>
            </w:r>
          </w:p>
          <w:p>
            <w:pPr>
              <w:spacing w:after="20"/>
              <w:ind w:left="20"/>
              <w:jc w:val="both"/>
            </w:pPr>
            <w:r>
              <w:rPr>
                <w:rFonts w:ascii="Times New Roman"/>
                <w:b w:val="false"/>
                <w:i w:val="false"/>
                <w:color w:val="000000"/>
                <w:sz w:val="20"/>
              </w:rPr>
              <w:t>
3) "цифрлық үкіметтің" төлем шлюзі арқылы көрсетілген алым төленген жағдайларды қоспағанда, жекелеген қызмет түрлерімен айналысу құқығына лицензиялық алымның бюджетке төленгенін растайтын құжаттың электрондық көшірмесі;</w:t>
            </w:r>
          </w:p>
          <w:p>
            <w:pPr>
              <w:spacing w:after="20"/>
              <w:ind w:left="20"/>
              <w:jc w:val="both"/>
            </w:pPr>
            <w:r>
              <w:rPr>
                <w:rFonts w:ascii="Times New Roman"/>
                <w:b w:val="false"/>
                <w:i w:val="false"/>
                <w:color w:val="000000"/>
                <w:sz w:val="20"/>
              </w:rPr>
              <w:t xml:space="preserve">
4) Банктер туралы заңның </w:t>
            </w:r>
            <w:r>
              <w:rPr>
                <w:rFonts w:ascii="Times New Roman"/>
                <w:b w:val="false"/>
                <w:i w:val="false"/>
                <w:color w:val="000000"/>
                <w:sz w:val="20"/>
              </w:rPr>
              <w:t>45-бабында</w:t>
            </w:r>
            <w:r>
              <w:rPr>
                <w:rFonts w:ascii="Times New Roman"/>
                <w:b w:val="false"/>
                <w:i w:val="false"/>
                <w:color w:val="000000"/>
                <w:sz w:val="20"/>
              </w:rPr>
              <w:t xml:space="preserve"> және "Қаржы нарығы мен қаржы ұйымдарын мемлекеттік реттеу, бақылау және қадағалау туралы" Қазақстан Республикасы Заңының (бұдан әрі - Мемлекеттік реттеу туралы заң) </w:t>
            </w:r>
            <w:r>
              <w:rPr>
                <w:rFonts w:ascii="Times New Roman"/>
                <w:b w:val="false"/>
                <w:i w:val="false"/>
                <w:color w:val="000000"/>
                <w:sz w:val="20"/>
              </w:rPr>
              <w:t>9-4-бабында</w:t>
            </w:r>
            <w:r>
              <w:rPr>
                <w:rFonts w:ascii="Times New Roman"/>
                <w:b w:val="false"/>
                <w:i w:val="false"/>
                <w:color w:val="000000"/>
                <w:sz w:val="20"/>
              </w:rPr>
              <w:t xml:space="preserve"> белгіленген талаптарға сәйкес көрсетілетін қызметті алушының басшы қызметкерлері лауазымдарына ұсынылатын адамдарды келісу үшін көзделген құжаттардың электрондық көшірмелері;</w:t>
            </w:r>
          </w:p>
          <w:p>
            <w:pPr>
              <w:spacing w:after="20"/>
              <w:ind w:left="20"/>
              <w:jc w:val="both"/>
            </w:pPr>
            <w:r>
              <w:rPr>
                <w:rFonts w:ascii="Times New Roman"/>
                <w:b w:val="false"/>
                <w:i w:val="false"/>
                <w:color w:val="000000"/>
                <w:sz w:val="20"/>
              </w:rPr>
              <w:t>
5) уәкілетті органның тәуекелдерді басқару және ішкі бақылау жүйесіне қойылатын талаптарына сәйкес келетін көрсетілетін қызметті алушының таяудағы үш жылға арналған даму стратегиясының электрондық көшірмесі.</w:t>
            </w:r>
          </w:p>
          <w:p>
            <w:pPr>
              <w:spacing w:after="20"/>
              <w:ind w:left="20"/>
              <w:jc w:val="both"/>
            </w:pPr>
            <w:r>
              <w:rPr>
                <w:rFonts w:ascii="Times New Roman"/>
                <w:b w:val="false"/>
                <w:i w:val="false"/>
                <w:color w:val="000000"/>
                <w:sz w:val="20"/>
              </w:rPr>
              <w:t>
Көрсетілетін қызметті алушының даму стратегиясына көрсетілетін қызметті алушының ұйымдық құрылымы, көрсетілетін қызметті алушының өтініш берілетін қаржы жылындағы бюджеті туралы ақпарат, оның ішінде көрсетілетін қызметті алушының пруденциялық нормативтерді орындауы туралы болжамды деректер, сондай-ақ көрсетілетін қызметті алушының бас ұйымының банк холдингі мәртебесін иеленуі банк конгломератын құруға алып келетін жағдайда, құрамына көрсетілетін қызметті алушы кіретін банк конгломераты пруденциялық нормативтерінің болжамды есебі енгізіледі;</w:t>
            </w:r>
          </w:p>
          <w:p>
            <w:pPr>
              <w:spacing w:after="20"/>
              <w:ind w:left="20"/>
              <w:jc w:val="both"/>
            </w:pPr>
            <w:r>
              <w:rPr>
                <w:rFonts w:ascii="Times New Roman"/>
                <w:b w:val="false"/>
                <w:i w:val="false"/>
                <w:color w:val="000000"/>
                <w:sz w:val="20"/>
              </w:rPr>
              <w:t>
6) қызметкерлердің тегі, аты және әкесінің аты (егер ол жеке басын куәландыратын құжатта көрсетілген болса) көрсетілген көрсетілетін қызметті алушының штат кестесінің электрондық көшірмесі;</w:t>
            </w:r>
          </w:p>
          <w:p>
            <w:pPr>
              <w:spacing w:after="20"/>
              <w:ind w:left="20"/>
              <w:jc w:val="both"/>
            </w:pPr>
            <w:r>
              <w:rPr>
                <w:rFonts w:ascii="Times New Roman"/>
                <w:b w:val="false"/>
                <w:i w:val="false"/>
                <w:color w:val="000000"/>
                <w:sz w:val="20"/>
              </w:rPr>
              <w:t>
7) ең төмен мөлшері "Әмбебап банк лицензиясы бар банкі, базалық банк лицензиясы бар банкі, ислам банкі сақтауға міндетті пруденциялық нормативтер мен лимиттерді, олардың шекті мәндерін және есеп айырысу әдістемелерін бекіту туралы"</w:t>
            </w:r>
          </w:p>
          <w:p>
            <w:pPr>
              <w:spacing w:after="20"/>
              <w:ind w:left="20"/>
              <w:jc w:val="both"/>
            </w:pPr>
            <w:r>
              <w:rPr>
                <w:rFonts w:ascii="Times New Roman"/>
                <w:b w:val="false"/>
                <w:i w:val="false"/>
                <w:color w:val="000000"/>
                <w:sz w:val="20"/>
              </w:rPr>
              <w:t xml:space="preserve">
Қазақстан Республикасы Қаржы нарығын реттеу және дамыту агенттігі Басқармасының 2026 жылғы 28 сәуірдегі № 85 </w:t>
            </w:r>
            <w:r>
              <w:rPr>
                <w:rFonts w:ascii="Times New Roman"/>
                <w:b w:val="false"/>
                <w:i w:val="false"/>
                <w:color w:val="000000"/>
                <w:sz w:val="20"/>
              </w:rPr>
              <w:t>қаулысына</w:t>
            </w:r>
            <w:r>
              <w:rPr>
                <w:rFonts w:ascii="Times New Roman"/>
                <w:b w:val="false"/>
                <w:i w:val="false"/>
                <w:color w:val="000000"/>
                <w:sz w:val="20"/>
              </w:rPr>
              <w:t xml:space="preserve"> (Нормативтік құқықтық актілерді мемлекеттік тіркеу тізілімінде № 38587 болып тіркелген) (бұдан әрі - № 85 қаулы) сәйкес белгіленген банктің жарғылық капиталының төлегенін растайтын құжаттардың электрондық көшірмелері.</w:t>
            </w:r>
          </w:p>
          <w:p>
            <w:pPr>
              <w:spacing w:after="20"/>
              <w:ind w:left="20"/>
              <w:jc w:val="both"/>
            </w:pPr>
            <w:r>
              <w:rPr>
                <w:rFonts w:ascii="Times New Roman"/>
                <w:b w:val="false"/>
                <w:i w:val="false"/>
                <w:color w:val="000000"/>
                <w:sz w:val="20"/>
              </w:rPr>
              <w:t>
Қазақстан Республикасының резиденті - көрсетілетін қызметті алушы базалық банк лицензиясын немесе әмбебап банк лицензиясын алу үшін көрсетілетін қызметті берушінің кеңсесіне алғаш рет жүгінген кезде:</w:t>
            </w:r>
          </w:p>
          <w:p>
            <w:pPr>
              <w:spacing w:after="20"/>
              <w:ind w:left="20"/>
              <w:jc w:val="both"/>
            </w:pPr>
            <w:r>
              <w:rPr>
                <w:rFonts w:ascii="Times New Roman"/>
                <w:b w:val="false"/>
                <w:i w:val="false"/>
                <w:color w:val="000000"/>
                <w:sz w:val="20"/>
              </w:rPr>
              <w:t>
1) Қағидаларға 3-қосымшаға сәйкес нысан бойынша әмбебап банк лицензиясын немесе базалық банк лицензиясын (банк үшін) алуға өтініш (тұлғаның өтініш беруге өкілеттігін растайтын құжаттардың көшірмелерін және оған қоса беретін құжаттар мен мәліметтерді қоса бере отырып);</w:t>
            </w:r>
          </w:p>
          <w:p>
            <w:pPr>
              <w:spacing w:after="20"/>
              <w:ind w:left="20"/>
              <w:jc w:val="both"/>
            </w:pPr>
            <w:r>
              <w:rPr>
                <w:rFonts w:ascii="Times New Roman"/>
                <w:b w:val="false"/>
                <w:i w:val="false"/>
                <w:color w:val="000000"/>
                <w:sz w:val="20"/>
              </w:rPr>
              <w:t>
2) көрсетілетін қызметті алушы жарғысының нотариат куәландырған көшірмесі;</w:t>
            </w:r>
          </w:p>
          <w:p>
            <w:pPr>
              <w:spacing w:after="20"/>
              <w:ind w:left="20"/>
              <w:jc w:val="both"/>
            </w:pPr>
            <w:r>
              <w:rPr>
                <w:rFonts w:ascii="Times New Roman"/>
                <w:b w:val="false"/>
                <w:i w:val="false"/>
                <w:color w:val="000000"/>
                <w:sz w:val="20"/>
              </w:rPr>
              <w:t>
3) "цифрлық үкіметтің" төлем шлюзі арқылы көрсетілген алымды төлеу жағдайларын қоспағанда, қызметтің жекелеген түрлерімен айналысу құқығына лицензиялық алымның бюджетке төленгенін растайтын құжат;</w:t>
            </w:r>
          </w:p>
          <w:p>
            <w:pPr>
              <w:spacing w:after="20"/>
              <w:ind w:left="20"/>
              <w:jc w:val="both"/>
            </w:pPr>
            <w:r>
              <w:rPr>
                <w:rFonts w:ascii="Times New Roman"/>
                <w:b w:val="false"/>
                <w:i w:val="false"/>
                <w:color w:val="000000"/>
                <w:sz w:val="20"/>
              </w:rPr>
              <w:t>
4) Банктер туралы заңның 45-бабында және Мемлекеттік реттеу туралы заңның 9-4-бабында белгіленген талаптарға сәйкес көрсетілетін қызметті алушының басшы қызметкерлері лауазымына ұсынылатын тұлғаларды келісу үшін көзделген құжаттар;</w:t>
            </w:r>
          </w:p>
          <w:p>
            <w:pPr>
              <w:spacing w:after="20"/>
              <w:ind w:left="20"/>
              <w:jc w:val="both"/>
            </w:pPr>
            <w:r>
              <w:rPr>
                <w:rFonts w:ascii="Times New Roman"/>
                <w:b w:val="false"/>
                <w:i w:val="false"/>
                <w:color w:val="000000"/>
                <w:sz w:val="20"/>
              </w:rPr>
              <w:t>
5) уәкілетті органның тәуекелдерді басқару және ішкі бақылау жүйесіне қоятын талаптарына сәйкес келетін көрсетілетін қызметті алушының алдағы үш жылға арналған даму стратегиясының көшірмесі.</w:t>
            </w:r>
          </w:p>
          <w:p>
            <w:pPr>
              <w:spacing w:after="20"/>
              <w:ind w:left="20"/>
              <w:jc w:val="both"/>
            </w:pPr>
            <w:r>
              <w:rPr>
                <w:rFonts w:ascii="Times New Roman"/>
                <w:b w:val="false"/>
                <w:i w:val="false"/>
                <w:color w:val="000000"/>
                <w:sz w:val="20"/>
              </w:rPr>
              <w:t>
Көрсетілетін қызметті алушының даму стратегиясына көрсетілетін қызметті алушының ұйымдық құрылымы, көрсетілетін қызметті алушының өтініш берілетін қаржы жылындағы бюджеті туралы ақпарат, оның ішінде көрсетілетін қызметті алушының пруденциялық нормативтерді орындауы туралы болжамды деректер, сондай-ақ көрсетілетін қызметті алушының бас ұйымының банк холдингі мәртебесін иеленуі банк конгломератын құруға алып келетін жағдайда, құрамына көрсетілетін қызметті алушы кіретін банк конгломераты пруденциялық нормативтерінің болжамды есебі енгізіледі;</w:t>
            </w:r>
          </w:p>
          <w:p>
            <w:pPr>
              <w:spacing w:after="20"/>
              <w:ind w:left="20"/>
              <w:jc w:val="both"/>
            </w:pPr>
            <w:r>
              <w:rPr>
                <w:rFonts w:ascii="Times New Roman"/>
                <w:b w:val="false"/>
                <w:i w:val="false"/>
                <w:color w:val="000000"/>
                <w:sz w:val="20"/>
              </w:rPr>
              <w:t>
6) қызметкерлердің тегі, аты және әкесінің аты (егер ол жеке басын куәландыратын құжатта көрсетілген болса) көрсетілген көрсетілетін қызметті алушының штат кестесі;</w:t>
            </w:r>
          </w:p>
          <w:p>
            <w:pPr>
              <w:spacing w:after="20"/>
              <w:ind w:left="20"/>
              <w:jc w:val="both"/>
            </w:pPr>
            <w:r>
              <w:rPr>
                <w:rFonts w:ascii="Times New Roman"/>
                <w:b w:val="false"/>
                <w:i w:val="false"/>
                <w:color w:val="000000"/>
                <w:sz w:val="20"/>
              </w:rPr>
              <w:t>
7) ең төмен мөлшері № 85 қаулыға сәйкес белгіленген банктің жарғылық капиталының төленгенін растайтын құжаттардың көшірмелері.</w:t>
            </w:r>
          </w:p>
          <w:p>
            <w:pPr>
              <w:spacing w:after="20"/>
              <w:ind w:left="20"/>
              <w:jc w:val="both"/>
            </w:pPr>
            <w:r>
              <w:rPr>
                <w:rFonts w:ascii="Times New Roman"/>
                <w:b w:val="false"/>
                <w:i w:val="false"/>
                <w:color w:val="000000"/>
                <w:sz w:val="20"/>
              </w:rPr>
              <w:t>
Қазақстан Республикасы бейрезидент банкінің филиалы әмбебап банк лицензиясын алу үшін алғаш рет порталға жүгінген кезде:</w:t>
            </w:r>
          </w:p>
          <w:p>
            <w:pPr>
              <w:spacing w:after="20"/>
              <w:ind w:left="20"/>
              <w:jc w:val="both"/>
            </w:pPr>
            <w:r>
              <w:rPr>
                <w:rFonts w:ascii="Times New Roman"/>
                <w:b w:val="false"/>
                <w:i w:val="false"/>
                <w:color w:val="000000"/>
                <w:sz w:val="20"/>
              </w:rPr>
              <w:t>
1) әмбебап банк лицензиясын алуға өтініш, Қағидаларға 4-қосымшаға сәйкес нысан бойынша, көрсетілетін қызметті алушының бірінші басшысының не өтініш беруге уәкілетті тұлғаның ЭЦҚ-мен куәландырылған электрондық құжат түрінде (тұлғаның өтініш беруге өкілеттігін растайтын құжаттардың және оған қоса берілетін құжаттар мен мәліметтердің көшірмесін қоса бере отырып);</w:t>
            </w:r>
          </w:p>
          <w:p>
            <w:pPr>
              <w:spacing w:after="20"/>
              <w:ind w:left="20"/>
              <w:jc w:val="both"/>
            </w:pPr>
            <w:r>
              <w:rPr>
                <w:rFonts w:ascii="Times New Roman"/>
                <w:b w:val="false"/>
                <w:i w:val="false"/>
                <w:color w:val="000000"/>
                <w:sz w:val="20"/>
              </w:rPr>
              <w:t>
2) осы тармақтың бірінші бөлігі 3), 4), 5) және 6) тармақшаларында көзделген құжаттар;</w:t>
            </w:r>
          </w:p>
          <w:p>
            <w:pPr>
              <w:spacing w:after="20"/>
              <w:ind w:left="20"/>
              <w:jc w:val="both"/>
            </w:pPr>
            <w:r>
              <w:rPr>
                <w:rFonts w:ascii="Times New Roman"/>
                <w:b w:val="false"/>
                <w:i w:val="false"/>
                <w:color w:val="000000"/>
                <w:sz w:val="20"/>
              </w:rPr>
              <w:t>
3) Қазақстан Республикасы бейрезидент банкінің басқару органы бекіткен филиал туралы ереженің нотариат куәландырған көшірмесінің электрондық көшірмесі;</w:t>
            </w:r>
          </w:p>
          <w:p>
            <w:pPr>
              <w:spacing w:after="20"/>
              <w:ind w:left="20"/>
              <w:jc w:val="both"/>
            </w:pPr>
            <w:r>
              <w:rPr>
                <w:rFonts w:ascii="Times New Roman"/>
                <w:b w:val="false"/>
                <w:i w:val="false"/>
                <w:color w:val="000000"/>
                <w:sz w:val="20"/>
              </w:rPr>
              <w:t>
4) Қазақстан Республикасы бейрезидент банкінің Қазақстан Республикасының аумағында оның филиалының қызметін жүзеге асыру процесінде туындайтын міндеттемелер бойынша жауапкершілікті қабылдау туралы және осындай міндеттемелерді Қазақстан Республикасы бейрезидент банкінің балансында есепке алу туралы жазбаша міндеттемесінің (растамасының) электрондық көшірмесі;</w:t>
            </w:r>
          </w:p>
          <w:p>
            <w:pPr>
              <w:spacing w:after="20"/>
              <w:ind w:left="20"/>
              <w:jc w:val="both"/>
            </w:pPr>
            <w:r>
              <w:rPr>
                <w:rFonts w:ascii="Times New Roman"/>
                <w:b w:val="false"/>
                <w:i w:val="false"/>
                <w:color w:val="000000"/>
                <w:sz w:val="20"/>
              </w:rPr>
              <w:t>
5) рұқсат етілген операциялар түрлерінің тізбесін көрсете отырып, Қазақстан Республикасының бейрезидент банкі резиденті болып табылатын мемлекеттің қаржылық қадағалау органы берген Қазақстан Республикасы бейрезидент банкінің қолданыстағы лицензиясының (қолданыстағы рұқсаттың) электрондық көшірмесі.</w:t>
            </w:r>
          </w:p>
          <w:p>
            <w:pPr>
              <w:spacing w:after="20"/>
              <w:ind w:left="20"/>
              <w:jc w:val="both"/>
            </w:pPr>
            <w:r>
              <w:rPr>
                <w:rFonts w:ascii="Times New Roman"/>
                <w:b w:val="false"/>
                <w:i w:val="false"/>
                <w:color w:val="000000"/>
                <w:sz w:val="20"/>
              </w:rPr>
              <w:t>
Көрсетілген лицензия (рұқсат), егер Банктер туралы заңның 16-бабының 1-тармағында көзделген Қазақстан Республикасы бейрезидент банкінің филиалын ашуға рұқсат беру туралы өтініш берілгеннен кейін Қазақстан Республикасының бейрезидент банкі жүзеге асыруға құқылы операциялар түрлерінің тізбесі өзгертілген не Қазақстан Республикасының бейрезидент банкі жаңа лицензия (жаңа рұқсат) алған жағдайда ұсынылады.</w:t>
            </w:r>
          </w:p>
          <w:p>
            <w:pPr>
              <w:spacing w:after="20"/>
              <w:ind w:left="20"/>
              <w:jc w:val="both"/>
            </w:pPr>
            <w:r>
              <w:rPr>
                <w:rFonts w:ascii="Times New Roman"/>
                <w:b w:val="false"/>
                <w:i w:val="false"/>
                <w:color w:val="000000"/>
                <w:sz w:val="20"/>
              </w:rPr>
              <w:t>
Қазақстан Республикасының бейрезидент банк филиалы әмбебап банк лицензиясын алу үшін алғаш рет көрсетілетін қызметті берушінің кеңсесіне жүгінген кезде:</w:t>
            </w:r>
          </w:p>
          <w:p>
            <w:pPr>
              <w:spacing w:after="20"/>
              <w:ind w:left="20"/>
              <w:jc w:val="both"/>
            </w:pPr>
            <w:r>
              <w:rPr>
                <w:rFonts w:ascii="Times New Roman"/>
                <w:b w:val="false"/>
                <w:i w:val="false"/>
                <w:color w:val="000000"/>
                <w:sz w:val="20"/>
              </w:rPr>
              <w:t>
1) тұлғаның өтініш беруге өкілеттігін растайтын құжаттардың және оған қоса берілетін құжаттар мен мәліметтердің көшірмелерін қоса бере отырып, Қағидаларға 4-қосымшаға сәйкес нысан бойынша әмбебап банк лицензиясын алуға өтініш (Қазақстан Республикасының бейрезиденті банк филиалы үшін);</w:t>
            </w:r>
          </w:p>
          <w:p>
            <w:pPr>
              <w:spacing w:after="20"/>
              <w:ind w:left="20"/>
              <w:jc w:val="both"/>
            </w:pPr>
            <w:r>
              <w:rPr>
                <w:rFonts w:ascii="Times New Roman"/>
                <w:b w:val="false"/>
                <w:i w:val="false"/>
                <w:color w:val="000000"/>
                <w:sz w:val="20"/>
              </w:rPr>
              <w:t>
2) осы тармақтың екінші бөлігінің 3), 4), 5) және 6) тармақшаларында көзделген құжаттар;</w:t>
            </w:r>
          </w:p>
          <w:p>
            <w:pPr>
              <w:spacing w:after="20"/>
              <w:ind w:left="20"/>
              <w:jc w:val="both"/>
            </w:pPr>
            <w:r>
              <w:rPr>
                <w:rFonts w:ascii="Times New Roman"/>
                <w:b w:val="false"/>
                <w:i w:val="false"/>
                <w:color w:val="000000"/>
                <w:sz w:val="20"/>
              </w:rPr>
              <w:t>
3) Қазақстан Республикасы бейрезидент банкінің басқару органы бекіткен филиал туралы ереженің нотариат куәландырған көшірмесі;</w:t>
            </w:r>
          </w:p>
          <w:p>
            <w:pPr>
              <w:spacing w:after="20"/>
              <w:ind w:left="20"/>
              <w:jc w:val="both"/>
            </w:pPr>
            <w:r>
              <w:rPr>
                <w:rFonts w:ascii="Times New Roman"/>
                <w:b w:val="false"/>
                <w:i w:val="false"/>
                <w:color w:val="000000"/>
                <w:sz w:val="20"/>
              </w:rPr>
              <w:t>
4) Қазақстан Республикасы бейрезидент банкінің Қазақстан Республикасының аумағында оның филиалының қызметін жүзеге асыру процесінде туындайтын міндеттемелер бойынша жауапкершілікті қабылдау туралы және осындай міндеттемелерді Қазақстан Республикасы бейрезидент банкінің балансында есепке алу туралы жазбаша міндеттемесі (растауы);</w:t>
            </w:r>
          </w:p>
          <w:p>
            <w:pPr>
              <w:spacing w:after="20"/>
              <w:ind w:left="20"/>
              <w:jc w:val="both"/>
            </w:pPr>
            <w:r>
              <w:rPr>
                <w:rFonts w:ascii="Times New Roman"/>
                <w:b w:val="false"/>
                <w:i w:val="false"/>
                <w:color w:val="000000"/>
                <w:sz w:val="20"/>
              </w:rPr>
              <w:t>
5) рұқсат етілген операциялар түрлерінің тізбесін көрсете отырып, Қазақстан Республикасының бейрезидент банкі резиденті болып табылатын мемлекеттің қаржылық қадағалау органы берген Қазақстан Республикасы бейрезидент банкінің қолданыстағы лицензиясының (қолданыстағы рұқсаттың) көшірмесі.</w:t>
            </w:r>
          </w:p>
          <w:p>
            <w:pPr>
              <w:spacing w:after="20"/>
              <w:ind w:left="20"/>
              <w:jc w:val="both"/>
            </w:pPr>
            <w:r>
              <w:rPr>
                <w:rFonts w:ascii="Times New Roman"/>
                <w:b w:val="false"/>
                <w:i w:val="false"/>
                <w:color w:val="000000"/>
                <w:sz w:val="20"/>
              </w:rPr>
              <w:t>
Көрсетілген лицензия (рұқсат), егер осы Заңның 16-бабының 1-тармағында көзделген Қазақстан Республикасы бейрезидент банкінің филиалын ашуға рұқсат беру туралы өтініш берілгеннен кейін Қазақстан Республикасының бейрезидент банкі жүзеге асыруға құқылы операциялар түрлерінің тізбесі өзгертілген не Қазақстан Республикасының бейрезидент банкі жаңа лицензия (жаңа рұқсат) алған жағдайда ұсынылады.</w:t>
            </w:r>
          </w:p>
          <w:p>
            <w:pPr>
              <w:spacing w:after="20"/>
              <w:ind w:left="20"/>
              <w:jc w:val="both"/>
            </w:pPr>
            <w:r>
              <w:rPr>
                <w:rFonts w:ascii="Times New Roman"/>
                <w:b w:val="false"/>
                <w:i w:val="false"/>
                <w:color w:val="000000"/>
                <w:sz w:val="20"/>
              </w:rPr>
              <w:t>
Көрсетілетін қызметті алушы операциялардың қосымша түрлерін жүзеге асыруға арналған банк лицензиясын алу үшін портал арқылы жүгінген кезде:</w:t>
            </w:r>
          </w:p>
          <w:p>
            <w:pPr>
              <w:spacing w:after="20"/>
              <w:ind w:left="20"/>
              <w:jc w:val="both"/>
            </w:pPr>
            <w:r>
              <w:rPr>
                <w:rFonts w:ascii="Times New Roman"/>
                <w:b w:val="false"/>
                <w:i w:val="false"/>
                <w:color w:val="000000"/>
                <w:sz w:val="20"/>
              </w:rPr>
              <w:t>
1) көрсетілетін қызметті алушының бірінші басшысының не өтініш беруге уәкілетті адамның ЭЦҚ-мен куәландырылған электрондық құжат түріндегі Қағидаларға 7-қосымшаға сәйкес нысан бойынша (тұлғаның өтініш беруге өкілеттігін растайтын құжаттардың және оған қоса берілетін құжаттар мен мәліметтердің көшірмесін қоса бере отырып) операциялардың қосымша түрлерін жүзеге асыруға банк лицензиясын алуға өтініш;</w:t>
            </w:r>
          </w:p>
          <w:p>
            <w:pPr>
              <w:spacing w:after="20"/>
              <w:ind w:left="20"/>
              <w:jc w:val="both"/>
            </w:pPr>
            <w:r>
              <w:rPr>
                <w:rFonts w:ascii="Times New Roman"/>
                <w:b w:val="false"/>
                <w:i w:val="false"/>
                <w:color w:val="000000"/>
                <w:sz w:val="20"/>
              </w:rPr>
              <w:t>
2) Банктер туралы заңның 88-бабында көзделген қаржылық орнықтылықты қалпына келтірудің жаңартылған жоспарының электрондық көшірмесі;</w:t>
            </w:r>
          </w:p>
          <w:p>
            <w:pPr>
              <w:spacing w:after="20"/>
              <w:ind w:left="20"/>
              <w:jc w:val="both"/>
            </w:pPr>
            <w:r>
              <w:rPr>
                <w:rFonts w:ascii="Times New Roman"/>
                <w:b w:val="false"/>
                <w:i w:val="false"/>
                <w:color w:val="000000"/>
                <w:sz w:val="20"/>
              </w:rPr>
              <w:t>
3) "цифрлық үкіметтің" төлем шлюзі арқылы көрсетілген алымды төлеу жағдайларын қоспағанда, жекелеген қызмет түрлерімен айналысу құқығына лицензиялық алымның бюджетке төленгенін растайтын құжат.</w:t>
            </w:r>
          </w:p>
          <w:p>
            <w:pPr>
              <w:spacing w:after="20"/>
              <w:ind w:left="20"/>
              <w:jc w:val="both"/>
            </w:pPr>
            <w:r>
              <w:rPr>
                <w:rFonts w:ascii="Times New Roman"/>
                <w:b w:val="false"/>
                <w:i w:val="false"/>
                <w:color w:val="000000"/>
                <w:sz w:val="20"/>
              </w:rPr>
              <w:t>
Көрсетілетін қызметті алушы операциялардың қосымша түрлерін жүзеге асыруға арналған банк лицензиясын алу үшін көрсетілетін қызметті берушінің кеңсе арқылы жүгінген кезде:</w:t>
            </w:r>
          </w:p>
          <w:p>
            <w:pPr>
              <w:spacing w:after="20"/>
              <w:ind w:left="20"/>
              <w:jc w:val="both"/>
            </w:pPr>
            <w:r>
              <w:rPr>
                <w:rFonts w:ascii="Times New Roman"/>
                <w:b w:val="false"/>
                <w:i w:val="false"/>
                <w:color w:val="000000"/>
                <w:sz w:val="20"/>
              </w:rPr>
              <w:t>
1) Қағидаларға 7-қосымшаға сәйкес нысан бойынша операциялардың қосымша түрлерін жүзеге асыруға банк лицензиясын алуға өтініш (тұлғаның өтініш беруге өкілеттігін растайтын құжаттардың және оған қоса берілетін құжаттар мен мәліметтердің көшірмелерін қоса бере отырып);</w:t>
            </w:r>
          </w:p>
          <w:p>
            <w:pPr>
              <w:spacing w:after="20"/>
              <w:ind w:left="20"/>
              <w:jc w:val="both"/>
            </w:pPr>
            <w:r>
              <w:rPr>
                <w:rFonts w:ascii="Times New Roman"/>
                <w:b w:val="false"/>
                <w:i w:val="false"/>
                <w:color w:val="000000"/>
                <w:sz w:val="20"/>
              </w:rPr>
              <w:t>
2) Банктер туралы заңның 88-бабында көзделген қаржылық орнықтылықты қалпына келтірудің жаңартылған жоспарының көшірмесі;</w:t>
            </w:r>
          </w:p>
          <w:p>
            <w:pPr>
              <w:spacing w:after="20"/>
              <w:ind w:left="20"/>
              <w:jc w:val="both"/>
            </w:pPr>
            <w:r>
              <w:rPr>
                <w:rFonts w:ascii="Times New Roman"/>
                <w:b w:val="false"/>
                <w:i w:val="false"/>
                <w:color w:val="000000"/>
                <w:sz w:val="20"/>
              </w:rPr>
              <w:t>
3) "цифрлық үкіметтің" төлем шлюзі арқылы көрсетілген алымды төлеу жағдайларын қоспағанда, жекелеген қызмет түрлерімен айналысу құқығына лицензиялық алымның бюджетке төленгенін растайтын құжат.</w:t>
            </w:r>
          </w:p>
          <w:p>
            <w:pPr>
              <w:spacing w:after="20"/>
              <w:ind w:left="20"/>
              <w:jc w:val="both"/>
            </w:pPr>
            <w:r>
              <w:rPr>
                <w:rFonts w:ascii="Times New Roman"/>
                <w:b w:val="false"/>
                <w:i w:val="false"/>
                <w:color w:val="000000"/>
                <w:sz w:val="20"/>
              </w:rPr>
              <w:t>
Көрсетілетін қызметті алушы банк лицензиясының телнұсқасын алу үшін (егер бұрын берілген банк лицензиясы қағаз нысанда ресімделген болса) портал арқылы жүгінген кезде:</w:t>
            </w:r>
          </w:p>
          <w:p>
            <w:pPr>
              <w:spacing w:after="20"/>
              <w:ind w:left="20"/>
              <w:jc w:val="both"/>
            </w:pPr>
            <w:r>
              <w:rPr>
                <w:rFonts w:ascii="Times New Roman"/>
                <w:b w:val="false"/>
                <w:i w:val="false"/>
                <w:color w:val="000000"/>
                <w:sz w:val="20"/>
              </w:rPr>
              <w:t>
1) көрсетілетін қызметті алушының бірінші басшысының не өтініш беруге уәкілетті тұлғаның ЭЦҚ-мен куәландырылған электрондық құжат нысанындағы өтініш (тұлғаның өтініш беруге өкілеттігін растайтын құжаттардың және оған қоса берілетін құжаттар мен мәліметтердің көшірмелерін қоса бере отырып);</w:t>
            </w:r>
          </w:p>
          <w:p>
            <w:pPr>
              <w:spacing w:after="20"/>
              <w:ind w:left="20"/>
              <w:jc w:val="both"/>
            </w:pPr>
            <w:r>
              <w:rPr>
                <w:rFonts w:ascii="Times New Roman"/>
                <w:b w:val="false"/>
                <w:i w:val="false"/>
                <w:color w:val="000000"/>
                <w:sz w:val="20"/>
              </w:rPr>
              <w:t>
2) "цифрлық үкіметтің" төлем шлюзі арқылы көрсетілген төлеу жағдайларын қоспағанда, лицензияның телнұсқасын берген кезде жекелеген қызмет түрлерімен айналысу құқығы үшін лицензиялық алымның төленгенін растайтын құжаттың көшірмесі.</w:t>
            </w:r>
          </w:p>
          <w:p>
            <w:pPr>
              <w:spacing w:after="20"/>
              <w:ind w:left="20"/>
              <w:jc w:val="both"/>
            </w:pPr>
            <w:r>
              <w:rPr>
                <w:rFonts w:ascii="Times New Roman"/>
                <w:b w:val="false"/>
                <w:i w:val="false"/>
                <w:color w:val="000000"/>
                <w:sz w:val="20"/>
              </w:rPr>
              <w:t>
Көрсетілетін қызметті алушы банк лицензиясының телнұсқасын алу үшін (егер бұрын берілген банк лицензиясы қағаз нысанда ресімделген болса) көрсетілетін қызметті берушінің кеңсе арқылы жүгінген кезде:</w:t>
            </w:r>
          </w:p>
          <w:p>
            <w:pPr>
              <w:spacing w:after="20"/>
              <w:ind w:left="20"/>
              <w:jc w:val="both"/>
            </w:pPr>
            <w:r>
              <w:rPr>
                <w:rFonts w:ascii="Times New Roman"/>
                <w:b w:val="false"/>
                <w:i w:val="false"/>
                <w:color w:val="000000"/>
                <w:sz w:val="20"/>
              </w:rPr>
              <w:t>
1) көрсетілетін қызметті алушының бірінші басшысы не өтініш беруге уәкілетті тұлға қол қойған еркін нысандағы өтініш (тұлғаның өтініш беруге өкілеттігін растайтын құжаттардың және оған қоса берілетін құжаттар мен мәліметтердің көшірмелерін қоса бере отырып);</w:t>
            </w:r>
          </w:p>
          <w:p>
            <w:pPr>
              <w:spacing w:after="20"/>
              <w:ind w:left="20"/>
              <w:jc w:val="both"/>
            </w:pPr>
            <w:r>
              <w:rPr>
                <w:rFonts w:ascii="Times New Roman"/>
                <w:b w:val="false"/>
                <w:i w:val="false"/>
                <w:color w:val="000000"/>
                <w:sz w:val="20"/>
              </w:rPr>
              <w:t>
2) "цифрлық үкіметтің" төлем шлюзі арқылы көрсетілген алымды төлеу жағдайларын қоспағанда, жекелеген қызмет түрлерімен айналысу құқығына лицензиялық алымның бюджетке төленгенін растайтын құжат.</w:t>
            </w:r>
          </w:p>
          <w:p>
            <w:pPr>
              <w:spacing w:after="20"/>
              <w:ind w:left="20"/>
              <w:jc w:val="both"/>
            </w:pPr>
            <w:r>
              <w:rPr>
                <w:rFonts w:ascii="Times New Roman"/>
                <w:b w:val="false"/>
                <w:i w:val="false"/>
                <w:color w:val="000000"/>
                <w:sz w:val="20"/>
              </w:rPr>
              <w:t>
Көрсетілетін қызметті алушы банк лицензиясын қайта ресімдеу үшін портал арқылы жүгінген кезде:</w:t>
            </w:r>
          </w:p>
          <w:p>
            <w:pPr>
              <w:spacing w:after="20"/>
              <w:ind w:left="20"/>
              <w:jc w:val="both"/>
            </w:pPr>
            <w:r>
              <w:rPr>
                <w:rFonts w:ascii="Times New Roman"/>
                <w:b w:val="false"/>
                <w:i w:val="false"/>
                <w:color w:val="000000"/>
                <w:sz w:val="20"/>
              </w:rPr>
              <w:t>
1) көрсетілетін қызметті алушының бірінші басшысының не өтініш беруге уәкілетті адамның ЭЦҚ-мен куәландырылған электрондық құжат түріндегі Қағидаларға 12-қосымшаға сәйкес нысан бойынша әмбебап банк лицензиясын, базалық банк лицензиясын қайта ресімдеу туралы өтініш (тұлғаның өтініш беруге өкілеттігін растайтын құжаттардың және оған қоса берілетін құжаттар мен мәліметтердің көшірмелерін қоса бере отырып);</w:t>
            </w:r>
          </w:p>
          <w:p>
            <w:pPr>
              <w:spacing w:after="20"/>
              <w:ind w:left="20"/>
              <w:jc w:val="both"/>
            </w:pPr>
            <w:r>
              <w:rPr>
                <w:rFonts w:ascii="Times New Roman"/>
                <w:b w:val="false"/>
                <w:i w:val="false"/>
                <w:color w:val="000000"/>
                <w:sz w:val="20"/>
              </w:rPr>
              <w:t>
2) "цифрлық үкіметтің" төлем шлюзі арқылы төлеу жағдайларын қоспағанда, банк лицензиясын қайта ресімдеу кезінде жекелеген қызмет түрлерімен айналысу құқығына лицензиялық алымның төленгенін растайтын құжаттың электрондық көшірмесі;</w:t>
            </w:r>
          </w:p>
          <w:p>
            <w:pPr>
              <w:spacing w:after="20"/>
              <w:ind w:left="20"/>
              <w:jc w:val="both"/>
            </w:pPr>
            <w:r>
              <w:rPr>
                <w:rFonts w:ascii="Times New Roman"/>
                <w:b w:val="false"/>
                <w:i w:val="false"/>
                <w:color w:val="000000"/>
                <w:sz w:val="20"/>
              </w:rPr>
              <w:t>
3) мемлекеттік цифрлық жүйелерде қамтылған құжаттарды қоспағанда, банк лицензиясын қайта ресімдеуге негіз болған өзгерістер туралы ақпаратты қамтитын құжаттардың электрондық көшірмелері;</w:t>
            </w:r>
          </w:p>
          <w:p>
            <w:pPr>
              <w:spacing w:after="20"/>
              <w:ind w:left="20"/>
              <w:jc w:val="both"/>
            </w:pPr>
            <w:r>
              <w:rPr>
                <w:rFonts w:ascii="Times New Roman"/>
                <w:b w:val="false"/>
                <w:i w:val="false"/>
                <w:color w:val="000000"/>
                <w:sz w:val="20"/>
              </w:rPr>
              <w:t>
4) лицензияланатын қызмет түрінен бір немесе одан да көп банктік және (немесе) өзге де операциялар алып тасталған жағдайда банк лицензиясының түпнұсқасы (егер бұрын берілген банк лицензиясы қағаз нысанда ресімделген болса) көрсетілетін қызметті алушының кеңсесіне жіберіледі.</w:t>
            </w:r>
          </w:p>
          <w:p>
            <w:pPr>
              <w:spacing w:after="20"/>
              <w:ind w:left="20"/>
              <w:jc w:val="both"/>
            </w:pPr>
            <w:r>
              <w:rPr>
                <w:rFonts w:ascii="Times New Roman"/>
                <w:b w:val="false"/>
                <w:i w:val="false"/>
                <w:color w:val="000000"/>
                <w:sz w:val="20"/>
              </w:rPr>
              <w:t>
Көрсетілетін қызметті алушы банк лицензиясын қайта ресімдеу үшін көрсетілетін қызметті берушінің кеңсесі арқылы жүгінген кезде:</w:t>
            </w:r>
          </w:p>
          <w:p>
            <w:pPr>
              <w:spacing w:after="20"/>
              <w:ind w:left="20"/>
              <w:jc w:val="both"/>
            </w:pPr>
            <w:r>
              <w:rPr>
                <w:rFonts w:ascii="Times New Roman"/>
                <w:b w:val="false"/>
                <w:i w:val="false"/>
                <w:color w:val="000000"/>
                <w:sz w:val="20"/>
              </w:rPr>
              <w:t>
1) Қағидаларға 12-қосымшаға сәйкес нысан бойынша әмбебап банк лицензиясын, базалық банк лицензиясын қайта ресімдеу туралы өтініш (тұлғаның өтініш беруге өкілеттігін растайтын құжаттардың және оған қоса берілетін құжаттар мен мәліметтердің көшірмелерін қоса бере отырып);</w:t>
            </w:r>
          </w:p>
          <w:p>
            <w:pPr>
              <w:spacing w:after="20"/>
              <w:ind w:left="20"/>
              <w:jc w:val="both"/>
            </w:pPr>
            <w:r>
              <w:rPr>
                <w:rFonts w:ascii="Times New Roman"/>
                <w:b w:val="false"/>
                <w:i w:val="false"/>
                <w:color w:val="000000"/>
                <w:sz w:val="20"/>
              </w:rPr>
              <w:t>
2) лицензияланатын қызмет түрінен бір немесе одан да көп банк операцияларын және (немесе) өзге де операциялар алып тасталған жағдайда банк лицензиясының түпнұсқасы (егер бұрын берілген банк лицензиясы қағаз нысанда ресімделген болса);</w:t>
            </w:r>
          </w:p>
          <w:p>
            <w:pPr>
              <w:spacing w:after="20"/>
              <w:ind w:left="20"/>
              <w:jc w:val="both"/>
            </w:pPr>
            <w:r>
              <w:rPr>
                <w:rFonts w:ascii="Times New Roman"/>
                <w:b w:val="false"/>
                <w:i w:val="false"/>
                <w:color w:val="000000"/>
                <w:sz w:val="20"/>
              </w:rPr>
              <w:t>
3) "цифрлық үкіметтің" төлем шлюзі арқылы төлеу жағдайларын қоспағанда, банк лицензиясын қайта ресімдеу кезінде жекелеген қызмет түрлерімен айналысу құқығы үшін лицензиялық алымның төленгенін растайтын құжаттың көшірмесі;</w:t>
            </w:r>
          </w:p>
          <w:p>
            <w:pPr>
              <w:spacing w:after="20"/>
              <w:ind w:left="20"/>
              <w:jc w:val="both"/>
            </w:pPr>
            <w:r>
              <w:rPr>
                <w:rFonts w:ascii="Times New Roman"/>
                <w:b w:val="false"/>
                <w:i w:val="false"/>
                <w:color w:val="000000"/>
                <w:sz w:val="20"/>
              </w:rPr>
              <w:t>
4) мемлекеттік цифрлық жүйелерде қамтылған құжаттарды қоспағанда, банк лицензиясын қайта ресімдеуге негіз болған өзгерістер туралы ақпаратты қамтитын құжаттардың көшірмелері.</w:t>
            </w:r>
          </w:p>
          <w:p>
            <w:pPr>
              <w:spacing w:after="20"/>
              <w:ind w:left="20"/>
              <w:jc w:val="both"/>
            </w:pPr>
            <w:r>
              <w:rPr>
                <w:rFonts w:ascii="Times New Roman"/>
                <w:b w:val="false"/>
                <w:i w:val="false"/>
                <w:color w:val="000000"/>
                <w:sz w:val="20"/>
              </w:rPr>
              <w:t>
Көрсетілетін қызметті алушы базалық банк лицензиясын әмбебап банк лицензиясына қайта ресімдеу үшін портал арқылы жүгінген кезде:</w:t>
            </w:r>
          </w:p>
          <w:p>
            <w:pPr>
              <w:spacing w:after="20"/>
              <w:ind w:left="20"/>
              <w:jc w:val="both"/>
            </w:pPr>
            <w:r>
              <w:rPr>
                <w:rFonts w:ascii="Times New Roman"/>
                <w:b w:val="false"/>
                <w:i w:val="false"/>
                <w:color w:val="000000"/>
                <w:sz w:val="20"/>
              </w:rPr>
              <w:t>
1) көрсетілетін қызметті алушының бірінші басшысының не өтініш беруге уәкілетті адамның ЭЦҚ-мен куәландырылған, Қағидаларға 14-қосымшаға сәйкес нысан бойынша базалық банк лицензиясын әмбебап банк лицензиясына қайта ресімдеу туралы өтініш (тұлғаның өтініш беруге өкілеттігін растайтын құжаттардың және оған қоса берілетін құжаттар мен мәліметтердің көшірмелерін қоса бере отырып);</w:t>
            </w:r>
          </w:p>
          <w:p>
            <w:pPr>
              <w:spacing w:after="20"/>
              <w:ind w:left="20"/>
              <w:jc w:val="both"/>
            </w:pPr>
            <w:r>
              <w:rPr>
                <w:rFonts w:ascii="Times New Roman"/>
                <w:b w:val="false"/>
                <w:i w:val="false"/>
                <w:color w:val="000000"/>
                <w:sz w:val="20"/>
              </w:rPr>
              <w:t>
2) "цифрлық үкіметтің" төлем шлюзі арқылы төлеу жағдайларын қоспағанда, банк лицензиясын қайта ресімдеу кезінде жекелеген қызмет түрлерімен айналысу құқығына лицензиялық алымның төленгенін растайтын құжаттың көшірмесі;</w:t>
            </w:r>
          </w:p>
          <w:p>
            <w:pPr>
              <w:spacing w:after="20"/>
              <w:ind w:left="20"/>
              <w:jc w:val="both"/>
            </w:pPr>
            <w:r>
              <w:rPr>
                <w:rFonts w:ascii="Times New Roman"/>
                <w:b w:val="false"/>
                <w:i w:val="false"/>
                <w:color w:val="000000"/>
                <w:sz w:val="20"/>
              </w:rPr>
              <w:t>
3) банк лицензиясының түпнұсқасы (егер бұрын берілген банк лицензиясы қағаз нысанда ресімделген болса) көрсетілетін қызметті берушінің кеңсесіне жіберіледі.</w:t>
            </w:r>
          </w:p>
          <w:p>
            <w:pPr>
              <w:spacing w:after="20"/>
              <w:ind w:left="20"/>
              <w:jc w:val="both"/>
            </w:pPr>
            <w:r>
              <w:rPr>
                <w:rFonts w:ascii="Times New Roman"/>
                <w:b w:val="false"/>
                <w:i w:val="false"/>
                <w:color w:val="000000"/>
                <w:sz w:val="20"/>
              </w:rPr>
              <w:t>
Көрсетілетін қызметті алушы базалық банк лицензиясын әмбебап банк лицензиясына қайта ресімдеу үшін көрсетілетін қызметті берушінің кеңсесі арқылы жүгінген кезде:</w:t>
            </w:r>
          </w:p>
          <w:p>
            <w:pPr>
              <w:spacing w:after="20"/>
              <w:ind w:left="20"/>
              <w:jc w:val="both"/>
            </w:pPr>
            <w:r>
              <w:rPr>
                <w:rFonts w:ascii="Times New Roman"/>
                <w:b w:val="false"/>
                <w:i w:val="false"/>
                <w:color w:val="000000"/>
                <w:sz w:val="20"/>
              </w:rPr>
              <w:t>
1) Қағидаларға 14-қосымшаға сәйкес нысан бойынша базалық банк лицензиясын әмбебап банк лицензиясына қайта ресімдеу туралы өтініш (тұлғаның өтініш беруге өкілеттігін растайтын құжаттардың және оған қоса берілетін құжаттар мен мәліметтердің көшірмелерін қоса бере отырып);</w:t>
            </w:r>
          </w:p>
          <w:p>
            <w:pPr>
              <w:spacing w:after="20"/>
              <w:ind w:left="20"/>
              <w:jc w:val="both"/>
            </w:pPr>
            <w:r>
              <w:rPr>
                <w:rFonts w:ascii="Times New Roman"/>
                <w:b w:val="false"/>
                <w:i w:val="false"/>
                <w:color w:val="000000"/>
                <w:sz w:val="20"/>
              </w:rPr>
              <w:t>
2) банк лицензиясының түпнұсқасы (егер бұрын берілген банк лицензиясы қағаз нысанда ресімделген болса);</w:t>
            </w:r>
          </w:p>
          <w:p>
            <w:pPr>
              <w:spacing w:after="20"/>
              <w:ind w:left="20"/>
              <w:jc w:val="both"/>
            </w:pPr>
            <w:r>
              <w:rPr>
                <w:rFonts w:ascii="Times New Roman"/>
                <w:b w:val="false"/>
                <w:i w:val="false"/>
                <w:color w:val="000000"/>
                <w:sz w:val="20"/>
              </w:rPr>
              <w:t>
3) "цифрлық үкіметтің" төлем шлюзі арқылы төлеу жағдайларын қоспағанда, банк лицензиясын қайта ресімдеу кезінде жекелеген қызмет түрлерімен айналысу құқығына лицензиялық алымның төленгенін растайтын құжаттың көшірмесі.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көрсетуден бас тарту үшін Қазақстан Республикасының заңдарында белгіленген негіздер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Банктер туралы заңның 19-бабында және 112-бабының 5-тармағында белгіленген талаптардың кез келгенін сақтамауы;</w:t>
            </w:r>
          </w:p>
          <w:p>
            <w:pPr>
              <w:spacing w:after="20"/>
              <w:ind w:left="20"/>
              <w:jc w:val="both"/>
            </w:pPr>
            <w:r>
              <w:rPr>
                <w:rFonts w:ascii="Times New Roman"/>
                <w:b w:val="false"/>
                <w:i w:val="false"/>
                <w:color w:val="000000"/>
                <w:sz w:val="20"/>
              </w:rPr>
              <w:t>
2) банк құрамына кіретін банк конгломератының өтініш бергенге дейінгі алты ай кезеңде пруденциялық нормативтер мен лимиттерді сақтамауы;</w:t>
            </w:r>
          </w:p>
          <w:p>
            <w:pPr>
              <w:spacing w:after="20"/>
              <w:ind w:left="20"/>
              <w:jc w:val="both"/>
            </w:pPr>
            <w:r>
              <w:rPr>
                <w:rFonts w:ascii="Times New Roman"/>
                <w:b w:val="false"/>
                <w:i w:val="false"/>
                <w:color w:val="000000"/>
                <w:sz w:val="20"/>
              </w:rPr>
              <w:t>
3) Банктер туралы заңның 72-бабының 4-тармағында белгіленген резерв ретінде қабылданатын Қазақстан Республикасының бейрезидент банкі филиалының активтерін қалыптастыру бойынша талапты орындамау;</w:t>
            </w:r>
          </w:p>
          <w:p>
            <w:pPr>
              <w:spacing w:after="20"/>
              <w:ind w:left="20"/>
              <w:jc w:val="both"/>
            </w:pPr>
            <w:r>
              <w:rPr>
                <w:rFonts w:ascii="Times New Roman"/>
                <w:b w:val="false"/>
                <w:i w:val="false"/>
                <w:color w:val="000000"/>
                <w:sz w:val="20"/>
              </w:rPr>
              <w:t>
4) Банктің жарғылық капиталының Банктер туралы заңның 8-бабының талаптарына сәйкес келмеуі;</w:t>
            </w:r>
          </w:p>
          <w:p>
            <w:pPr>
              <w:spacing w:after="20"/>
              <w:ind w:left="20"/>
              <w:jc w:val="both"/>
            </w:pPr>
            <w:r>
              <w:rPr>
                <w:rFonts w:ascii="Times New Roman"/>
                <w:b w:val="false"/>
                <w:i w:val="false"/>
                <w:color w:val="000000"/>
                <w:sz w:val="20"/>
              </w:rPr>
              <w:t>
5) Қазақстан Республикасының бейрезидент банкінде резиденті Қазақстан Республикасының бейрезидент банкі болып табылатын мемлекеттің қаржылық қадағалау органы берген Қазақстан Республикасының бейрезидент банкінің филиалы Қазақстан Республикасының аумағында жүзеге асыруды жоспарлап отырған операциялардың түрлеріне ұқсас банк қызметін жүзеге асыруға қолданыстағы лицензияның (қолданыстағы рұқсаттың) болмауы;</w:t>
            </w:r>
          </w:p>
          <w:p>
            <w:pPr>
              <w:spacing w:after="20"/>
              <w:ind w:left="20"/>
              <w:jc w:val="both"/>
            </w:pPr>
            <w:r>
              <w:rPr>
                <w:rFonts w:ascii="Times New Roman"/>
                <w:b w:val="false"/>
                <w:i w:val="false"/>
                <w:color w:val="000000"/>
                <w:sz w:val="20"/>
              </w:rPr>
              <w:t>
6) көрсетілетін қызметті алушыға Қазақстан Республикасының бейрезидент банкінің филиалын ашуға бұрын берілген рұқсаттың күшін жою;</w:t>
            </w:r>
          </w:p>
          <w:p>
            <w:pPr>
              <w:spacing w:after="20"/>
              <w:ind w:left="20"/>
              <w:jc w:val="both"/>
            </w:pPr>
            <w:r>
              <w:rPr>
                <w:rFonts w:ascii="Times New Roman"/>
                <w:b w:val="false"/>
                <w:i w:val="false"/>
                <w:color w:val="000000"/>
                <w:sz w:val="20"/>
              </w:rPr>
              <w:t>
7) көрсетілетін қызметті алушының даму стратегиясының және (немесе) өзге де ұсынылған құжаттардың уәкілетті органның тәуекелдерді басқару және ішкі бақылау жүйесіне қойылатын талаптарына сәйкес келмеуі және (немесе):</w:t>
            </w:r>
          </w:p>
          <w:p>
            <w:pPr>
              <w:spacing w:after="20"/>
              <w:ind w:left="20"/>
              <w:jc w:val="both"/>
            </w:pPr>
            <w:r>
              <w:rPr>
                <w:rFonts w:ascii="Times New Roman"/>
                <w:b w:val="false"/>
                <w:i w:val="false"/>
                <w:color w:val="000000"/>
                <w:sz w:val="20"/>
              </w:rPr>
              <w:t>
алғашқы үш қаржылық (операциялық) жыл өткеннен кейін көрсетілетін қызмет алушының қызметі рентабельді болатыны;</w:t>
            </w:r>
          </w:p>
          <w:p>
            <w:pPr>
              <w:spacing w:after="20"/>
              <w:ind w:left="20"/>
              <w:jc w:val="both"/>
            </w:pPr>
            <w:r>
              <w:rPr>
                <w:rFonts w:ascii="Times New Roman"/>
                <w:b w:val="false"/>
                <w:i w:val="false"/>
                <w:color w:val="000000"/>
                <w:sz w:val="20"/>
              </w:rPr>
              <w:t>
құрамына көрсетілетін қызметті алушы кіретін көрсетілетін қызметті алушы және (немесе) банк конгломераты пруденциялық нормативтер мен лимиттерді орындайтын болады;</w:t>
            </w:r>
          </w:p>
          <w:p>
            <w:pPr>
              <w:spacing w:after="20"/>
              <w:ind w:left="20"/>
              <w:jc w:val="both"/>
            </w:pPr>
            <w:r>
              <w:rPr>
                <w:rFonts w:ascii="Times New Roman"/>
                <w:b w:val="false"/>
                <w:i w:val="false"/>
                <w:color w:val="000000"/>
                <w:sz w:val="20"/>
              </w:rPr>
              <w:t>
көрсетілетін қызметті алушыда оның даму стратегиясына сәйкес ұйымдық құрылымы бар;</w:t>
            </w:r>
          </w:p>
          <w:p>
            <w:pPr>
              <w:spacing w:after="20"/>
              <w:ind w:left="20"/>
              <w:jc w:val="both"/>
            </w:pPr>
            <w:r>
              <w:rPr>
                <w:rFonts w:ascii="Times New Roman"/>
                <w:b w:val="false"/>
                <w:i w:val="false"/>
                <w:color w:val="000000"/>
                <w:sz w:val="20"/>
              </w:rPr>
              <w:t>
8) тағайындауға (сайлауға) ұсынылатын кандидаттар санынан көрсетілетін қызметті алушының басшы қызметкерінің келісілмеуі (банк лицензиясын алғаш рет алуға өтініш білдірген көрсетілетін қызметті алушы үшін);</w:t>
            </w:r>
          </w:p>
          <w:p>
            <w:pPr>
              <w:spacing w:after="20"/>
              <w:ind w:left="20"/>
              <w:jc w:val="both"/>
            </w:pPr>
            <w:r>
              <w:rPr>
                <w:rFonts w:ascii="Times New Roman"/>
                <w:b w:val="false"/>
                <w:i w:val="false"/>
                <w:color w:val="000000"/>
                <w:sz w:val="20"/>
              </w:rPr>
              <w:t>
9) Банктер туралы заңның 45-бабы 4-тармағының екінші бөлігінде белгіленген Қазақстан Республикасының бейрезидент банкі филиалының басшы қызметкерлерінің қатарында Қазақстан Республикасының резиденттері - екі басшы қызметкерден кем болмауы жөніндегі талапты сақтамау;</w:t>
            </w:r>
          </w:p>
          <w:p>
            <w:pPr>
              <w:spacing w:after="20"/>
              <w:ind w:left="20"/>
              <w:jc w:val="both"/>
            </w:pPr>
            <w:r>
              <w:rPr>
                <w:rFonts w:ascii="Times New Roman"/>
                <w:b w:val="false"/>
                <w:i w:val="false"/>
                <w:color w:val="000000"/>
                <w:sz w:val="20"/>
              </w:rPr>
              <w:t>
10) көрсетілетін қызметті алушы ұсынған құжаттардың және (немесе) мәліметтердің Қазақстан Республикасы заңнамасының талаптарына сәйкес келмеуі;</w:t>
            </w:r>
          </w:p>
          <w:p>
            <w:pPr>
              <w:spacing w:after="20"/>
              <w:ind w:left="20"/>
              <w:jc w:val="both"/>
            </w:pPr>
            <w:r>
              <w:rPr>
                <w:rFonts w:ascii="Times New Roman"/>
                <w:b w:val="false"/>
                <w:i w:val="false"/>
                <w:color w:val="000000"/>
                <w:sz w:val="20"/>
              </w:rPr>
              <w:t>
11) банк лицензиясын алу үшін ұсынылған құжаттардағы және (немесе) мәліметтердегі деректердің (мәліметтердің) дәйексіздігі;</w:t>
            </w:r>
          </w:p>
          <w:p>
            <w:pPr>
              <w:spacing w:after="20"/>
              <w:ind w:left="20"/>
              <w:jc w:val="both"/>
            </w:pPr>
            <w:r>
              <w:rPr>
                <w:rFonts w:ascii="Times New Roman"/>
                <w:b w:val="false"/>
                <w:i w:val="false"/>
                <w:color w:val="000000"/>
                <w:sz w:val="20"/>
              </w:rPr>
              <w:t>
12) көрсетілетін қызметті алушыға қатысты лицензиялауға жататын қызметке немесе жекелеген қызмет түрлеріне тыйым салу туралы заңды күшіне енген сот шешімі (үкімі) бар;</w:t>
            </w:r>
          </w:p>
          <w:p>
            <w:pPr>
              <w:spacing w:after="20"/>
              <w:ind w:left="20"/>
              <w:jc w:val="both"/>
            </w:pPr>
            <w:r>
              <w:rPr>
                <w:rFonts w:ascii="Times New Roman"/>
                <w:b w:val="false"/>
                <w:i w:val="false"/>
                <w:color w:val="000000"/>
                <w:sz w:val="20"/>
              </w:rPr>
              <w:t>
13) көрсетілетін қызметті алушыға қатысты көрсетілетін қызметті алушы оның негізінде мемлекеттік қызметті алуға байланысты арнайы құқығынан айырылатын заңды күшіне енген сот шешімінің болуы;</w:t>
            </w:r>
          </w:p>
          <w:p>
            <w:pPr>
              <w:spacing w:after="20"/>
              <w:ind w:left="20"/>
              <w:jc w:val="both"/>
            </w:pPr>
            <w:r>
              <w:rPr>
                <w:rFonts w:ascii="Times New Roman"/>
                <w:b w:val="false"/>
                <w:i w:val="false"/>
                <w:color w:val="000000"/>
                <w:sz w:val="20"/>
              </w:rPr>
              <w:t>
14) көрсетілетін қызметті алушының "Дербес деректер және оларды қорғау туралы" Қазақстан Республикасы Заңының 8-бабына сәйкес мемлекеттік қызмет көрсету үшін талап етілетін қолжетімділігі шектеулі дербес деректерге қол жеткізуге ұсынылатын келісімінің болмауы.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көрсетілетін қызметтердің ерекшеліктерін ескере отырып, өзге де талаптар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орнының мекенжайы көрсетілетін қызметті берушінің ресми интернет-ресурсында орналастырылған.</w:t>
            </w:r>
          </w:p>
          <w:p>
            <w:pPr>
              <w:spacing w:after="20"/>
              <w:ind w:left="20"/>
              <w:jc w:val="both"/>
            </w:pPr>
            <w:r>
              <w:rPr>
                <w:rFonts w:ascii="Times New Roman"/>
                <w:b w:val="false"/>
                <w:i w:val="false"/>
                <w:color w:val="000000"/>
                <w:sz w:val="20"/>
              </w:rPr>
              <w:t>
Көрсетілетін қызметті алушының мемлекеттік қызмет көрсету тәртібі мен мәртебесі туралы ақпаратты порталдың "жеке кабинеті", сондай-ақ мемлекеттік қызметтер көрсету мәселелері жөніндегі Бірыңғай байланыс орталығы арқылы қашықтан қол жеткізу режимінде алуға мүмкіндігі бар.</w:t>
            </w:r>
          </w:p>
          <w:p>
            <w:pPr>
              <w:spacing w:after="20"/>
              <w:ind w:left="20"/>
              <w:jc w:val="both"/>
            </w:pPr>
            <w:r>
              <w:rPr>
                <w:rFonts w:ascii="Times New Roman"/>
                <w:b w:val="false"/>
                <w:i w:val="false"/>
                <w:color w:val="000000"/>
                <w:sz w:val="20"/>
              </w:rPr>
              <w:t>
Мемлекеттік қызмет көрсету мәселелері бойынша анықтамалық қызметтердің байланыс телефондары көрсетілетін қызметті берушінің ресми интернет-ресурсында орналастырылған. Мемлекеттік қызмет көрсету мәселелері бойынша Бірыңғай байланыс орталығы: 8-800-080-7777,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w:t>
            </w:r>
            <w:r>
              <w:rPr>
                <w:rFonts w:ascii="Times New Roman"/>
                <w:b w:val="false"/>
                <w:i w:val="false"/>
                <w:color w:val="000000"/>
                <w:sz w:val="20"/>
              </w:rPr>
              <w:t>Банктерге, Қазақстан Республикасының бейрезидент банктерінің филиалдарына банк лицензиясын беру қағидаларына</w:t>
            </w:r>
            <w:r>
              <w:br/>
            </w:r>
            <w:r>
              <w:rPr>
                <w:rFonts w:ascii="Times New Roman"/>
                <w:b w:val="false"/>
                <w:i w:val="false"/>
                <w:color w:val="000000"/>
                <w:sz w:val="20"/>
              </w:rPr>
              <w:t>2-қосымша</w:t>
            </w:r>
          </w:p>
        </w:tc>
      </w:tr>
    </w:tbl>
    <w:bookmarkStart w:name="z821" w:id="396"/>
    <w:p>
      <w:pPr>
        <w:spacing w:after="0"/>
        <w:ind w:left="0"/>
        <w:jc w:val="left"/>
      </w:pPr>
      <w:r>
        <w:rPr>
          <w:rFonts w:ascii="Times New Roman"/>
          <w:b/>
          <w:i w:val="false"/>
          <w:color w:val="000000"/>
        </w:rPr>
        <w:t xml:space="preserve"> Мемлекеттік қызмет көрсетуге қойылатын негізгі талаптар тізбесі </w:t>
      </w:r>
    </w:p>
    <w:bookmarkEnd w:id="396"/>
    <w:p>
      <w:pPr>
        <w:spacing w:after="0"/>
        <w:ind w:left="0"/>
        <w:jc w:val="both"/>
      </w:pPr>
      <w:r>
        <w:rPr>
          <w:rFonts w:ascii="Times New Roman"/>
          <w:b w:val="false"/>
          <w:i w:val="false"/>
          <w:color w:val="ff0000"/>
          <w:sz w:val="28"/>
        </w:rPr>
        <w:t xml:space="preserve">
      Ескерту. 2-қосымша жаңа редакцияда - ҚР Қаржы нарығын реттеу және дамыту агенттігі Басқармасының 02.10.2026 </w:t>
      </w:r>
      <w:r>
        <w:rPr>
          <w:rFonts w:ascii="Times New Roman"/>
          <w:b w:val="false"/>
          <w:i w:val="false"/>
          <w:color w:val="ff0000"/>
          <w:sz w:val="28"/>
        </w:rPr>
        <w:t>№ 139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Исламдық банк операцияларын және өзге де операцияларды жүзеге асыруға арналған лицензия беру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түрлерінің (бар болса)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 Қазақстан Республикасының резиденті исламдық банк операцияларын және өзге де операцияларды жүзеге асыруға лицензия алу үшін алғаш рет жүгінген кезде;</w:t>
            </w:r>
          </w:p>
          <w:p>
            <w:pPr>
              <w:spacing w:after="20"/>
              <w:ind w:left="20"/>
              <w:jc w:val="both"/>
            </w:pPr>
            <w:r>
              <w:rPr>
                <w:rFonts w:ascii="Times New Roman"/>
                <w:b w:val="false"/>
                <w:i w:val="false"/>
                <w:color w:val="000000"/>
                <w:sz w:val="20"/>
              </w:rPr>
              <w:t>
Қазақстан Республикасының бейрезидент ислам банкінің филиалы исламдық банк операцияларын және өзге де операцияларды жүзеге асыруға лицензия алу үшін алғаш рет жүгінген кезде;</w:t>
            </w:r>
          </w:p>
          <w:p>
            <w:pPr>
              <w:spacing w:after="20"/>
              <w:ind w:left="20"/>
              <w:jc w:val="both"/>
            </w:pPr>
            <w:r>
              <w:rPr>
                <w:rFonts w:ascii="Times New Roman"/>
                <w:b w:val="false"/>
                <w:i w:val="false"/>
                <w:color w:val="000000"/>
                <w:sz w:val="20"/>
              </w:rPr>
              <w:t>
Әмбебап банк лицензиясы бар көрсетілетін қызметті алушы исламдық банк операцияларын жүзеге асыруға арналған қосымша лицензия алу үшін алғаш рет жүгінген кезде;</w:t>
            </w:r>
          </w:p>
          <w:p>
            <w:pPr>
              <w:spacing w:after="20"/>
              <w:ind w:left="20"/>
              <w:jc w:val="both"/>
            </w:pPr>
            <w:r>
              <w:rPr>
                <w:rFonts w:ascii="Times New Roman"/>
                <w:b w:val="false"/>
                <w:i w:val="false"/>
                <w:color w:val="000000"/>
                <w:sz w:val="20"/>
              </w:rPr>
              <w:t>
Көрсетілетін қызметті алушы операциялардың қосымша түрлерін жүзеге асыруға арналған банк лицензиясын алу үшін жүгінген кезде;</w:t>
            </w:r>
          </w:p>
          <w:p>
            <w:pPr>
              <w:spacing w:after="20"/>
              <w:ind w:left="20"/>
              <w:jc w:val="both"/>
            </w:pPr>
            <w:r>
              <w:rPr>
                <w:rFonts w:ascii="Times New Roman"/>
                <w:b w:val="false"/>
                <w:i w:val="false"/>
                <w:color w:val="000000"/>
                <w:sz w:val="20"/>
              </w:rPr>
              <w:t>
Көрсетілетін қызметті алушы банкті ислам банкіне айналдыру нысанында ерікті түрде қайта ұйымдастыру кезінде лицензия алу үшін жүгінген кезде;</w:t>
            </w:r>
          </w:p>
          <w:p>
            <w:pPr>
              <w:spacing w:after="20"/>
              <w:ind w:left="20"/>
              <w:jc w:val="both"/>
            </w:pPr>
            <w:r>
              <w:rPr>
                <w:rFonts w:ascii="Times New Roman"/>
                <w:b w:val="false"/>
                <w:i w:val="false"/>
                <w:color w:val="000000"/>
                <w:sz w:val="20"/>
              </w:rPr>
              <w:t>
Көрсетілетін қызметті алушы лицензияның телнұсқасын алу үшін жүгінген кезде;</w:t>
            </w:r>
          </w:p>
          <w:p>
            <w:pPr>
              <w:spacing w:after="20"/>
              <w:ind w:left="20"/>
              <w:jc w:val="both"/>
            </w:pPr>
            <w:r>
              <w:rPr>
                <w:rFonts w:ascii="Times New Roman"/>
                <w:b w:val="false"/>
                <w:i w:val="false"/>
                <w:color w:val="000000"/>
                <w:sz w:val="20"/>
              </w:rPr>
              <w:t>
Көрсетілетін қызметті алушы лицензияны қайта ресімдеу үшін жүгінген кезде.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Қаржы нарығын реттеу және дамыту агенттігі (бұдан әрі – уәкілетті орган).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тәсілдері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барлық кіші түрлері бойынша: "цифрлық үкіметтің" веб-порталы www.egov.kz (бұдан әрі – портал); көрсетілетін қызметті берушінің кеңсесі.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топтамасын көрсетілетін қызметті берушіге тапсырған күннен, сондай-ақ порталға өтініш берген күннен бастап:</w:t>
            </w:r>
          </w:p>
          <w:p>
            <w:pPr>
              <w:spacing w:after="20"/>
              <w:ind w:left="20"/>
              <w:jc w:val="both"/>
            </w:pPr>
            <w:r>
              <w:rPr>
                <w:rFonts w:ascii="Times New Roman"/>
                <w:b w:val="false"/>
                <w:i w:val="false"/>
                <w:color w:val="000000"/>
                <w:sz w:val="20"/>
              </w:rPr>
              <w:t>
1) исламдық банк операцияларын және өзге де операцияларды жүзеге асыруға арналған лицензия, банк/әмбебап банк лицензиясы бар Қазақстан Республикасы бейрезидент банкі филиалының исламдық банк операцияларын жүзеге асыруға арналған лицензиясын (бұдан әрі – лицензия) беру кезінде: 30 (отыз) жұмыс күні ішінде;</w:t>
            </w:r>
          </w:p>
          <w:p>
            <w:pPr>
              <w:spacing w:after="20"/>
              <w:ind w:left="20"/>
              <w:jc w:val="both"/>
            </w:pPr>
            <w:r>
              <w:rPr>
                <w:rFonts w:ascii="Times New Roman"/>
                <w:b w:val="false"/>
                <w:i w:val="false"/>
                <w:color w:val="000000"/>
                <w:sz w:val="20"/>
              </w:rPr>
              <w:t>
2) лицензияны қайта ресімдеу кезінде: 15 (он бес) жұмыс күні ішінде; көрсетілетін қызметті алушы бөліну немесе бөлініп шығу нысанында қайта ұйымдастырылған жағдайда лицензияны қайта ресімдеу кезінде – 30 (отыз) жұмыс күнінен кешіктірмей;</w:t>
            </w:r>
          </w:p>
          <w:p>
            <w:pPr>
              <w:spacing w:after="20"/>
              <w:ind w:left="20"/>
              <w:jc w:val="both"/>
            </w:pPr>
            <w:r>
              <w:rPr>
                <w:rFonts w:ascii="Times New Roman"/>
                <w:b w:val="false"/>
                <w:i w:val="false"/>
                <w:color w:val="000000"/>
                <w:sz w:val="20"/>
              </w:rPr>
              <w:t>
3) лицензияның телнұсқасын беру кезінде – 2 (екі) жұмыс күні ішінде. Осы тармақтың 1) және 2) тармақшаларында көрсетілген мерзімдер "Қазақстан Республикасындағы банктер және банк қызметі туралы" Қазақстан Республикасы Заңының (бұдан әрі – Банктер туралы заң) 19-бабы 17-тармағының бесінші бөлігінде және "Мемлекеттік және әлеуметтік жауапкершілігі бар қызметтер туралы" Қазақстан Республикасы Заңының 18-2 баптарында көзделген жағдайда тоқтатыла тұрады.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барлық кіші түрлері бойынша көрсетілетін электрондық (ішінара цифрландырылған) /қағаз түрінде.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нәтижесі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 беру, лицензияны қайта ресімдеу, лицензияны қоса бере отырып, лицензияның телнұсқасын беру туралы хабарлама не мемлекеттік қызметті көрсетуден бас тарту туралы дәлелді жауап.</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лицензияны бергені үшін лицензиялық алым 800 (сегіз жүз) айлық есептік көрсеткішті құрайды (әрбір банктік операциясы үшін жеке);</w:t>
            </w:r>
          </w:p>
          <w:p>
            <w:pPr>
              <w:spacing w:after="20"/>
              <w:ind w:left="20"/>
              <w:jc w:val="both"/>
            </w:pPr>
            <w:r>
              <w:rPr>
                <w:rFonts w:ascii="Times New Roman"/>
                <w:b w:val="false"/>
                <w:i w:val="false"/>
                <w:color w:val="000000"/>
                <w:sz w:val="20"/>
              </w:rPr>
              <w:t>
2) лицензияны қайта ресімдеу үшін лицензиялық алым осы тармақтың 1) тармақшасында белгіленген мөлшерлеменің 10 (он) пайызын құрайды;</w:t>
            </w:r>
          </w:p>
          <w:p>
            <w:pPr>
              <w:spacing w:after="20"/>
              <w:ind w:left="20"/>
              <w:jc w:val="both"/>
            </w:pPr>
            <w:r>
              <w:rPr>
                <w:rFonts w:ascii="Times New Roman"/>
                <w:b w:val="false"/>
                <w:i w:val="false"/>
                <w:color w:val="000000"/>
                <w:sz w:val="20"/>
              </w:rPr>
              <w:t xml:space="preserve">
3) лицензияның телнұсқасын бергені үшін лицензиялық алым осы тармақтың 1) тармақшасында белгіленген мөлшерлеменің 10 (он) пайызын құрайды. </w:t>
            </w:r>
          </w:p>
          <w:p>
            <w:pPr>
              <w:spacing w:after="20"/>
              <w:ind w:left="20"/>
              <w:jc w:val="both"/>
            </w:pPr>
            <w:r>
              <w:rPr>
                <w:rFonts w:ascii="Times New Roman"/>
                <w:b w:val="false"/>
                <w:i w:val="false"/>
                <w:color w:val="000000"/>
                <w:sz w:val="20"/>
              </w:rPr>
              <w:t>
Лицензиялық алымды төлеу екінші деңгейдегі банктер, Қазақстан Республикасының аумағында ашылған Қазақстан Республикасы бейрезидент банктерінің филиалдары немесе банк операцияларының жекелеген түрлерін жүзеге асыратын ұйымдар арқылы қолма-қол ақшамен немесе қолма-қол ақшасыз нысанда, сондай-ақ "цифрлық үкіметтің" төлем шлюзі арқылы қолма-қол ақшасыз нысанда жүзеге асырылады.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объектісінің жұмыс кестесі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берушінің - Қазақстан Республикасының еңбек заңнамасына және "Қазақстан Республикасындағы мерекелер туралы" Қазақстан Республикасының Заңына (бұдан әрі - Мерекелер туралы заң) сәйкес демалыс және мереке күндерінен басқа күндері сағат 13.00-ден 14.30-ға дейінгі түскі үзіліспен дүйсенбі - жұма аралығында сағат 9.00-ден 18.30-ға дейін;</w:t>
            </w:r>
          </w:p>
          <w:p>
            <w:pPr>
              <w:spacing w:after="20"/>
              <w:ind w:left="20"/>
              <w:jc w:val="both"/>
            </w:pPr>
            <w:r>
              <w:rPr>
                <w:rFonts w:ascii="Times New Roman"/>
                <w:b w:val="false"/>
                <w:i w:val="false"/>
                <w:color w:val="000000"/>
                <w:sz w:val="20"/>
              </w:rPr>
              <w:t>
2) порталдың - жөндеу жұмыстарының жүргізілуіне байланысты болатын техникалық үзілістерді қоспағанда, тәулік бойы (көрсетілетін қызметті алушы жұмыс уақыты аяқталғаннан кейін, демалыс және мереке күндері өтініш жасаған кезде Қазақстан Республикасының еңбек заңнамасына және Мерекелер туралы заңға сәйкес өтініштерді қабылдау және мемлекеттік қызметті көрсету нәтижесін жіберу келесі жұмыс күні жүзеге асырылады).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 үшін көрсетілетін қызметті алушыдан талап етілетін құжаттар мен мәліметтердің тізбесі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резиденті - көрсетілетін қызметті алушы исламдық банк операцияларын және өзге де операцияларды жүзеге асыруға арналған лицензия алу үшін алғаш рет порталға жүгінген кезде:</w:t>
            </w:r>
          </w:p>
          <w:p>
            <w:pPr>
              <w:spacing w:after="20"/>
              <w:ind w:left="20"/>
              <w:jc w:val="both"/>
            </w:pPr>
            <w:r>
              <w:rPr>
                <w:rFonts w:ascii="Times New Roman"/>
                <w:b w:val="false"/>
                <w:i w:val="false"/>
                <w:color w:val="000000"/>
                <w:sz w:val="20"/>
              </w:rPr>
              <w:t>
1) көрсетілетін қызметті алушының бірінші басшысының не өтініш беруге уәкілетті адамның электрондық цифрлық қолтаңбасымен (бұдан әрі – ЭЦҚ) куәландырылған электрондық құжат түріндегі Қағидаларға 5-қосымшаға сәйкес нысан бойынша Қазақстан Республикасының бейрезидент ислам банктері, ислам банктерінің филиалдары жүзеге асыратын исламдық банк операцияларын және өзге де операцияларды жүзеге асыруға лицензия алуға өтініш (тұлғаның өтініш беруге өкілеттігін растайтын құжаттардың және оған қоса берілетін құжаттар мен мәліметтердің көшірмелерін қоса бере отырып);</w:t>
            </w:r>
          </w:p>
          <w:p>
            <w:pPr>
              <w:spacing w:after="20"/>
              <w:ind w:left="20"/>
              <w:jc w:val="both"/>
            </w:pPr>
            <w:r>
              <w:rPr>
                <w:rFonts w:ascii="Times New Roman"/>
                <w:b w:val="false"/>
                <w:i w:val="false"/>
                <w:color w:val="000000"/>
                <w:sz w:val="20"/>
              </w:rPr>
              <w:t>
2) көрсетілетін қызметті алушы жарғысы көшірмесінің нотариат куәландырған электрондық көшірмесі;</w:t>
            </w:r>
          </w:p>
          <w:p>
            <w:pPr>
              <w:spacing w:after="20"/>
              <w:ind w:left="20"/>
              <w:jc w:val="both"/>
            </w:pPr>
            <w:r>
              <w:rPr>
                <w:rFonts w:ascii="Times New Roman"/>
                <w:b w:val="false"/>
                <w:i w:val="false"/>
                <w:color w:val="000000"/>
                <w:sz w:val="20"/>
              </w:rPr>
              <w:t>
3) көрсетілген алымды "цифрлық үкіметтің" төлем шлюзі арқылы төлеу жағдайларын қоспағанда, жекелеген қызмет түрлерімен айналысу құқығына лицензиялық алымның бюджетке төленгенін растайтын құжаттың электрондық көшірмесі;</w:t>
            </w:r>
          </w:p>
          <w:p>
            <w:pPr>
              <w:spacing w:after="20"/>
              <w:ind w:left="20"/>
              <w:jc w:val="both"/>
            </w:pPr>
            <w:r>
              <w:rPr>
                <w:rFonts w:ascii="Times New Roman"/>
                <w:b w:val="false"/>
                <w:i w:val="false"/>
                <w:color w:val="000000"/>
                <w:sz w:val="20"/>
              </w:rPr>
              <w:t>
4) Банктер туралы заңның 45-бабында және "Қаржы нарығы мен қаржы ұйымдарын мемлекеттік реттеу, бақылау және қадағалау туралы" Қазақстан Республикасы Заңының (бұдан әрі-Мемлекеттік реттеу туралы заң) 9-4-бабында белгіленген талаптарға сәйкес көрсетілетін қызметті алушының басшы қызметкерлері лауазымдарына ұсынылатын адамдарды келісу үшін көзделген құжаттардың электрондық көшірмелері;</w:t>
            </w:r>
          </w:p>
          <w:p>
            <w:pPr>
              <w:spacing w:after="20"/>
              <w:ind w:left="20"/>
              <w:jc w:val="both"/>
            </w:pPr>
            <w:r>
              <w:rPr>
                <w:rFonts w:ascii="Times New Roman"/>
                <w:b w:val="false"/>
                <w:i w:val="false"/>
                <w:color w:val="000000"/>
                <w:sz w:val="20"/>
              </w:rPr>
              <w:t>
5) уәкілетті органның тәуекелдерді басқару және ішкі бақылау жүйесіне қойылатын талаптарына сәйкес келетін көрсетілетін қызметті алушының таяудағы үш жылға арналған даму стратегиясының электрондық көшірмесі;</w:t>
            </w:r>
          </w:p>
          <w:p>
            <w:pPr>
              <w:spacing w:after="20"/>
              <w:ind w:left="20"/>
              <w:jc w:val="both"/>
            </w:pPr>
            <w:r>
              <w:rPr>
                <w:rFonts w:ascii="Times New Roman"/>
                <w:b w:val="false"/>
                <w:i w:val="false"/>
                <w:color w:val="000000"/>
                <w:sz w:val="20"/>
              </w:rPr>
              <w:t>
Көрсетілетін қызметті алушының даму стратегиясына көрсетілетін қызметті алушының ұйымдық құрылымы, көрсетілетін қызметті алушының өтініш берілетін қаржы жылына арналған бюджеті туралы ақпарат, оның ішінде көрсетілетін қызметті алушының пруденциялық нормативтерді орындағаны туралы болжамды деректер, сондай-ақ егер көрсетілетін қызметті алушының бас ұйымы банк холдингі мәртебесін иеленуі банк конгломератын құруға әкелген жағдайда, оның құрамына көрсетілетін қызметті алушы кіретін банк конгломератының пруденциялық нормативтерінің болжамды есебі енгізіледі.</w:t>
            </w:r>
          </w:p>
          <w:p>
            <w:pPr>
              <w:spacing w:after="20"/>
              <w:ind w:left="20"/>
              <w:jc w:val="both"/>
            </w:pPr>
            <w:r>
              <w:rPr>
                <w:rFonts w:ascii="Times New Roman"/>
                <w:b w:val="false"/>
                <w:i w:val="false"/>
                <w:color w:val="000000"/>
                <w:sz w:val="20"/>
              </w:rPr>
              <w:t>
6) қызметкерлердің тегі, аты және әкесінің аты (егер олар жеке басын куәландыратын құжатта көрсетілген болса) көрсетілген көрсетілетін қызметті алушының штат кестесінің электрондық көшірмесі;</w:t>
            </w:r>
          </w:p>
          <w:p>
            <w:pPr>
              <w:spacing w:after="20"/>
              <w:ind w:left="20"/>
              <w:jc w:val="both"/>
            </w:pPr>
            <w:r>
              <w:rPr>
                <w:rFonts w:ascii="Times New Roman"/>
                <w:b w:val="false"/>
                <w:i w:val="false"/>
                <w:color w:val="000000"/>
                <w:sz w:val="20"/>
              </w:rPr>
              <w:t>
7) ең төмен мөлшері "Әмбебап банк лицензиясы бар банкі, базалық банк лицензиясы бар банкі, ислам банкі сақтауға міндетті пруденциялық нормативтер мен лимиттерді, олардың шекті мәндерін және есеп айырысу әдістемелерін бекіту туралы" Қазақстан Республикасы Қаржы нарығын реттеу және дамыту агенттігі Басқармасының 2026 жылғы 28 сәуірдегі № 85 қаулысына (Нормативтік құқықтық актілерді мемлекеттік тіркеу тізілімінде № 38587 болып тіркелген) (бұдан әрі – № 85 қаулы) сәйкес белгіленген банктің жарғылық капиталына төленгенін растайтын құжаттардың электрондық көшірмелері;</w:t>
            </w:r>
          </w:p>
          <w:p>
            <w:pPr>
              <w:spacing w:after="20"/>
              <w:ind w:left="20"/>
              <w:jc w:val="both"/>
            </w:pPr>
            <w:r>
              <w:rPr>
                <w:rFonts w:ascii="Times New Roman"/>
                <w:b w:val="false"/>
                <w:i w:val="false"/>
                <w:color w:val="000000"/>
                <w:sz w:val="20"/>
              </w:rPr>
              <w:t>
8) исламдық қаржыландыру қағидаттары жөніндегі кеңес туралы ереженің электрондық көшірмесі;</w:t>
            </w:r>
          </w:p>
          <w:p>
            <w:pPr>
              <w:spacing w:after="20"/>
              <w:ind w:left="20"/>
              <w:jc w:val="both"/>
            </w:pPr>
            <w:r>
              <w:rPr>
                <w:rFonts w:ascii="Times New Roman"/>
                <w:b w:val="false"/>
                <w:i w:val="false"/>
                <w:color w:val="000000"/>
                <w:sz w:val="20"/>
              </w:rPr>
              <w:t xml:space="preserve">
9) Банктер туралы заңның 36-бабының  2 және 3-тармақтарында белгіленген талаптарға сәйкестігін растайтын исламдық қаржыландыру қағидаттары жөніндегі кеңестің басшысы мен мүшелерінің лауазымдарына тағайындалған адамдар туралы мәліметтердің электрондық көшірмелері. </w:t>
            </w:r>
          </w:p>
          <w:p>
            <w:pPr>
              <w:spacing w:after="20"/>
              <w:ind w:left="20"/>
              <w:jc w:val="both"/>
            </w:pPr>
            <w:r>
              <w:rPr>
                <w:rFonts w:ascii="Times New Roman"/>
                <w:b w:val="false"/>
                <w:i w:val="false"/>
                <w:color w:val="000000"/>
                <w:sz w:val="20"/>
              </w:rPr>
              <w:t>
Қазақстан Республикасының резиденті - көрсетілетін қызметті алушы исламдық банк операцияларын және өзге де операцияларды жүзеге асыруға арналған лицензия алу үшін алғаш рет көрсетілетін қызметті берушінің кеңсесіне жүгінген кезде:</w:t>
            </w:r>
          </w:p>
          <w:p>
            <w:pPr>
              <w:spacing w:after="20"/>
              <w:ind w:left="20"/>
              <w:jc w:val="both"/>
            </w:pPr>
            <w:r>
              <w:rPr>
                <w:rFonts w:ascii="Times New Roman"/>
                <w:b w:val="false"/>
                <w:i w:val="false"/>
                <w:color w:val="000000"/>
                <w:sz w:val="20"/>
              </w:rPr>
              <w:t>
1) Қағидаларға 5-қосымшаға сәйкес нысан бойынша исламдық банк операцияларын және өзге де операцияларды жүзеге асыруға арналған лицензия алуға өтініш (адамның өтініш беруге өкілеттігін растайтын құжаттардың және оған қоса берілетін құжаттар мен мәліметтердің көшірмелерін қоса бере отырып);</w:t>
            </w:r>
          </w:p>
          <w:p>
            <w:pPr>
              <w:spacing w:after="20"/>
              <w:ind w:left="20"/>
              <w:jc w:val="both"/>
            </w:pPr>
            <w:r>
              <w:rPr>
                <w:rFonts w:ascii="Times New Roman"/>
                <w:b w:val="false"/>
                <w:i w:val="false"/>
                <w:color w:val="000000"/>
                <w:sz w:val="20"/>
              </w:rPr>
              <w:t>
2) көрсетілетін қызметті алушы жарғысының нотариат куәландырған көшірмесі;</w:t>
            </w:r>
          </w:p>
          <w:p>
            <w:pPr>
              <w:spacing w:after="20"/>
              <w:ind w:left="20"/>
              <w:jc w:val="both"/>
            </w:pPr>
            <w:r>
              <w:rPr>
                <w:rFonts w:ascii="Times New Roman"/>
                <w:b w:val="false"/>
                <w:i w:val="false"/>
                <w:color w:val="000000"/>
                <w:sz w:val="20"/>
              </w:rPr>
              <w:t>
3) көрсетілген алымды "цифрлық үкіметтің" төлем шлюзі арқылы төлеу жағдайларын қоспағанда, жекелеген қызмет түрлерімен айналысу құқығына лицензиялық алымның бюджетке төленгенін растайтын құжат;</w:t>
            </w:r>
          </w:p>
          <w:p>
            <w:pPr>
              <w:spacing w:after="20"/>
              <w:ind w:left="20"/>
              <w:jc w:val="both"/>
            </w:pPr>
            <w:r>
              <w:rPr>
                <w:rFonts w:ascii="Times New Roman"/>
                <w:b w:val="false"/>
                <w:i w:val="false"/>
                <w:color w:val="000000"/>
                <w:sz w:val="20"/>
              </w:rPr>
              <w:t>
4) көрсетілетін қызметті алушының басшы қызметкерлері лауазымына ұсынылатын тұлғаларды Банктер туралы заңның 45-бабында және Мемлекеттік реттеу туралы заңның 9-4-бабында белгіленген талаптарға сәйкес келісу үшін көзделген құжаттар;</w:t>
            </w:r>
          </w:p>
          <w:p>
            <w:pPr>
              <w:spacing w:after="20"/>
              <w:ind w:left="20"/>
              <w:jc w:val="both"/>
            </w:pPr>
            <w:r>
              <w:rPr>
                <w:rFonts w:ascii="Times New Roman"/>
                <w:b w:val="false"/>
                <w:i w:val="false"/>
                <w:color w:val="000000"/>
                <w:sz w:val="20"/>
              </w:rPr>
              <w:t>
5) уәкілетті органның тәуекелдерді басқару және ішкі бақылау жүйесіне қойылатын талаптарына сәйкес келетін көрсетілетін қызметті алушының алдағы үш жылға арналған даму стратегиясының көшірмесі; Көрсетілетін қызметті алушының даму стратегиясына көрсетілетін қызметті алушының ұйымдық құрылымы, көрсетілетін қызметті алушының өтініш берілетін қаржы жылына арналған бюджеті туралы ақпарат, оның ішінде көрсетілетін қызметті алушының пруденциялық нормативтерді орындағаны туралы болжамды деректер, сондай-ақ егер көрсетілетін қызметті алушының бас ұйымы банк холдингі мәртебесін иеленуі банк конгломератын құруға әкелген жағдайда, оның құрамына көрсетілетін қызметті алушы кіретін банк конгломератының пруденциялық нормативтерінің болжамды есебі енгізіледі.</w:t>
            </w:r>
          </w:p>
          <w:p>
            <w:pPr>
              <w:spacing w:after="20"/>
              <w:ind w:left="20"/>
              <w:jc w:val="both"/>
            </w:pPr>
            <w:r>
              <w:rPr>
                <w:rFonts w:ascii="Times New Roman"/>
                <w:b w:val="false"/>
                <w:i w:val="false"/>
                <w:color w:val="000000"/>
                <w:sz w:val="20"/>
              </w:rPr>
              <w:t>
6) қызметкерлердің тегі, аты және әкесінің аты (егер олар жеке басын куәландыратын құжатта көрсетілсе) көрсетілген көрсетілетін қызметті алушының штат кестесі;</w:t>
            </w:r>
          </w:p>
          <w:p>
            <w:pPr>
              <w:spacing w:after="20"/>
              <w:ind w:left="20"/>
              <w:jc w:val="both"/>
            </w:pPr>
            <w:r>
              <w:rPr>
                <w:rFonts w:ascii="Times New Roman"/>
                <w:b w:val="false"/>
                <w:i w:val="false"/>
                <w:color w:val="000000"/>
                <w:sz w:val="20"/>
              </w:rPr>
              <w:t>
7) ең төмен мөлшері №85 қаулыға сәйкес белгіленген банктің жарғылық капиталына төленгенін растайтын құжаттардың көшірмелері;</w:t>
            </w:r>
          </w:p>
          <w:p>
            <w:pPr>
              <w:spacing w:after="20"/>
              <w:ind w:left="20"/>
              <w:jc w:val="both"/>
            </w:pPr>
            <w:r>
              <w:rPr>
                <w:rFonts w:ascii="Times New Roman"/>
                <w:b w:val="false"/>
                <w:i w:val="false"/>
                <w:color w:val="000000"/>
                <w:sz w:val="20"/>
              </w:rPr>
              <w:t>
8) исламдық қаржыландыру қағидаттары жөніндегі кеңес туралы ереженің көшірмесі;</w:t>
            </w:r>
          </w:p>
          <w:p>
            <w:pPr>
              <w:spacing w:after="20"/>
              <w:ind w:left="20"/>
              <w:jc w:val="both"/>
            </w:pPr>
            <w:r>
              <w:rPr>
                <w:rFonts w:ascii="Times New Roman"/>
                <w:b w:val="false"/>
                <w:i w:val="false"/>
                <w:color w:val="000000"/>
                <w:sz w:val="20"/>
              </w:rPr>
              <w:t>
9) Банктер туралы заңның 36-бабының 2 және 3-тармақтарында белгіленген талаптарға сәйкестігін растайтын исламдық қаржыландыру қағидаттары жөніндегі кеңес басшысы мен мүшелерінің лауазымдарына тағайындалған адамдар туралы мәліметтер.</w:t>
            </w:r>
          </w:p>
          <w:p>
            <w:pPr>
              <w:spacing w:after="20"/>
              <w:ind w:left="20"/>
              <w:jc w:val="both"/>
            </w:pPr>
            <w:r>
              <w:rPr>
                <w:rFonts w:ascii="Times New Roman"/>
                <w:b w:val="false"/>
                <w:i w:val="false"/>
                <w:color w:val="000000"/>
                <w:sz w:val="20"/>
              </w:rPr>
              <w:t>
Қазақстан Республикасының бейрезидент ислам банкінің филиалы исламдық банк операцияларын және өзге де операцияларды жүзеге асыруға арналған лицензия алу үшін алғаш рет порталға жүгінген кезде:</w:t>
            </w:r>
          </w:p>
          <w:p>
            <w:pPr>
              <w:spacing w:after="20"/>
              <w:ind w:left="20"/>
              <w:jc w:val="both"/>
            </w:pPr>
            <w:r>
              <w:rPr>
                <w:rFonts w:ascii="Times New Roman"/>
                <w:b w:val="false"/>
                <w:i w:val="false"/>
                <w:color w:val="000000"/>
                <w:sz w:val="20"/>
              </w:rPr>
              <w:t>
1) көрсетілетін қызметті алушының бірінші басшысының не өтініш беруге уәкілеттік берілген адамның ЭЦҚ-мен куәландырылған электрондық құжат түріндегі Қағидаларға 5-қосымшаға сәйкес нысан бойынша Қазақстан Республикасының бейрезидент ислам банктері, ислам банктерінің филиалдары жүзеге асыратын исламдық банк операцияларын және өзге де операцияларды жүзеге асыруға арналған лицензия алуға өтініш (өтініш беруге адамның өкілеттігін растайтын құжаттардың көшірмелерін қоса бере отырып және оған қоса берілетін құжаттар мен мәліметтер);</w:t>
            </w:r>
          </w:p>
          <w:p>
            <w:pPr>
              <w:spacing w:after="20"/>
              <w:ind w:left="20"/>
              <w:jc w:val="both"/>
            </w:pPr>
            <w:r>
              <w:rPr>
                <w:rFonts w:ascii="Times New Roman"/>
                <w:b w:val="false"/>
                <w:i w:val="false"/>
                <w:color w:val="000000"/>
                <w:sz w:val="20"/>
              </w:rPr>
              <w:t>
2) осы тармақтың бірінші бөлігінің 3), 4), 5) және 6) тармақшаларында көзделген құжаттар;</w:t>
            </w:r>
          </w:p>
          <w:p>
            <w:pPr>
              <w:spacing w:after="20"/>
              <w:ind w:left="20"/>
              <w:jc w:val="both"/>
            </w:pPr>
            <w:r>
              <w:rPr>
                <w:rFonts w:ascii="Times New Roman"/>
                <w:b w:val="false"/>
                <w:i w:val="false"/>
                <w:color w:val="000000"/>
                <w:sz w:val="20"/>
              </w:rPr>
              <w:t>
3) Қазақстан Республикасының бейрезидент банкінің басқару органы бекіткен филиал туралы ереженің нотариат куәландырған көшірмесінің электрондық көшірмесі;</w:t>
            </w:r>
          </w:p>
          <w:p>
            <w:pPr>
              <w:spacing w:after="20"/>
              <w:ind w:left="20"/>
              <w:jc w:val="both"/>
            </w:pPr>
            <w:r>
              <w:rPr>
                <w:rFonts w:ascii="Times New Roman"/>
                <w:b w:val="false"/>
                <w:i w:val="false"/>
                <w:color w:val="000000"/>
                <w:sz w:val="20"/>
              </w:rPr>
              <w:t>
4) Қазақстан Республикасының бейрезидент банкінің Қазақстан Республикасының аумағында оның филиалының қызметін жүзеге асыру процесінде туындайтын міндеттемелер бойынша жауапкершілікті қабылдау туралы және осындай міндеттемелерді Қазақстан Республикасының бейрезидент банкінің балансында есепке алу туралы жазбаша міндеттемесінің (растауы) электрондық көшірмесі;</w:t>
            </w:r>
          </w:p>
          <w:p>
            <w:pPr>
              <w:spacing w:after="20"/>
              <w:ind w:left="20"/>
              <w:jc w:val="both"/>
            </w:pPr>
            <w:r>
              <w:rPr>
                <w:rFonts w:ascii="Times New Roman"/>
                <w:b w:val="false"/>
                <w:i w:val="false"/>
                <w:color w:val="000000"/>
                <w:sz w:val="20"/>
              </w:rPr>
              <w:t>
5) рұқсат етілген операциялар түрлерінің тізбесін көрсете отырып, резиденті Қазақстан Республикасының бейрезидент банкі болып табылатын мемлекеттің қаржылық қадағалау органы берген (берген) Қазақстан Республикасының бейрезидент банкінің қолданыстағы лицензиясының (қолданыстағы рұқсатының) электрондық көшірмесі. Көрсетілген лицензия (рұқсат), егер Банктер туралы заңның 16-бабы 1-тармағында көзделген Қазақстан Республикасының бейрезидент банкінің филиалын ашуға рұқсат беру туралы өтініш берілгеннен кейін Қазақстан Республикасының бейрезидент банкі жүзеге асыруға құқылы не Қазақстан Республикасының бейрезидент банкі жаңа лицензия алған операциялар түрлерінің тізбесі өзгертілген жағдайда ұсынылады (жаңа рұқсат);</w:t>
            </w:r>
          </w:p>
          <w:p>
            <w:pPr>
              <w:spacing w:after="20"/>
              <w:ind w:left="20"/>
              <w:jc w:val="both"/>
            </w:pPr>
            <w:r>
              <w:rPr>
                <w:rFonts w:ascii="Times New Roman"/>
                <w:b w:val="false"/>
                <w:i w:val="false"/>
                <w:color w:val="000000"/>
                <w:sz w:val="20"/>
              </w:rPr>
              <w:t>
6) исламдық қаржыландыру қағидаттары жөніндегі кеңес не Қазақстан Республикасының бейрезидент банкінде тұрақты жұмыс істейтін өзге де осыған ұқсас орган туралы ереженің (басшылықтың) электрондық көшірмесі;</w:t>
            </w:r>
          </w:p>
          <w:p>
            <w:pPr>
              <w:spacing w:after="20"/>
              <w:ind w:left="20"/>
              <w:jc w:val="both"/>
            </w:pPr>
            <w:r>
              <w:rPr>
                <w:rFonts w:ascii="Times New Roman"/>
                <w:b w:val="false"/>
                <w:i w:val="false"/>
                <w:color w:val="000000"/>
                <w:sz w:val="20"/>
              </w:rPr>
              <w:t>
7) исламдық қаржыландыру қағидаттары жөніндегі кеңестің не Қазақстан Республикасының бейрезидент банкінде тұрақты жұмыс істейтін өзге де ұқсас органның басшысы мен мүшелерінің лауазымдарына тағайындалған адамдар туралы мәліметтердің электрондық көшірмелері.</w:t>
            </w:r>
          </w:p>
          <w:p>
            <w:pPr>
              <w:spacing w:after="20"/>
              <w:ind w:left="20"/>
              <w:jc w:val="both"/>
            </w:pPr>
            <w:r>
              <w:rPr>
                <w:rFonts w:ascii="Times New Roman"/>
                <w:b w:val="false"/>
                <w:i w:val="false"/>
                <w:color w:val="000000"/>
                <w:sz w:val="20"/>
              </w:rPr>
              <w:t>
Қазақстан Республикасының бейрезидент ислам банкінің филиалы исламдық банк операцияларын және өзге де операцияларды жүзеге асыруға арналған лицензия алу үшін алғаш рет көрсетілетін қызметті берушінің кеңсесіне жүгінген кезде:</w:t>
            </w:r>
          </w:p>
          <w:p>
            <w:pPr>
              <w:spacing w:after="20"/>
              <w:ind w:left="20"/>
              <w:jc w:val="both"/>
            </w:pPr>
            <w:r>
              <w:rPr>
                <w:rFonts w:ascii="Times New Roman"/>
                <w:b w:val="false"/>
                <w:i w:val="false"/>
                <w:color w:val="000000"/>
                <w:sz w:val="20"/>
              </w:rPr>
              <w:t>
1) Қағидаларға 5-қосымшаға сәйкес нысан бойынша ислам банктері, Қазақстан Республикасының бейрезидент ислам банктерінің филиалдары жүзеге асыратын исламдық банк операцияларын және өзге де операцияларды жүзеге асыруға арналған лицензия алуға өтініш (адамның өтініш беруге өкілеттігін растайтын құжаттардың және оған қоса берілетін құжаттар мен мәліметтердің көшірмелерін қоса бере отырып);</w:t>
            </w:r>
          </w:p>
          <w:p>
            <w:pPr>
              <w:spacing w:after="20"/>
              <w:ind w:left="20"/>
              <w:jc w:val="both"/>
            </w:pPr>
            <w:r>
              <w:rPr>
                <w:rFonts w:ascii="Times New Roman"/>
                <w:b w:val="false"/>
                <w:i w:val="false"/>
                <w:color w:val="000000"/>
                <w:sz w:val="20"/>
              </w:rPr>
              <w:t>
2) осы тармақтың екінші бөлігінің 3), 4), 5) және 6) тармақшаларда көзделген құжаттар;</w:t>
            </w:r>
          </w:p>
          <w:p>
            <w:pPr>
              <w:spacing w:after="20"/>
              <w:ind w:left="20"/>
              <w:jc w:val="both"/>
            </w:pPr>
            <w:r>
              <w:rPr>
                <w:rFonts w:ascii="Times New Roman"/>
                <w:b w:val="false"/>
                <w:i w:val="false"/>
                <w:color w:val="000000"/>
                <w:sz w:val="20"/>
              </w:rPr>
              <w:t>
3) Қазақстан Республикасының бейрезидент банктің басқару органы бекіткен филиал туралы ереженің нотариат куәландырған көшірмесі;</w:t>
            </w:r>
          </w:p>
          <w:p>
            <w:pPr>
              <w:spacing w:after="20"/>
              <w:ind w:left="20"/>
              <w:jc w:val="both"/>
            </w:pPr>
            <w:r>
              <w:rPr>
                <w:rFonts w:ascii="Times New Roman"/>
                <w:b w:val="false"/>
                <w:i w:val="false"/>
                <w:color w:val="000000"/>
                <w:sz w:val="20"/>
              </w:rPr>
              <w:t>
4) Қазақстан Республикасының бейрезидент банкінің Қазақстан Республикасының аумағында оның филиалының қызметін жүзеге асыру процесінде туындайтын міндеттемелер бойынша жауапкершілікті қабылдау туралы және осындай міндеттемелерді Қазақстан Республикасының бейрезидент банкінің балансында есепке алу туралы жазбаша міндеттемесі (растауы);</w:t>
            </w:r>
          </w:p>
          <w:p>
            <w:pPr>
              <w:spacing w:after="20"/>
              <w:ind w:left="20"/>
              <w:jc w:val="both"/>
            </w:pPr>
            <w:r>
              <w:rPr>
                <w:rFonts w:ascii="Times New Roman"/>
                <w:b w:val="false"/>
                <w:i w:val="false"/>
                <w:color w:val="000000"/>
                <w:sz w:val="20"/>
              </w:rPr>
              <w:t>
5) рұқсат етілген операциялар түрлерінің тізбесін көрсете отырып, резиденті Қазақстан Республикасының бейрезидент банкі болып табылатын мемлекеттің қаржылық қадағалау органы берген (берген) Қазақстан Республикасының бейрезидент банкінің қолданыстағы лицензиясының (қолданыстағы рұқсатының) көшірмесі.</w:t>
            </w:r>
          </w:p>
          <w:p>
            <w:pPr>
              <w:spacing w:after="20"/>
              <w:ind w:left="20"/>
              <w:jc w:val="both"/>
            </w:pPr>
            <w:r>
              <w:rPr>
                <w:rFonts w:ascii="Times New Roman"/>
                <w:b w:val="false"/>
                <w:i w:val="false"/>
                <w:color w:val="000000"/>
                <w:sz w:val="20"/>
              </w:rPr>
              <w:t>
Көрсетілген лицензия (рұқсат), егер Банктер туралы заңның 16-бабының 1-тармағында көзделген Қазақстан Республикасының бейрезидент банкінің филиалын ашуға рұқсат беру туралы өтініш берілгеннен кейін Қазақстан Республикасының бейрезидент банкі жүзеге асыруға құқылы не Қазақстан Республикасының бейрезидент банкі жаңа лицензия алған операциялар түрлерінің тізбесі өзгертілген жағдайда ұсынылады (жаңа рұқсат);</w:t>
            </w:r>
          </w:p>
          <w:p>
            <w:pPr>
              <w:spacing w:after="20"/>
              <w:ind w:left="20"/>
              <w:jc w:val="both"/>
            </w:pPr>
            <w:r>
              <w:rPr>
                <w:rFonts w:ascii="Times New Roman"/>
                <w:b w:val="false"/>
                <w:i w:val="false"/>
                <w:color w:val="000000"/>
                <w:sz w:val="20"/>
              </w:rPr>
              <w:t>
6) исламдық қаржыландыру қағидаттары жөніндегі кеңес не Қазақстан Республикасының бейрезидент банкінде тұрақты жұмыс істейтін өзге де осыған ұқсас орган туралы ереженің (басшылықтың) көшірмесі;</w:t>
            </w:r>
          </w:p>
          <w:p>
            <w:pPr>
              <w:spacing w:after="20"/>
              <w:ind w:left="20"/>
              <w:jc w:val="both"/>
            </w:pPr>
            <w:r>
              <w:rPr>
                <w:rFonts w:ascii="Times New Roman"/>
                <w:b w:val="false"/>
                <w:i w:val="false"/>
                <w:color w:val="000000"/>
                <w:sz w:val="20"/>
              </w:rPr>
              <w:t>
7) исламдық қаржыландыру қағидаттары жөніндегі кеңестің не Қазақстан Республикасының бейрезидент банкінде тұрақты жұмыс істейтін өзге де осыған ұқсас органның басшысы мен мүшелерінің лауазымдарына тағайындалған адамдар туралы мәліметтер.</w:t>
            </w:r>
          </w:p>
          <w:p>
            <w:pPr>
              <w:spacing w:after="20"/>
              <w:ind w:left="20"/>
              <w:jc w:val="both"/>
            </w:pPr>
            <w:r>
              <w:rPr>
                <w:rFonts w:ascii="Times New Roman"/>
                <w:b w:val="false"/>
                <w:i w:val="false"/>
                <w:color w:val="000000"/>
                <w:sz w:val="20"/>
              </w:rPr>
              <w:t>
Көрсетілетін қызметті алушы - әмбебап банк лицензиясы бар банк исламдық банк операцияларын жүзеге асыруға қосымша лицензия алу үшін алғаш рет порталға жүгінген кезде:</w:t>
            </w:r>
          </w:p>
          <w:p>
            <w:pPr>
              <w:spacing w:after="20"/>
              <w:ind w:left="20"/>
              <w:jc w:val="both"/>
            </w:pPr>
            <w:r>
              <w:rPr>
                <w:rFonts w:ascii="Times New Roman"/>
                <w:b w:val="false"/>
                <w:i w:val="false"/>
                <w:color w:val="000000"/>
                <w:sz w:val="20"/>
              </w:rPr>
              <w:t>
1) исламдық банк операцияларын жүзеге асыруға қосымша лицензия алуға өтініш, Қағидаларға 6-қосымшаға сәйкес нысан бойынша көрсетілетін қызметті алушының бірінші басшысының не өтініш беруге уәкілетті тұлғаның ЭЦҚ-мен куәландырылған электрондық құжат түрінде (тұлғаның өтініш беруге өкілеттігін растайтын құжаттардың және оған қоса берілетін құжаттар мен мәліметтердің көшірмелерін қоса бере отырып);</w:t>
            </w:r>
          </w:p>
          <w:p>
            <w:pPr>
              <w:spacing w:after="20"/>
              <w:ind w:left="20"/>
              <w:jc w:val="both"/>
            </w:pPr>
            <w:r>
              <w:rPr>
                <w:rFonts w:ascii="Times New Roman"/>
                <w:b w:val="false"/>
                <w:i w:val="false"/>
                <w:color w:val="000000"/>
                <w:sz w:val="20"/>
              </w:rPr>
              <w:t>
2) Банктер туралы заңның 88-бабында көзделген жаңартылған қаржылық орнықтылықты қалпына келтіру жоспарының электрондық көшірмесі;</w:t>
            </w:r>
          </w:p>
          <w:p>
            <w:pPr>
              <w:spacing w:after="20"/>
              <w:ind w:left="20"/>
              <w:jc w:val="both"/>
            </w:pPr>
            <w:r>
              <w:rPr>
                <w:rFonts w:ascii="Times New Roman"/>
                <w:b w:val="false"/>
                <w:i w:val="false"/>
                <w:color w:val="000000"/>
                <w:sz w:val="20"/>
              </w:rPr>
              <w:t>
3) "цифрлық үкіметтің" төлем шлюзі арқылы көрсетілген алымды төлеу жағдайларын қоспағанда, жекелеген қызмет түрлерімен айналысу құқығына лицензиялық алымның бюджетке төленгенін растайтын құжат;</w:t>
            </w:r>
          </w:p>
          <w:p>
            <w:pPr>
              <w:spacing w:after="20"/>
              <w:ind w:left="20"/>
              <w:jc w:val="both"/>
            </w:pPr>
            <w:r>
              <w:rPr>
                <w:rFonts w:ascii="Times New Roman"/>
                <w:b w:val="false"/>
                <w:i w:val="false"/>
                <w:color w:val="000000"/>
                <w:sz w:val="20"/>
              </w:rPr>
              <w:t>
4) исламдық банк операцияларын жүзеге асыруға лицензия алу ниеті туралы банк акционерлерінің жалпы жиналысы шешімінің электрондық көшірмесі;</w:t>
            </w:r>
          </w:p>
          <w:p>
            <w:pPr>
              <w:spacing w:after="20"/>
              <w:ind w:left="20"/>
              <w:jc w:val="both"/>
            </w:pPr>
            <w:r>
              <w:rPr>
                <w:rFonts w:ascii="Times New Roman"/>
                <w:b w:val="false"/>
                <w:i w:val="false"/>
                <w:color w:val="000000"/>
                <w:sz w:val="20"/>
              </w:rPr>
              <w:t>
5) Банктер туралы заңның 19-бабының 15-тармағы 3) тармақшасында көзделген талаптарды есепке ала отырып, жарғы көшірмесінің нотариат куәландырған электрондық көшірмесі;</w:t>
            </w:r>
          </w:p>
          <w:p>
            <w:pPr>
              <w:spacing w:after="20"/>
              <w:ind w:left="20"/>
              <w:jc w:val="both"/>
            </w:pPr>
            <w:r>
              <w:rPr>
                <w:rFonts w:ascii="Times New Roman"/>
                <w:b w:val="false"/>
                <w:i w:val="false"/>
                <w:color w:val="000000"/>
                <w:sz w:val="20"/>
              </w:rPr>
              <w:t>
6) исламдық қаржыландыру қағидаттары жөніндегі кеңес туралы ереженің электрондық көшірмесі, сондай-ақ исламдық қаржыландыру қағидаттары жөніндегі кеңестің басшысы мен мүшелерінің лауазымдарына тағайындалған адамдар туралы Банктер туралы заңның 36-бабының 2 және 3-трмақтарында белгіленген талаптарға сәйкес келетінін растайтын мәліметтер;</w:t>
            </w:r>
          </w:p>
          <w:p>
            <w:pPr>
              <w:spacing w:after="20"/>
              <w:ind w:left="20"/>
              <w:jc w:val="both"/>
            </w:pPr>
            <w:r>
              <w:rPr>
                <w:rFonts w:ascii="Times New Roman"/>
                <w:b w:val="false"/>
                <w:i w:val="false"/>
                <w:color w:val="000000"/>
                <w:sz w:val="20"/>
              </w:rPr>
              <w:t>
7) уәкілетті органның тәуекелдерді басқару және ішкі бақылау жүйесіне қойылатын талаптарына сәйкес келетін таяудағы үш жылға арналған исламдық банк операцияларын дамыту стратегиясының электрондық көшірмесі;</w:t>
            </w:r>
          </w:p>
          <w:p>
            <w:pPr>
              <w:spacing w:after="20"/>
              <w:ind w:left="20"/>
              <w:jc w:val="both"/>
            </w:pPr>
            <w:r>
              <w:rPr>
                <w:rFonts w:ascii="Times New Roman"/>
                <w:b w:val="false"/>
                <w:i w:val="false"/>
                <w:color w:val="000000"/>
                <w:sz w:val="20"/>
              </w:rPr>
              <w:t>
8) ең төмен мөлшерін уәкілетті орган белгілеген, исламдық банк операциялары үшін бөлінген активтердің қалыптасуын растайтын құжаттардың электрондық көшірмелері.</w:t>
            </w:r>
          </w:p>
          <w:p>
            <w:pPr>
              <w:spacing w:after="20"/>
              <w:ind w:left="20"/>
              <w:jc w:val="both"/>
            </w:pPr>
            <w:r>
              <w:rPr>
                <w:rFonts w:ascii="Times New Roman"/>
                <w:b w:val="false"/>
                <w:i w:val="false"/>
                <w:color w:val="000000"/>
                <w:sz w:val="20"/>
              </w:rPr>
              <w:t>
Көрсетілетін қызметті алушы - әмбебап банк лицензиясы бар банк исламдық банк операцияларын және өзге де операцияларды жүзеге асыруға қосымша лицензия алу үшін алғаш рет көрсетілетін қызметті берушінің кеңсесіне жүгінген кезде:</w:t>
            </w:r>
          </w:p>
          <w:p>
            <w:pPr>
              <w:spacing w:after="20"/>
              <w:ind w:left="20"/>
              <w:jc w:val="both"/>
            </w:pPr>
            <w:r>
              <w:rPr>
                <w:rFonts w:ascii="Times New Roman"/>
                <w:b w:val="false"/>
                <w:i w:val="false"/>
                <w:color w:val="000000"/>
                <w:sz w:val="20"/>
              </w:rPr>
              <w:t>
1) Қағидаларға 6-қосымшаға сәйкес нысан бойынша исламдық банк операцияларын жүзеге асыруға қосымша лицензия алуға өтініш (тұлғаның өтініш беруге өкілеттігін растайтын құжаттардың және оған қоса берілетін құжаттар мен мәліметтердің көшірмелерін қоса бере отырып);</w:t>
            </w:r>
          </w:p>
          <w:p>
            <w:pPr>
              <w:spacing w:after="20"/>
              <w:ind w:left="20"/>
              <w:jc w:val="both"/>
            </w:pPr>
            <w:r>
              <w:rPr>
                <w:rFonts w:ascii="Times New Roman"/>
                <w:b w:val="false"/>
                <w:i w:val="false"/>
                <w:color w:val="000000"/>
                <w:sz w:val="20"/>
              </w:rPr>
              <w:t>
2) Банктер туралы заңның 88-бабында көзделген қаржылық орнықтылықты қалпына келтірудің жаңартылған жоспарының электрондық көшірмесі;</w:t>
            </w:r>
          </w:p>
          <w:p>
            <w:pPr>
              <w:spacing w:after="20"/>
              <w:ind w:left="20"/>
              <w:jc w:val="both"/>
            </w:pPr>
            <w:r>
              <w:rPr>
                <w:rFonts w:ascii="Times New Roman"/>
                <w:b w:val="false"/>
                <w:i w:val="false"/>
                <w:color w:val="000000"/>
                <w:sz w:val="20"/>
              </w:rPr>
              <w:t>
3) "цифрлық үкіметтің" төлем шлюзі арқылы көрсетілген алымды төлеу жағдайларын қоспағанда, жекелеген қызмет түрлерімен айналысу құқығына лицензиялық алымның бюджетке төленгенін растайтын құжат;</w:t>
            </w:r>
          </w:p>
          <w:p>
            <w:pPr>
              <w:spacing w:after="20"/>
              <w:ind w:left="20"/>
              <w:jc w:val="both"/>
            </w:pPr>
            <w:r>
              <w:rPr>
                <w:rFonts w:ascii="Times New Roman"/>
                <w:b w:val="false"/>
                <w:i w:val="false"/>
                <w:color w:val="000000"/>
                <w:sz w:val="20"/>
              </w:rPr>
              <w:t>
4) исламдық банк операцияларын және өзге де операцияларды жүзеге асыруға лицензия алу ниеті туралы банк акционерлерінің жалпы жиналысы шешімінің электрондық көшірмесі;</w:t>
            </w:r>
          </w:p>
          <w:p>
            <w:pPr>
              <w:spacing w:after="20"/>
              <w:ind w:left="20"/>
              <w:jc w:val="both"/>
            </w:pPr>
            <w:r>
              <w:rPr>
                <w:rFonts w:ascii="Times New Roman"/>
                <w:b w:val="false"/>
                <w:i w:val="false"/>
                <w:color w:val="000000"/>
                <w:sz w:val="20"/>
              </w:rPr>
              <w:t>
5) Банктер туралы заңның 19-бабы 15-тармағының 3) тармақшасында көзделген талаптарды ескере отырып, жарғының нотариат куәландырған көшірмесі;</w:t>
            </w:r>
          </w:p>
          <w:p>
            <w:pPr>
              <w:spacing w:after="20"/>
              <w:ind w:left="20"/>
              <w:jc w:val="both"/>
            </w:pPr>
            <w:r>
              <w:rPr>
                <w:rFonts w:ascii="Times New Roman"/>
                <w:b w:val="false"/>
                <w:i w:val="false"/>
                <w:color w:val="000000"/>
                <w:sz w:val="20"/>
              </w:rPr>
              <w:t>
6) исламдық қаржыландыру қағидаттары жөніндегі кеңес туралы ереженің көшірмесі, сондай-ақ Банктер туралы заңның 36-бабының 2 және 3-тармақтарында белгіленген талаптарға сәйкестігін растайтын исламдық қаржыландыру қағидаттары жөніндегі кеңестің басшысы мен мүшелерінің лауазымдарына тағайындалған адамдар туралы мәліметтер;</w:t>
            </w:r>
          </w:p>
          <w:p>
            <w:pPr>
              <w:spacing w:after="20"/>
              <w:ind w:left="20"/>
              <w:jc w:val="both"/>
            </w:pPr>
            <w:r>
              <w:rPr>
                <w:rFonts w:ascii="Times New Roman"/>
                <w:b w:val="false"/>
                <w:i w:val="false"/>
                <w:color w:val="000000"/>
                <w:sz w:val="20"/>
              </w:rPr>
              <w:t>
7) уәкілетті органның тәуекелдерді басқару және ішкі бақылау жүйесіне қойылатын талаптарына сәйкес келетін алдағы үш жылға арналған исламдық банк операцияларын дамыту стратегиясының көшірмесі;</w:t>
            </w:r>
          </w:p>
          <w:p>
            <w:pPr>
              <w:spacing w:after="20"/>
              <w:ind w:left="20"/>
              <w:jc w:val="both"/>
            </w:pPr>
            <w:r>
              <w:rPr>
                <w:rFonts w:ascii="Times New Roman"/>
                <w:b w:val="false"/>
                <w:i w:val="false"/>
                <w:color w:val="000000"/>
                <w:sz w:val="20"/>
              </w:rPr>
              <w:t>
8) ең аз мөлшерін уәкілетті орган белгілеген, исламдық банк операциялары үшін бөлінген активтердің қалыптасуын растайтын құжаттар.</w:t>
            </w:r>
          </w:p>
          <w:p>
            <w:pPr>
              <w:spacing w:after="20"/>
              <w:ind w:left="20"/>
              <w:jc w:val="both"/>
            </w:pPr>
            <w:r>
              <w:rPr>
                <w:rFonts w:ascii="Times New Roman"/>
                <w:b w:val="false"/>
                <w:i w:val="false"/>
                <w:color w:val="000000"/>
                <w:sz w:val="20"/>
              </w:rPr>
              <w:t>
Көрсетілетін қызметті алушы - әмбебап банк лицензиясы бар Қазақстан Республикасының бейрезидент банкінің филиалы исламдық банк операцияларын жүзеге асыруға қосымша лицензия алу үшін алғаш рет порталға жүгінген кезде:</w:t>
            </w:r>
          </w:p>
          <w:p>
            <w:pPr>
              <w:spacing w:after="20"/>
              <w:ind w:left="20"/>
              <w:jc w:val="both"/>
            </w:pPr>
            <w:r>
              <w:rPr>
                <w:rFonts w:ascii="Times New Roman"/>
                <w:b w:val="false"/>
                <w:i w:val="false"/>
                <w:color w:val="000000"/>
                <w:sz w:val="20"/>
              </w:rPr>
              <w:t>
1) көрсетілетін қызметті алушының бірінші басшысының не өтініш беруге уәкілетті адамның ЭЦҚ-мен куәландырылған электрондық құжат түріндегі Қағидаларға 6-қосымшаға сәйкес нысан бойынша исламдық банк операцияларын жүзеге асыруға қосымша лицензия алуға өтініш (тұлғаның өтініш беруге өкілеттігін растайтын құжаттардың және оған қоса берілетін құжаттар мен мәліметтердің көшірмелерін қоса бере отырып);</w:t>
            </w:r>
          </w:p>
          <w:p>
            <w:pPr>
              <w:spacing w:after="20"/>
              <w:ind w:left="20"/>
              <w:jc w:val="both"/>
            </w:pPr>
            <w:r>
              <w:rPr>
                <w:rFonts w:ascii="Times New Roman"/>
                <w:b w:val="false"/>
                <w:i w:val="false"/>
                <w:color w:val="000000"/>
                <w:sz w:val="20"/>
              </w:rPr>
              <w:t>
2) Банктер туралы заңның 88-бабында көзделген қаржылық орнықтылықты қалпына келтірудің жаңартылған жоспарының электрондық көшірмесі;</w:t>
            </w:r>
          </w:p>
          <w:p>
            <w:pPr>
              <w:spacing w:after="20"/>
              <w:ind w:left="20"/>
              <w:jc w:val="both"/>
            </w:pPr>
            <w:r>
              <w:rPr>
                <w:rFonts w:ascii="Times New Roman"/>
                <w:b w:val="false"/>
                <w:i w:val="false"/>
                <w:color w:val="000000"/>
                <w:sz w:val="20"/>
              </w:rPr>
              <w:t>
3) "цифрлық үкіметтің" төлем шлюзі арқылы көрсетілген алымды төлеу жағдайларын қоспағанда, жекелеген қызмет түрлерімен айналысу құқығына лицензиялық алымның бюджетке төленгенін растайтын құжат;</w:t>
            </w:r>
          </w:p>
          <w:p>
            <w:pPr>
              <w:spacing w:after="20"/>
              <w:ind w:left="20"/>
              <w:jc w:val="both"/>
            </w:pPr>
            <w:r>
              <w:rPr>
                <w:rFonts w:ascii="Times New Roman"/>
                <w:b w:val="false"/>
                <w:i w:val="false"/>
                <w:color w:val="000000"/>
                <w:sz w:val="20"/>
              </w:rPr>
              <w:t>
4) исламдық банк операцияларын және өзге де операцияларды жүзеге асыруға лицензия алу ниеті туралы Қазақстан Республикасының бейрезидент банкінің басқару органы шешімінің электрондық көшірмесі;</w:t>
            </w:r>
          </w:p>
          <w:p>
            <w:pPr>
              <w:spacing w:after="20"/>
              <w:ind w:left="20"/>
              <w:jc w:val="both"/>
            </w:pPr>
            <w:r>
              <w:rPr>
                <w:rFonts w:ascii="Times New Roman"/>
                <w:b w:val="false"/>
                <w:i w:val="false"/>
                <w:color w:val="000000"/>
                <w:sz w:val="20"/>
              </w:rPr>
              <w:t>
5) Банктер туралы заңның 19-бабы 15-тармағының 3) тармақшасында көзделген талаптарды ескере отырып, Қазақстан Республикасының бейрезидент банкінің филиалы туралы ереженің нотариат куәландырған көшірмесінің электрондық көшірмесі;</w:t>
            </w:r>
          </w:p>
          <w:p>
            <w:pPr>
              <w:spacing w:after="20"/>
              <w:ind w:left="20"/>
              <w:jc w:val="both"/>
            </w:pPr>
            <w:r>
              <w:rPr>
                <w:rFonts w:ascii="Times New Roman"/>
                <w:b w:val="false"/>
                <w:i w:val="false"/>
                <w:color w:val="000000"/>
                <w:sz w:val="20"/>
              </w:rPr>
              <w:t>
6) исламдық қаржыландыру қағидаттары жөніндегі кеңес не Қазақстан Республикасының бейрезидент банкінде тұрақты жұмыс істейтін өзге де осыған ұқсас орган туралы ереженің (нұсқаудың) электрондық көшірмесі, сондай-ақ исламдық қаржыландыру қағидаттары жөніндегі кеңестің басшысы мен мүшелерінің лауазымдарына тағайындалған адамдар не Қазақстан Республикасының бейрезидент банкінде тұрақты жұмыс істейтін өзге де осыған ұқсас орган туралы мәліметтер;</w:t>
            </w:r>
          </w:p>
          <w:p>
            <w:pPr>
              <w:spacing w:after="20"/>
              <w:ind w:left="20"/>
              <w:jc w:val="both"/>
            </w:pPr>
            <w:r>
              <w:rPr>
                <w:rFonts w:ascii="Times New Roman"/>
                <w:b w:val="false"/>
                <w:i w:val="false"/>
                <w:color w:val="000000"/>
                <w:sz w:val="20"/>
              </w:rPr>
              <w:t>
7) уәкілетті органның тәуекелдерді басқару және ішкі бақылау жүйесіне қойылатын талаптарына сәйкес келетін алдағы үш жылға арналған исламдық банк операцияларын дамыту стратегиясының көшірмесі; 8) ең аз мөлшерін уәкілетті орган белгілеген, исламдық банк операциялары үшін бөлінген активтердің қалыптасуын растайтын құжаттар.</w:t>
            </w:r>
          </w:p>
          <w:p>
            <w:pPr>
              <w:spacing w:after="20"/>
              <w:ind w:left="20"/>
              <w:jc w:val="both"/>
            </w:pPr>
            <w:r>
              <w:rPr>
                <w:rFonts w:ascii="Times New Roman"/>
                <w:b w:val="false"/>
                <w:i w:val="false"/>
                <w:color w:val="000000"/>
                <w:sz w:val="20"/>
              </w:rPr>
              <w:t>
Көрсетілетін қызметті алушы – әмбебап банк лицензиясы бар Қазақстан Республикасының бейрезидент банкінің филиалы исламдық банк операцияларын жүзеге асыруға қосымша лицензия алу үшін алғаш рет көрсетілетін қызметті берушінің кеңсесіне жүгінген кезде:</w:t>
            </w:r>
          </w:p>
          <w:p>
            <w:pPr>
              <w:spacing w:after="20"/>
              <w:ind w:left="20"/>
              <w:jc w:val="both"/>
            </w:pPr>
            <w:r>
              <w:rPr>
                <w:rFonts w:ascii="Times New Roman"/>
                <w:b w:val="false"/>
                <w:i w:val="false"/>
                <w:color w:val="000000"/>
                <w:sz w:val="20"/>
              </w:rPr>
              <w:t>
1) Қағидаларға 6-қосымшаға сәйкес нысан бойынша исламдық банк операцияларын жүзеге асыруға қосымша лицензия алуға өтініш (тұлғаның өтініш беруге өкілеттігін растайтын құжаттардың және оған қоса берілетін құжаттар мен мәліметтердің көшірмелерін қоса бере отырып);</w:t>
            </w:r>
          </w:p>
          <w:p>
            <w:pPr>
              <w:spacing w:after="20"/>
              <w:ind w:left="20"/>
              <w:jc w:val="both"/>
            </w:pPr>
            <w:r>
              <w:rPr>
                <w:rFonts w:ascii="Times New Roman"/>
                <w:b w:val="false"/>
                <w:i w:val="false"/>
                <w:color w:val="000000"/>
                <w:sz w:val="20"/>
              </w:rPr>
              <w:t>
2) Банктер туралы заңның 88-бабында көзделген қаржылық орнықтылықты қалпына келтірудің жаңартылған жоспарының көшірмесі;</w:t>
            </w:r>
          </w:p>
          <w:p>
            <w:pPr>
              <w:spacing w:after="20"/>
              <w:ind w:left="20"/>
              <w:jc w:val="both"/>
            </w:pPr>
            <w:r>
              <w:rPr>
                <w:rFonts w:ascii="Times New Roman"/>
                <w:b w:val="false"/>
                <w:i w:val="false"/>
                <w:color w:val="000000"/>
                <w:sz w:val="20"/>
              </w:rPr>
              <w:t>
3) "цифрлық үкіметтің" төлем шлюзі арқылы көрсетілген алымды төлеу жағдайларын қоспағанда, жекелеген қызмет түрлерімен айналысу құқығына лицензиялық алымның бюджетке төленгенін растайтын құжат;</w:t>
            </w:r>
          </w:p>
          <w:p>
            <w:pPr>
              <w:spacing w:after="20"/>
              <w:ind w:left="20"/>
              <w:jc w:val="both"/>
            </w:pPr>
            <w:r>
              <w:rPr>
                <w:rFonts w:ascii="Times New Roman"/>
                <w:b w:val="false"/>
                <w:i w:val="false"/>
                <w:color w:val="000000"/>
                <w:sz w:val="20"/>
              </w:rPr>
              <w:t>
4) исламдық банк операцияларын және өзге де операцияларды жүзеге асыруға лицензия алу ниеті туралы Қазақстан Республикасының бейрезидент банкінің басқару органы шешімінің көшірмесі;</w:t>
            </w:r>
          </w:p>
          <w:p>
            <w:pPr>
              <w:spacing w:after="20"/>
              <w:ind w:left="20"/>
              <w:jc w:val="both"/>
            </w:pPr>
            <w:r>
              <w:rPr>
                <w:rFonts w:ascii="Times New Roman"/>
                <w:b w:val="false"/>
                <w:i w:val="false"/>
                <w:color w:val="000000"/>
                <w:sz w:val="20"/>
              </w:rPr>
              <w:t>
5) Банктер туралы заңның 19-бабы 15-тармағының 3) тармақшасында көзделген талаптарды ескере отырып, Қазақстан Республикасының бейрезидент банкінің филиалы туралы ереженің нотариат куәландырған көшірмесі;</w:t>
            </w:r>
          </w:p>
          <w:p>
            <w:pPr>
              <w:spacing w:after="20"/>
              <w:ind w:left="20"/>
              <w:jc w:val="both"/>
            </w:pPr>
            <w:r>
              <w:rPr>
                <w:rFonts w:ascii="Times New Roman"/>
                <w:b w:val="false"/>
                <w:i w:val="false"/>
                <w:color w:val="000000"/>
                <w:sz w:val="20"/>
              </w:rPr>
              <w:t>
6) исламдық қаржыландыру қағидаттары жөніндегі кеңес не Қазақстан Республикасының бейрезидент банкінде тұрақты жұмыс істейтін өзге де осыған ұқсас орган туралы ереженің (нұсқаудың) көшірмесі, сондай-ақ исламдық қаржыландыру қағидаттары жөніндегі кеңестің басшысы мен мүшелерінің лауазымдарына тағайындалған адамдар не Қазақстан Республикасының бейрезидент банкінде тұрақты жұмыс істейтін өзге де осыған ұқсас орган туралы мәліметтер;</w:t>
            </w:r>
          </w:p>
          <w:p>
            <w:pPr>
              <w:spacing w:after="20"/>
              <w:ind w:left="20"/>
              <w:jc w:val="both"/>
            </w:pPr>
            <w:r>
              <w:rPr>
                <w:rFonts w:ascii="Times New Roman"/>
                <w:b w:val="false"/>
                <w:i w:val="false"/>
                <w:color w:val="000000"/>
                <w:sz w:val="20"/>
              </w:rPr>
              <w:t>
7) уәкілетті органның тәуекелдерді басқару және ішкі бақылау жүйесіне қойылатын талаптарына сәйкес келетін алдағы үш жылға арналған исламдық банк операцияларын дамыту стратегиясының көшірмесі;</w:t>
            </w:r>
          </w:p>
          <w:p>
            <w:pPr>
              <w:spacing w:after="20"/>
              <w:ind w:left="20"/>
              <w:jc w:val="both"/>
            </w:pPr>
            <w:r>
              <w:rPr>
                <w:rFonts w:ascii="Times New Roman"/>
                <w:b w:val="false"/>
                <w:i w:val="false"/>
                <w:color w:val="000000"/>
                <w:sz w:val="20"/>
              </w:rPr>
              <w:t>
8) ең аз мөлшерін уәкілетті орган белгілеген, исламдық банк операциялары үшін бөлінген активтердің қалыптасуын растайтын құжаттар.</w:t>
            </w:r>
          </w:p>
          <w:p>
            <w:pPr>
              <w:spacing w:after="20"/>
              <w:ind w:left="20"/>
              <w:jc w:val="both"/>
            </w:pPr>
            <w:r>
              <w:rPr>
                <w:rFonts w:ascii="Times New Roman"/>
                <w:b w:val="false"/>
                <w:i w:val="false"/>
                <w:color w:val="000000"/>
                <w:sz w:val="20"/>
              </w:rPr>
              <w:t>
Көрсетілетін қызметті алушы операциялардың қосымша түрлерін жүзеге асыруға арналған банк лицензиясын алу үшін портал арқылы жүгінген кезде:</w:t>
            </w:r>
          </w:p>
          <w:p>
            <w:pPr>
              <w:spacing w:after="20"/>
              <w:ind w:left="20"/>
              <w:jc w:val="both"/>
            </w:pPr>
            <w:r>
              <w:rPr>
                <w:rFonts w:ascii="Times New Roman"/>
                <w:b w:val="false"/>
                <w:i w:val="false"/>
                <w:color w:val="000000"/>
                <w:sz w:val="20"/>
              </w:rPr>
              <w:t>
1) көрсетілетін қызметті алушының бірінші басшысының не өтініш беруге уәкілетті тұлғаның ЭЦҚ-мен куәландырылған электрондық құжат түріндегі Қағидаларға 8-қосымшаға сәйкес нысан бойынша операциялардың қосымша түрлерін жүзеге асыруға арналған банк лицензиясын алуға өтініш (тұлғаның өтініш беруге өкілеттігін растайтын құжаттардың және оған қоса берілетін құжаттар мен мәліметтердің көшірмелерін қоса бере отырып) (ислам банкі, Қазақстан Республикасының бейрезидент ислам банкінің филиалы үшін);</w:t>
            </w:r>
          </w:p>
          <w:p>
            <w:pPr>
              <w:spacing w:after="20"/>
              <w:ind w:left="20"/>
              <w:jc w:val="both"/>
            </w:pPr>
            <w:r>
              <w:rPr>
                <w:rFonts w:ascii="Times New Roman"/>
                <w:b w:val="false"/>
                <w:i w:val="false"/>
                <w:color w:val="000000"/>
                <w:sz w:val="20"/>
              </w:rPr>
              <w:t>
2) Банктер туралы заңның 88-бабында көзделген қаржылық тұрақтылықты қалпына келтірудің өзекті жоспарының электрондық көшірмесі;</w:t>
            </w:r>
          </w:p>
          <w:p>
            <w:pPr>
              <w:spacing w:after="20"/>
              <w:ind w:left="20"/>
              <w:jc w:val="both"/>
            </w:pPr>
            <w:r>
              <w:rPr>
                <w:rFonts w:ascii="Times New Roman"/>
                <w:b w:val="false"/>
                <w:i w:val="false"/>
                <w:color w:val="000000"/>
                <w:sz w:val="20"/>
              </w:rPr>
              <w:t>
3) көрсетілген алымды "цифрлық үкіметтің" төлем шлюзі арқылы төлеу жағдайларын қоспағанда, жекелеген қызмет түрлерімен айналысу құқығына лицензиялық алымның бюджетке төленгенін растайтын құжат. Көрсетілетін қызметті алушы операциялардың қосымша түрлерін жүзеге асыруға банк лицензиясын алу үшін көрсетілетін қызметті берушінің кеңсесі арқылы жүгінген кезде:</w:t>
            </w:r>
          </w:p>
          <w:p>
            <w:pPr>
              <w:spacing w:after="20"/>
              <w:ind w:left="20"/>
              <w:jc w:val="both"/>
            </w:pPr>
            <w:r>
              <w:rPr>
                <w:rFonts w:ascii="Times New Roman"/>
                <w:b w:val="false"/>
                <w:i w:val="false"/>
                <w:color w:val="000000"/>
                <w:sz w:val="20"/>
              </w:rPr>
              <w:t>
1) Қағидаларға 8-қосымшаға сәйкес нысан бойынша операциялардың қосымша түрлерін жүзеге асыруға арналған банк лицензиясын алуға өтініш (ислам банкі, Қазақстан Республикасының бейрезидент ислам банкі филиалы үшін) (адамның өтініш беруге өкілеттігін растайтын құжаттардың және оған қоса берілетін құжаттар мен мәліметтердің көшірмелерін қоса бере отырып);</w:t>
            </w:r>
          </w:p>
          <w:p>
            <w:pPr>
              <w:spacing w:after="20"/>
              <w:ind w:left="20"/>
              <w:jc w:val="both"/>
            </w:pPr>
            <w:r>
              <w:rPr>
                <w:rFonts w:ascii="Times New Roman"/>
                <w:b w:val="false"/>
                <w:i w:val="false"/>
                <w:color w:val="000000"/>
                <w:sz w:val="20"/>
              </w:rPr>
              <w:t>
2) Банктер туралы заңның 88-бабында көзделген қаржылық тұрақтылықты қалпына келтірудің өзекті жоспарының көшірмесі;</w:t>
            </w:r>
          </w:p>
          <w:p>
            <w:pPr>
              <w:spacing w:after="20"/>
              <w:ind w:left="20"/>
              <w:jc w:val="both"/>
            </w:pPr>
            <w:r>
              <w:rPr>
                <w:rFonts w:ascii="Times New Roman"/>
                <w:b w:val="false"/>
                <w:i w:val="false"/>
                <w:color w:val="000000"/>
                <w:sz w:val="20"/>
              </w:rPr>
              <w:t>
3) көрсетілген алымды "цифрлық үкіметтің" төлем шлюзі арқылы төлеу жағдайларын қоспағанда, жекелеген қызмет түрлерімен айналысу құқығына лицензиялық алымның бюджетке төленгенін растайтын құжат. Көрсетілетін қызметті алушы банкті ислам банкіне айналдыру нысанында ерікті түрде қайта ұйымдастыру кезінде исламдық банк операцияларын және өзге де операцияларды жүзеге асыруға лицензия алу үшін портал арқылы жүгінген кезде:</w:t>
            </w:r>
          </w:p>
          <w:p>
            <w:pPr>
              <w:spacing w:after="20"/>
              <w:ind w:left="20"/>
              <w:jc w:val="both"/>
            </w:pPr>
            <w:r>
              <w:rPr>
                <w:rFonts w:ascii="Times New Roman"/>
                <w:b w:val="false"/>
                <w:i w:val="false"/>
                <w:color w:val="000000"/>
                <w:sz w:val="20"/>
              </w:rPr>
              <w:t>
1) көрсетілетін қызметті алушының бірінші басшысының не өтініш беруге уәкілетті адамның электрондық цифрлық қолтаңбасымен (бұдан әрі - ЭЦҚ) куәландырылған электрондық құжат түріндегі Қағидаларға 5-қосымшаға сәйкес нысан бойынша Қазақстан Республикасының бейрезидент ислам банктері, ислам банктерінің филиалдары жүзеге асыратын исламдық банк операцияларын және өзге де операцияларды жүзеге асыруға арналған лицензия алуға өтініш (тұлғаның өтініш беруге өкілеттіктерін растайтын құжаттардың және оған қоса берілетін құжаттар мен мәліметтердің көшірмелерін қоса бере отырып);</w:t>
            </w:r>
          </w:p>
          <w:p>
            <w:pPr>
              <w:spacing w:after="20"/>
              <w:ind w:left="20"/>
              <w:jc w:val="both"/>
            </w:pPr>
            <w:r>
              <w:rPr>
                <w:rFonts w:ascii="Times New Roman"/>
                <w:b w:val="false"/>
                <w:i w:val="false"/>
                <w:color w:val="000000"/>
                <w:sz w:val="20"/>
              </w:rPr>
              <w:t>
2) ислам банкі жарғысының нотариат куәландырған көшірмесінің электрондық көшірмесі;</w:t>
            </w:r>
          </w:p>
          <w:p>
            <w:pPr>
              <w:spacing w:after="20"/>
              <w:ind w:left="20"/>
              <w:jc w:val="both"/>
            </w:pPr>
            <w:r>
              <w:rPr>
                <w:rFonts w:ascii="Times New Roman"/>
                <w:b w:val="false"/>
                <w:i w:val="false"/>
                <w:color w:val="000000"/>
                <w:sz w:val="20"/>
              </w:rPr>
              <w:t>
3) жекелеген қызмет түрлерімен айналысу құқығына арналған лицензиялық алымның бюджетке төленгенін растайтын құжат;</w:t>
            </w:r>
          </w:p>
          <w:p>
            <w:pPr>
              <w:spacing w:after="20"/>
              <w:ind w:left="20"/>
              <w:jc w:val="both"/>
            </w:pPr>
            <w:r>
              <w:rPr>
                <w:rFonts w:ascii="Times New Roman"/>
                <w:b w:val="false"/>
                <w:i w:val="false"/>
                <w:color w:val="000000"/>
                <w:sz w:val="20"/>
              </w:rPr>
              <w:t>
4) исламдық қаржыландыру қағидаттары жөніндегі кеңес туралы ереженің электрондық көшірмесі;</w:t>
            </w:r>
          </w:p>
          <w:p>
            <w:pPr>
              <w:spacing w:after="20"/>
              <w:ind w:left="20"/>
              <w:jc w:val="both"/>
            </w:pPr>
            <w:r>
              <w:rPr>
                <w:rFonts w:ascii="Times New Roman"/>
                <w:b w:val="false"/>
                <w:i w:val="false"/>
                <w:color w:val="000000"/>
                <w:sz w:val="20"/>
              </w:rPr>
              <w:t>
5) Банктер туралы заңның 36-бабында белгіленген талаптарға сәйкестігін растайтын исламдық қаржыландыру қағидаттары жөніндегі кеңестің басшысы мен мүшелерінің лауазымдарына тағайындалған адамдар туралы мәліметтер;</w:t>
            </w:r>
          </w:p>
          <w:p>
            <w:pPr>
              <w:spacing w:after="20"/>
              <w:ind w:left="20"/>
              <w:jc w:val="both"/>
            </w:pPr>
            <w:r>
              <w:rPr>
                <w:rFonts w:ascii="Times New Roman"/>
                <w:b w:val="false"/>
                <w:i w:val="false"/>
                <w:color w:val="000000"/>
                <w:sz w:val="20"/>
              </w:rPr>
              <w:t>
6) исламдық банк операцияларын және өзге де операцияларды жүзеге асырудың жалпы шарттары туралы қағидалардың электрондық көшірмесі;</w:t>
            </w:r>
          </w:p>
          <w:p>
            <w:pPr>
              <w:spacing w:after="20"/>
              <w:ind w:left="20"/>
              <w:jc w:val="both"/>
            </w:pPr>
            <w:r>
              <w:rPr>
                <w:rFonts w:ascii="Times New Roman"/>
                <w:b w:val="false"/>
                <w:i w:val="false"/>
                <w:color w:val="000000"/>
                <w:sz w:val="20"/>
              </w:rPr>
              <w:t>
7) ислам банкінің ішкі кредит саясаты туралы ережелердің электрондық көшірмесі. Көрсетілетін қызметті алушы банкті ислам банкіне айналдыру нысанында ерікті түрде қайта ұйымдастыру кезінде исламдық банк операцияларын және өзге де операцияларды жүзеге асыруға лицензия алу үшін көрсетілетін қызметті берушінің кеңсесі арқылы жүгінген кезде:</w:t>
            </w:r>
          </w:p>
          <w:p>
            <w:pPr>
              <w:spacing w:after="20"/>
              <w:ind w:left="20"/>
              <w:jc w:val="both"/>
            </w:pPr>
            <w:r>
              <w:rPr>
                <w:rFonts w:ascii="Times New Roman"/>
                <w:b w:val="false"/>
                <w:i w:val="false"/>
                <w:color w:val="000000"/>
                <w:sz w:val="20"/>
              </w:rPr>
              <w:t>
1) Қағидаларға 5-қосымшаға сәйкес нысан бойынша исламдық банк операцияларын және өзге де операцияларды жүзеге асыруға арналған лицензия алуға өтініш (тұлғаның өтініш беруге өкілеттігін растайтын құжаттардың және оған қоса берілетін құжаттар мен мәліметтердің көшірмелерін қоса бере отырып);</w:t>
            </w:r>
          </w:p>
          <w:p>
            <w:pPr>
              <w:spacing w:after="20"/>
              <w:ind w:left="20"/>
              <w:jc w:val="both"/>
            </w:pPr>
            <w:r>
              <w:rPr>
                <w:rFonts w:ascii="Times New Roman"/>
                <w:b w:val="false"/>
                <w:i w:val="false"/>
                <w:color w:val="000000"/>
                <w:sz w:val="20"/>
              </w:rPr>
              <w:t>
2) ислам банкі жарғысының нотариат куәландырған көшірмесі;</w:t>
            </w:r>
          </w:p>
          <w:p>
            <w:pPr>
              <w:spacing w:after="20"/>
              <w:ind w:left="20"/>
              <w:jc w:val="both"/>
            </w:pPr>
            <w:r>
              <w:rPr>
                <w:rFonts w:ascii="Times New Roman"/>
                <w:b w:val="false"/>
                <w:i w:val="false"/>
                <w:color w:val="000000"/>
                <w:sz w:val="20"/>
              </w:rPr>
              <w:t>
3) жекелеген қызмет түрлерімен айналысу құқығына арналған лицензиялық алымның бюджетке төленгенін растайтын құжат;</w:t>
            </w:r>
          </w:p>
          <w:p>
            <w:pPr>
              <w:spacing w:after="20"/>
              <w:ind w:left="20"/>
              <w:jc w:val="both"/>
            </w:pPr>
            <w:r>
              <w:rPr>
                <w:rFonts w:ascii="Times New Roman"/>
                <w:b w:val="false"/>
                <w:i w:val="false"/>
                <w:color w:val="000000"/>
                <w:sz w:val="20"/>
              </w:rPr>
              <w:t>
4) исламдық қаржыландыру қағидаттары жөніндегі кеңес туралы ереже;</w:t>
            </w:r>
          </w:p>
          <w:p>
            <w:pPr>
              <w:spacing w:after="20"/>
              <w:ind w:left="20"/>
              <w:jc w:val="both"/>
            </w:pPr>
            <w:r>
              <w:rPr>
                <w:rFonts w:ascii="Times New Roman"/>
                <w:b w:val="false"/>
                <w:i w:val="false"/>
                <w:color w:val="000000"/>
                <w:sz w:val="20"/>
              </w:rPr>
              <w:t>
5) Банктер туралы заңның 36-бабында белгіленген талаптарға сәйкестігін растайтын исламдық қаржыландыру қағидаттары бойынша кеңес басшысы мен мүшелерінің лауазымдарына тағайындалған адамдар туралы мәліметтер;</w:t>
            </w:r>
          </w:p>
          <w:p>
            <w:pPr>
              <w:spacing w:after="20"/>
              <w:ind w:left="20"/>
              <w:jc w:val="both"/>
            </w:pPr>
            <w:r>
              <w:rPr>
                <w:rFonts w:ascii="Times New Roman"/>
                <w:b w:val="false"/>
                <w:i w:val="false"/>
                <w:color w:val="000000"/>
                <w:sz w:val="20"/>
              </w:rPr>
              <w:t>
6) исламдық банк операцияларын және өзге де операцияларды жүзеге асырудың жалпы шарттары туралы ереже;</w:t>
            </w:r>
          </w:p>
          <w:p>
            <w:pPr>
              <w:spacing w:after="20"/>
              <w:ind w:left="20"/>
              <w:jc w:val="both"/>
            </w:pPr>
            <w:r>
              <w:rPr>
                <w:rFonts w:ascii="Times New Roman"/>
                <w:b w:val="false"/>
                <w:i w:val="false"/>
                <w:color w:val="000000"/>
                <w:sz w:val="20"/>
              </w:rPr>
              <w:t>
7) ислам банкінің ішкі кредит саясаты туралы қағидалар. Көрсетілетін қызметті алушы лицензияның телнұсқасын алу үшін портал арқылы жүгінген кезде (егер бұрын берілген лицензия қағаз нысанда ресімделген болса):</w:t>
            </w:r>
          </w:p>
          <w:p>
            <w:pPr>
              <w:spacing w:after="20"/>
              <w:ind w:left="20"/>
              <w:jc w:val="both"/>
            </w:pPr>
            <w:r>
              <w:rPr>
                <w:rFonts w:ascii="Times New Roman"/>
                <w:b w:val="false"/>
                <w:i w:val="false"/>
                <w:color w:val="000000"/>
                <w:sz w:val="20"/>
              </w:rPr>
              <w:t>
1) көрсетілетін қызметті алушының бірінші басшысы не өтініш беруге уәкілетті тұлға қол қойған еркін нысандағы өтініш (тұлғаның өтініш беруге өкілеттігін растайтын құжаттардың және оған қоса берілетін құжаттар мен мәліметтердің көшірмелерін қоса бере отырып);</w:t>
            </w:r>
          </w:p>
          <w:p>
            <w:pPr>
              <w:spacing w:after="20"/>
              <w:ind w:left="20"/>
              <w:jc w:val="both"/>
            </w:pPr>
            <w:r>
              <w:rPr>
                <w:rFonts w:ascii="Times New Roman"/>
                <w:b w:val="false"/>
                <w:i w:val="false"/>
                <w:color w:val="000000"/>
                <w:sz w:val="20"/>
              </w:rPr>
              <w:t>
2) "цифрлық үкіметтің" төлем шлюзі арқылы төлеу жағдайларын қоспағанда, лицензияның телнұсқасын беру кезінде жекелеген қызмет түрлерімен айналысу құқығы үшін лицензиялық алымның төленгенін растайтын құжаттың көшірмесі.</w:t>
            </w:r>
          </w:p>
          <w:p>
            <w:pPr>
              <w:spacing w:after="20"/>
              <w:ind w:left="20"/>
              <w:jc w:val="both"/>
            </w:pPr>
            <w:r>
              <w:rPr>
                <w:rFonts w:ascii="Times New Roman"/>
                <w:b w:val="false"/>
                <w:i w:val="false"/>
                <w:color w:val="000000"/>
                <w:sz w:val="20"/>
              </w:rPr>
              <w:t>
Көрсетілетін қызметті алушы лицензияның телнұсқасын алу үшін көрсетілетін қызметті берушінің кеңсесі арқылы жүгінген кезде (егер бұрын берілген лицензия қағаз нысанда ресімделген болса):</w:t>
            </w:r>
          </w:p>
          <w:p>
            <w:pPr>
              <w:spacing w:after="20"/>
              <w:ind w:left="20"/>
              <w:jc w:val="both"/>
            </w:pPr>
            <w:r>
              <w:rPr>
                <w:rFonts w:ascii="Times New Roman"/>
                <w:b w:val="false"/>
                <w:i w:val="false"/>
                <w:color w:val="000000"/>
                <w:sz w:val="20"/>
              </w:rPr>
              <w:t>
1) көрсетілетін қызметті алушының бірінші басшысы не өтініш беруге уәкілетті тұлға қол қойған еркін нысандағы өтініш (тұлғаның өтініш беруге өкілеттігін растайтын құжаттардың және оған қоса берілетін құжаттар мен мәліметтердің көшірмелерін қоса бере отырып);</w:t>
            </w:r>
          </w:p>
          <w:p>
            <w:pPr>
              <w:spacing w:after="20"/>
              <w:ind w:left="20"/>
              <w:jc w:val="both"/>
            </w:pPr>
            <w:r>
              <w:rPr>
                <w:rFonts w:ascii="Times New Roman"/>
                <w:b w:val="false"/>
                <w:i w:val="false"/>
                <w:color w:val="000000"/>
                <w:sz w:val="20"/>
              </w:rPr>
              <w:t>
2) "цифрлық үкіметтің" төлем шлюзі арқылы төлеу жағдайларын қоспағанда, лицензияның телнұсқасын беру кезінде жекелеген қызмет түрлерімен айналысу құқығы үшін лицензиялық алымның төленгенін растайтын құжаттың көшірмесі.</w:t>
            </w:r>
          </w:p>
          <w:p>
            <w:pPr>
              <w:spacing w:after="20"/>
              <w:ind w:left="20"/>
              <w:jc w:val="both"/>
            </w:pPr>
            <w:r>
              <w:rPr>
                <w:rFonts w:ascii="Times New Roman"/>
                <w:b w:val="false"/>
                <w:i w:val="false"/>
                <w:color w:val="000000"/>
                <w:sz w:val="20"/>
              </w:rPr>
              <w:t>
Көрсетілетін қызметті алушы лицензияны қайта ресімдеу үшін портал арқылы жүгінген кезде:</w:t>
            </w:r>
          </w:p>
          <w:p>
            <w:pPr>
              <w:spacing w:after="20"/>
              <w:ind w:left="20"/>
              <w:jc w:val="both"/>
            </w:pPr>
            <w:r>
              <w:rPr>
                <w:rFonts w:ascii="Times New Roman"/>
                <w:b w:val="false"/>
                <w:i w:val="false"/>
                <w:color w:val="000000"/>
                <w:sz w:val="20"/>
              </w:rPr>
              <w:t>
1) көрсетілетін қызметті алушының бірінші басшысының не өтініш беруге уәкілетті адамның ЭЦҚ-мен куәландырылған Қағидаларға 15-қосымшаға сәйкес нысан бойынша ислам банктері, Қазақстан Республикасының бейрезидент ислам банктерінің филиалдары жүзеге асыратын исламдық банк операцияларын және өзге де операцияларды жүзеге асыруға арналған лицензияны қайта ресімдеу туралы өтініш (тұлғаның өтініш беруге өкілеттігін растайтын құжаттардың және оған қоса берілетін құжаттар мен мәліметтердің көшірмелерін қоса бере отырып);</w:t>
            </w:r>
          </w:p>
          <w:p>
            <w:pPr>
              <w:spacing w:after="20"/>
              <w:ind w:left="20"/>
              <w:jc w:val="both"/>
            </w:pPr>
            <w:r>
              <w:rPr>
                <w:rFonts w:ascii="Times New Roman"/>
                <w:b w:val="false"/>
                <w:i w:val="false"/>
                <w:color w:val="000000"/>
                <w:sz w:val="20"/>
              </w:rPr>
              <w:t>
2) "цифрлық үкіметтің" төлем шлюзі арқылы төлеу жағдайларын қоспағанда, лицензияны қайта ресімдеу кезінде қызметтің жекелеген түрлерімен айналысу құқығы үшін лицензиялық алымның төленгенін растайтын құжаттың электрондық көшірмесі;</w:t>
            </w:r>
          </w:p>
          <w:p>
            <w:pPr>
              <w:spacing w:after="20"/>
              <w:ind w:left="20"/>
              <w:jc w:val="both"/>
            </w:pPr>
            <w:r>
              <w:rPr>
                <w:rFonts w:ascii="Times New Roman"/>
                <w:b w:val="false"/>
                <w:i w:val="false"/>
                <w:color w:val="000000"/>
                <w:sz w:val="20"/>
              </w:rPr>
              <w:t>
3) мемлекеттік цифрлық жүйелерде қамтылған құжаттарды қоспағанда, лицензияны қайта ресімдеуге негіз болған өзгерістер туралы ақпаратты қамтитын құжаттардың электрондық көшірмелері;</w:t>
            </w:r>
          </w:p>
          <w:p>
            <w:pPr>
              <w:spacing w:after="20"/>
              <w:ind w:left="20"/>
              <w:jc w:val="both"/>
            </w:pPr>
            <w:r>
              <w:rPr>
                <w:rFonts w:ascii="Times New Roman"/>
                <w:b w:val="false"/>
                <w:i w:val="false"/>
                <w:color w:val="000000"/>
                <w:sz w:val="20"/>
              </w:rPr>
              <w:t>
4) лицензияланатын қызмет түрінен бір немесе одан да көп банктік және өзге де операциялар шығарылған жағдайда лицензияның түпнұсқасы (егер бұрын берілген лицензия қағаз нысанда ресімделген болса) көрсетілетін қызметті алушының кеңсесіне жіберіледі.</w:t>
            </w:r>
          </w:p>
          <w:p>
            <w:pPr>
              <w:spacing w:after="20"/>
              <w:ind w:left="20"/>
              <w:jc w:val="both"/>
            </w:pPr>
            <w:r>
              <w:rPr>
                <w:rFonts w:ascii="Times New Roman"/>
                <w:b w:val="false"/>
                <w:i w:val="false"/>
                <w:color w:val="000000"/>
                <w:sz w:val="20"/>
              </w:rPr>
              <w:t>
Көрсетілетін қызметті алушы лицензияны қайта ресімдеу үшін көрсетілетін қызметті берушінің кеңсесі арқылы жүгінген кезде:</w:t>
            </w:r>
          </w:p>
          <w:p>
            <w:pPr>
              <w:spacing w:after="20"/>
              <w:ind w:left="20"/>
              <w:jc w:val="both"/>
            </w:pPr>
            <w:r>
              <w:rPr>
                <w:rFonts w:ascii="Times New Roman"/>
                <w:b w:val="false"/>
                <w:i w:val="false"/>
                <w:color w:val="000000"/>
                <w:sz w:val="20"/>
              </w:rPr>
              <w:t>
1) Қағидаларға 15-қосымшаға сәйкес нысан бойынша ислам банктері, Қазақстан Республикасының бейрезидент ислам банктерінің филиалдары жүзеге асыратын исламдық банк операцияларын және өзге де операцияларды жүзеге асыруға лицензияны қайта ресімдеу туралы өтініш (адамның өтініш беруге өкілеттігін растайтын құжаттардың және оған қоса берілетін құжаттар мен мәліметтердің көшірмелерін қоса бере отырып);</w:t>
            </w:r>
          </w:p>
          <w:p>
            <w:pPr>
              <w:spacing w:after="20"/>
              <w:ind w:left="20"/>
              <w:jc w:val="both"/>
            </w:pPr>
            <w:r>
              <w:rPr>
                <w:rFonts w:ascii="Times New Roman"/>
                <w:b w:val="false"/>
                <w:i w:val="false"/>
                <w:color w:val="000000"/>
                <w:sz w:val="20"/>
              </w:rPr>
              <w:t>
2) лицензияланатын қызмет түрінен бір немесе одан да көп банк операцияларын және өзге де операциялар шығарылған жағдайда лицензияның түпнұсқасы (егер бұрын берілген лицензия қағаз нысанда ресімделген болса);</w:t>
            </w:r>
          </w:p>
          <w:p>
            <w:pPr>
              <w:spacing w:after="20"/>
              <w:ind w:left="20"/>
              <w:jc w:val="both"/>
            </w:pPr>
            <w:r>
              <w:rPr>
                <w:rFonts w:ascii="Times New Roman"/>
                <w:b w:val="false"/>
                <w:i w:val="false"/>
                <w:color w:val="000000"/>
                <w:sz w:val="20"/>
              </w:rPr>
              <w:t>
3) "цифрлық үкіметтің" төлем шлюзі арқылы төлеу жағдайларын қоспағанда, лицензияны қайта ресімдеу кезінде қызметтің жекелеген түрлерімен айналысу құқығы үшін лицензиялық алымның төленгенін растайтын құжаттың көшірмесі;</w:t>
            </w:r>
          </w:p>
          <w:p>
            <w:pPr>
              <w:spacing w:after="20"/>
              <w:ind w:left="20"/>
              <w:jc w:val="both"/>
            </w:pPr>
            <w:r>
              <w:rPr>
                <w:rFonts w:ascii="Times New Roman"/>
                <w:b w:val="false"/>
                <w:i w:val="false"/>
                <w:color w:val="000000"/>
                <w:sz w:val="20"/>
              </w:rPr>
              <w:t>
4) олардағы ақпарат мемлекеттік цифрлық жүйелерде қамтылған құжаттарды қоспағанда, лицензияны қайта ресімдеуге негіз болған өзгерістер туралы ақпаратты қамтитын құжаттардың көшірмелері.</w:t>
            </w:r>
          </w:p>
          <w:p>
            <w:pPr>
              <w:spacing w:after="20"/>
              <w:ind w:left="20"/>
              <w:jc w:val="both"/>
            </w:pPr>
            <w:r>
              <w:rPr>
                <w:rFonts w:ascii="Times New Roman"/>
                <w:b w:val="false"/>
                <w:i w:val="false"/>
                <w:color w:val="000000"/>
                <w:sz w:val="20"/>
              </w:rPr>
              <w:t>
Көрсетілетін қызметті алушы исламдық банк операцияларын жүзеге асыруға арналған қосымша лицензияны қайта ресімдеу үшін портал арқылы жүгінген кезде:</w:t>
            </w:r>
          </w:p>
          <w:p>
            <w:pPr>
              <w:spacing w:after="20"/>
              <w:ind w:left="20"/>
              <w:jc w:val="both"/>
            </w:pPr>
            <w:r>
              <w:rPr>
                <w:rFonts w:ascii="Times New Roman"/>
                <w:b w:val="false"/>
                <w:i w:val="false"/>
                <w:color w:val="000000"/>
                <w:sz w:val="20"/>
              </w:rPr>
              <w:t>
1) көрсетілетін қызметті алушының бірінші басшысының не өтініш беруге уәкілетті адамның ЭЦҚ-мен куәландырылған, Қағидаларға 13-қосымшаға сәйкес нысан бойынша исламдық банк операцияларын жүзеге асыруға қосымша лицензияны қайта ресімдеу туралы өтініш (адамның өтініш беруге өкілеттігін растайтын құжаттардың және оған қоса берілетін құжаттар мен мәліметтердің көшірмелерін қоса бере отырып);</w:t>
            </w:r>
          </w:p>
          <w:p>
            <w:pPr>
              <w:spacing w:after="20"/>
              <w:ind w:left="20"/>
              <w:jc w:val="both"/>
            </w:pPr>
            <w:r>
              <w:rPr>
                <w:rFonts w:ascii="Times New Roman"/>
                <w:b w:val="false"/>
                <w:i w:val="false"/>
                <w:color w:val="000000"/>
                <w:sz w:val="20"/>
              </w:rPr>
              <w:t>
2) "цифрлық үкіметтің" төлем шлюзі арқылы төлеу жағдайларын қоспағанда, банк лицензиясын қайта ресімдеу кезінде жекелеген қызмет түрлерімен айналысу құқығына лицензиялық алымның төленгенін растайтын құжаттың электрондық көшірмесі;</w:t>
            </w:r>
          </w:p>
          <w:p>
            <w:pPr>
              <w:spacing w:after="20"/>
              <w:ind w:left="20"/>
              <w:jc w:val="both"/>
            </w:pPr>
            <w:r>
              <w:rPr>
                <w:rFonts w:ascii="Times New Roman"/>
                <w:b w:val="false"/>
                <w:i w:val="false"/>
                <w:color w:val="000000"/>
                <w:sz w:val="20"/>
              </w:rPr>
              <w:t>
3) олардағы ақпарат мемлекеттік цифрлық жүйелерде қамтылған құжаттарды қоспағанда, банк лицензиясын қайта ресімдеуге негіз болған өзгерістер туралы ақпаратты қамтитын құжаттардың электрондық көшірмелері;</w:t>
            </w:r>
          </w:p>
          <w:p>
            <w:pPr>
              <w:spacing w:after="20"/>
              <w:ind w:left="20"/>
              <w:jc w:val="both"/>
            </w:pPr>
            <w:r>
              <w:rPr>
                <w:rFonts w:ascii="Times New Roman"/>
                <w:b w:val="false"/>
                <w:i w:val="false"/>
                <w:color w:val="000000"/>
                <w:sz w:val="20"/>
              </w:rPr>
              <w:t>
4) лицензияланатын қызмет түрінен бір немесе одан да көп исламдық банк операциялары алып тасталған жағдайда банк лицензиясының түпнұсқасы (егер бұрын берілген банк лицензиясы қағаз нысанда ресімделген болса) көрсетілетін қызметті алушының кеңсесіне жіберіледі. Көрсетілетін қызметті алушы исламдық банк операцияларын жүзеге асыруға арналған лицензияны қайта ресімдеу үшін көрсетілетін қызметті берушінің кеңсесі арқылы жүгінген кезде:</w:t>
            </w:r>
          </w:p>
          <w:p>
            <w:pPr>
              <w:spacing w:after="20"/>
              <w:ind w:left="20"/>
              <w:jc w:val="both"/>
            </w:pPr>
            <w:r>
              <w:rPr>
                <w:rFonts w:ascii="Times New Roman"/>
                <w:b w:val="false"/>
                <w:i w:val="false"/>
                <w:color w:val="000000"/>
                <w:sz w:val="20"/>
              </w:rPr>
              <w:t>
1) Қағидаларға 13-қосымшаға сәйкес нысан бойынша исламдық банк операцияларын жүзеге асыруға қосымша лицензияны қайта ресімдеу туралы өтініш (тұлғаның өтініш беруге өкілеттігін растайтын құжаттардың және оған қоса берілетін құжаттар мен мәліметтердің көшірмелерін қоса бере отырып);</w:t>
            </w:r>
          </w:p>
          <w:p>
            <w:pPr>
              <w:spacing w:after="20"/>
              <w:ind w:left="20"/>
              <w:jc w:val="both"/>
            </w:pPr>
            <w:r>
              <w:rPr>
                <w:rFonts w:ascii="Times New Roman"/>
                <w:b w:val="false"/>
                <w:i w:val="false"/>
                <w:color w:val="000000"/>
                <w:sz w:val="20"/>
              </w:rPr>
              <w:t>
2) лицензияланатын қызмет түрінен бір немесе одан да көп исламдық банк операциялары алып тасталған жағдайда банк лицензиясының түпнұсқасы (егер бұрын берілген банк лицензиясы қағаз нысанда ресімделген болса);</w:t>
            </w:r>
          </w:p>
          <w:p>
            <w:pPr>
              <w:spacing w:after="20"/>
              <w:ind w:left="20"/>
              <w:jc w:val="both"/>
            </w:pPr>
            <w:r>
              <w:rPr>
                <w:rFonts w:ascii="Times New Roman"/>
                <w:b w:val="false"/>
                <w:i w:val="false"/>
                <w:color w:val="000000"/>
                <w:sz w:val="20"/>
              </w:rPr>
              <w:t>
3) "цифрлық үкіметтің" төлем шлюзі арқылы төлеу жағдайларын қоспағанда, банк лицензиясын қайта ресімдеу кезінде жекелеген қызмет түрлерімен айналысу құқығына лицензиялық алымның төленгенін растайтын құжаттың көшірмесі;</w:t>
            </w:r>
          </w:p>
          <w:p>
            <w:pPr>
              <w:spacing w:after="20"/>
              <w:ind w:left="20"/>
              <w:jc w:val="both"/>
            </w:pPr>
            <w:r>
              <w:rPr>
                <w:rFonts w:ascii="Times New Roman"/>
                <w:b w:val="false"/>
                <w:i w:val="false"/>
                <w:color w:val="000000"/>
                <w:sz w:val="20"/>
              </w:rPr>
              <w:t>
4) олардағы ақпарат мемлекеттік цифрлық жүйелерде қамтылған құжаттарды қоспағанда, банк лицензиясын қайта ресімдеуге негіз болған өзгерістер туралы ақпаратты қамтитын құжаттардың электрондық көшірмелері.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жəне оның кіші түрлерін (бар болса) көрсетуден бас тарту үшін Қазақстан Республикасының заңдарында белгіленген негіздер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Банктер туралы заңның 19-бабында және 112-бабының 5-тармағында белгіленген талаптардың кез келгенін сақтамауы;</w:t>
            </w:r>
          </w:p>
          <w:p>
            <w:pPr>
              <w:spacing w:after="20"/>
              <w:ind w:left="20"/>
              <w:jc w:val="both"/>
            </w:pPr>
            <w:r>
              <w:rPr>
                <w:rFonts w:ascii="Times New Roman"/>
                <w:b w:val="false"/>
                <w:i w:val="false"/>
                <w:color w:val="000000"/>
                <w:sz w:val="20"/>
              </w:rPr>
              <w:t>
2) банк құрамына кіретін банк конгломератының өтініш бергенге дейінгі алты ай кезеңдегі пруденциялық нормативтер мен лимиттерді сақтамауы;</w:t>
            </w:r>
          </w:p>
          <w:p>
            <w:pPr>
              <w:spacing w:after="20"/>
              <w:ind w:left="20"/>
              <w:jc w:val="both"/>
            </w:pPr>
            <w:r>
              <w:rPr>
                <w:rFonts w:ascii="Times New Roman"/>
                <w:b w:val="false"/>
                <w:i w:val="false"/>
                <w:color w:val="000000"/>
                <w:sz w:val="20"/>
              </w:rPr>
              <w:t>
3) Банктер туралы заңның 72-бабының 4-тармағында белгіленген резерв ретінде қабылданатын Қазақстан Республикасының бейрезидент банкі филиалының активтерін қалыптастыру жөніндегі талапты орындамау;</w:t>
            </w:r>
          </w:p>
          <w:p>
            <w:pPr>
              <w:spacing w:after="20"/>
              <w:ind w:left="20"/>
              <w:jc w:val="both"/>
            </w:pPr>
            <w:r>
              <w:rPr>
                <w:rFonts w:ascii="Times New Roman"/>
                <w:b w:val="false"/>
                <w:i w:val="false"/>
                <w:color w:val="000000"/>
                <w:sz w:val="20"/>
              </w:rPr>
              <w:t>
4) Банктің жарғылық капиталының Банктер туралы заңның 8-бабының талаптарына сәйкес келмеуі;</w:t>
            </w:r>
          </w:p>
          <w:p>
            <w:pPr>
              <w:spacing w:after="20"/>
              <w:ind w:left="20"/>
              <w:jc w:val="both"/>
            </w:pPr>
            <w:r>
              <w:rPr>
                <w:rFonts w:ascii="Times New Roman"/>
                <w:b w:val="false"/>
                <w:i w:val="false"/>
                <w:color w:val="000000"/>
                <w:sz w:val="20"/>
              </w:rPr>
              <w:t>
5) Қазақстан Республикасының бейрезидент банкінің Қазақстан Республикасының бейрезидент банкі болып табылатын мемлекеттің қаржылық қадағалау органы берген (берген) Қазақстан Республикасының бейрезидент банкінің филиалы Қазақстан Республикасының аумағында жүзеге асыруды жоспарлап отырған операциялардың түрлеріне ұқсас банк қызметін жүзеге асыруға қолданыстағы лицензияның (қолданыстағы рұқсаттың) болмауы;</w:t>
            </w:r>
          </w:p>
          <w:p>
            <w:pPr>
              <w:spacing w:after="20"/>
              <w:ind w:left="20"/>
              <w:jc w:val="both"/>
            </w:pPr>
            <w:r>
              <w:rPr>
                <w:rFonts w:ascii="Times New Roman"/>
                <w:b w:val="false"/>
                <w:i w:val="false"/>
                <w:color w:val="000000"/>
                <w:sz w:val="20"/>
              </w:rPr>
              <w:t>
6) көрсетілетін қызметті алушыға Қазақстан Республикасының бейрезидент банкінің филиалын ашуға бұрын берілген рұқсаттың күшін жою;</w:t>
            </w:r>
          </w:p>
          <w:p>
            <w:pPr>
              <w:spacing w:after="20"/>
              <w:ind w:left="20"/>
              <w:jc w:val="both"/>
            </w:pPr>
            <w:r>
              <w:rPr>
                <w:rFonts w:ascii="Times New Roman"/>
                <w:b w:val="false"/>
                <w:i w:val="false"/>
                <w:color w:val="000000"/>
                <w:sz w:val="20"/>
              </w:rPr>
              <w:t>
7) көрсетілетін қызметті алушының даму стратегиясының және (немесе) өзге де ұсынылған құжаттардың уәкілетті органның тәуекелдерді басқару және ішкі бақылау жүйесіне қойылатын талаптарына сәйкес келмеуі және (немесе):</w:t>
            </w:r>
          </w:p>
          <w:p>
            <w:pPr>
              <w:spacing w:after="20"/>
              <w:ind w:left="20"/>
              <w:jc w:val="both"/>
            </w:pPr>
            <w:r>
              <w:rPr>
                <w:rFonts w:ascii="Times New Roman"/>
                <w:b w:val="false"/>
                <w:i w:val="false"/>
                <w:color w:val="000000"/>
                <w:sz w:val="20"/>
              </w:rPr>
              <w:t>
алғашқы қаржылық (операциялық) үш жыл өткеннен кейін қызмет алушы рентабельді болатындығын; құрамына көрсетілетін қызметті алушы кіретін көрсетілетін қызметті алушы және (немесе) банк конгломераты пруденциялық нормативтер мен лимиттерді орындайтын болатындығын; көрсетілетін қызметті алушының оны дамыту стратегиясына сәйкес келетін ұйымдық құрылымы болатындығын растайтын мәліметтерді ұсынбау;</w:t>
            </w:r>
          </w:p>
          <w:p>
            <w:pPr>
              <w:spacing w:after="20"/>
              <w:ind w:left="20"/>
              <w:jc w:val="both"/>
            </w:pPr>
            <w:r>
              <w:rPr>
                <w:rFonts w:ascii="Times New Roman"/>
                <w:b w:val="false"/>
                <w:i w:val="false"/>
                <w:color w:val="000000"/>
                <w:sz w:val="20"/>
              </w:rPr>
              <w:t>
8) тағайындауға (сайлауға) ұсынылатын кандидаттар арасынан көрсетілетін қызметті алушының басшы қызметкерін келіспеу (банк лицензиясын алғаш рет алуға өтініш білдірген көрсетілетін қызметті алушы үшін);</w:t>
            </w:r>
          </w:p>
          <w:p>
            <w:pPr>
              <w:spacing w:after="20"/>
              <w:ind w:left="20"/>
              <w:jc w:val="both"/>
            </w:pPr>
            <w:r>
              <w:rPr>
                <w:rFonts w:ascii="Times New Roman"/>
                <w:b w:val="false"/>
                <w:i w:val="false"/>
                <w:color w:val="000000"/>
                <w:sz w:val="20"/>
              </w:rPr>
              <w:t>
9) Банктер туралы заңның 45-бабы 4-тармағының екінші бөлігінде белгіленген Қазақстан Республикасының бейрезидент банкі филиалының басшы қызметкерлерінің қатарында Қазақстан Республикасының резиденті екі басшы қызметкерден кем болмауы жөніндегі талапты сақтамау;</w:t>
            </w:r>
          </w:p>
          <w:p>
            <w:pPr>
              <w:spacing w:after="20"/>
              <w:ind w:left="20"/>
              <w:jc w:val="both"/>
            </w:pPr>
            <w:r>
              <w:rPr>
                <w:rFonts w:ascii="Times New Roman"/>
                <w:b w:val="false"/>
                <w:i w:val="false"/>
                <w:color w:val="000000"/>
                <w:sz w:val="20"/>
              </w:rPr>
              <w:t>
10) көрсетілетін қызметті алушы ұсынған құжаттардың және (немесе) мәліметтердің Қазақстан Республикасы заңнамасының талаптарына сәйкес келмеуі;</w:t>
            </w:r>
          </w:p>
          <w:p>
            <w:pPr>
              <w:spacing w:after="20"/>
              <w:ind w:left="20"/>
              <w:jc w:val="both"/>
            </w:pPr>
            <w:r>
              <w:rPr>
                <w:rFonts w:ascii="Times New Roman"/>
                <w:b w:val="false"/>
                <w:i w:val="false"/>
                <w:color w:val="000000"/>
                <w:sz w:val="20"/>
              </w:rPr>
              <w:t>
11) банк лицензиясын алу үшін ұсынылған құжаттардағы және (немесе) мәліметтердегі деректердің (мәліметтердің) анық еместігі;</w:t>
            </w:r>
          </w:p>
          <w:p>
            <w:pPr>
              <w:spacing w:after="20"/>
              <w:ind w:left="20"/>
              <w:jc w:val="both"/>
            </w:pPr>
            <w:r>
              <w:rPr>
                <w:rFonts w:ascii="Times New Roman"/>
                <w:b w:val="false"/>
                <w:i w:val="false"/>
                <w:color w:val="000000"/>
                <w:sz w:val="20"/>
              </w:rPr>
              <w:t>
12) көрсетілетін қызметті алушыға қатысты лицензиялауға жататын қызметке немесе қызметтің жекелеген түрлеріне тыйым салу туралы заңды күшіне енген сот шешімі (үкімі) бар;</w:t>
            </w:r>
          </w:p>
          <w:p>
            <w:pPr>
              <w:spacing w:after="20"/>
              <w:ind w:left="20"/>
              <w:jc w:val="both"/>
            </w:pPr>
            <w:r>
              <w:rPr>
                <w:rFonts w:ascii="Times New Roman"/>
                <w:b w:val="false"/>
                <w:i w:val="false"/>
                <w:color w:val="000000"/>
                <w:sz w:val="20"/>
              </w:rPr>
              <w:t>
13) көрсетілетін қызметті алушыға қатысты соттың заңды күшіне енген шешімі бар, оның негізінде көрсетілетін қызметті алушы мемлекеттік қызметті алуға байланысты арнайы құқығынан айырылады;</w:t>
            </w:r>
          </w:p>
          <w:p>
            <w:pPr>
              <w:spacing w:after="20"/>
              <w:ind w:left="20"/>
              <w:jc w:val="both"/>
            </w:pPr>
            <w:r>
              <w:rPr>
                <w:rFonts w:ascii="Times New Roman"/>
                <w:b w:val="false"/>
                <w:i w:val="false"/>
                <w:color w:val="000000"/>
                <w:sz w:val="20"/>
              </w:rPr>
              <w:t>
14) "Дербес деректер және оларды қорғау туралы" 8-бабына сәйкес ұсынылатын көрсетілетін қызметті алушының мемлекеттік қызмет көрсету үшін талап етілетін қолжетімділігі шектеулі дербес деректерге қол жеткізуге келісімінің болмауы.</w:t>
            </w:r>
          </w:p>
          <w:p>
            <w:pPr>
              <w:spacing w:after="20"/>
              <w:ind w:left="20"/>
              <w:jc w:val="both"/>
            </w:pPr>
            <w:r>
              <w:rPr>
                <w:rFonts w:ascii="Times New Roman"/>
                <w:b w:val="false"/>
                <w:i w:val="false"/>
                <w:color w:val="000000"/>
                <w:sz w:val="20"/>
              </w:rPr>
              <w:t>
Көрсетілетін қызметті беруші осы мемлекеттік қызметті көрсетуге қойылатын негізгі талаптардың тізбесінің 8-тармағының он бірінші және он екінші бөліктерінде көрсетілген құжаттар тиісінше ресімделмеген жағдайда, банк лицензиясын қайта ресімдеуден бас тартады.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көрсетілетін қызметтердің ерекшеліктерін ескере отырып, өзге де талаптар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көрсету орындарының мекенжайы көрсетілетін қызметті берушінің ресми интернет-ресурсында орналастырылған.</w:t>
            </w:r>
          </w:p>
          <w:p>
            <w:pPr>
              <w:spacing w:after="20"/>
              <w:ind w:left="20"/>
              <w:jc w:val="both"/>
            </w:pPr>
            <w:r>
              <w:rPr>
                <w:rFonts w:ascii="Times New Roman"/>
                <w:b w:val="false"/>
                <w:i w:val="false"/>
                <w:color w:val="000000"/>
                <w:sz w:val="20"/>
              </w:rPr>
              <w:t>
Көрсетілетін қызметті алушының мемлекеттік қызмет көрсетудің тәртібі мен мәртебесі туралы ақпаратты порталдың "жеке кабинеті" арқылы қашықтан қол жеткізу режимінде, сондай-ақ Мемлекеттік қызметтер көрсету мәселелері жөніндегі бірыңғай байланыс орталығы арқылы алуға мүмкіндігі бар.</w:t>
            </w:r>
          </w:p>
          <w:p>
            <w:pPr>
              <w:spacing w:after="20"/>
              <w:ind w:left="20"/>
              <w:jc w:val="both"/>
            </w:pPr>
            <w:r>
              <w:rPr>
                <w:rFonts w:ascii="Times New Roman"/>
                <w:b w:val="false"/>
                <w:i w:val="false"/>
                <w:color w:val="000000"/>
                <w:sz w:val="20"/>
              </w:rPr>
              <w:t>
Мемлекеттік қызмет көрсету мәселелері жөніндегі анықтама қызметтерінің байланыс телефондары көрсетілетін қызметті берушінің ресми интернет-ресурсында орналастырылған. Мемлекеттік қызметтер көрсету мәселелері жөніндегі Бірыңғай байланыс орталығы: 8-800-080-7777,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Банктерге, Қазақстан Республикасының </w:t>
            </w:r>
            <w:r>
              <w:br/>
            </w:r>
            <w:r>
              <w:rPr>
                <w:rFonts w:ascii="Times New Roman"/>
                <w:b w:val="false"/>
                <w:i w:val="false"/>
                <w:color w:val="000000"/>
                <w:sz w:val="20"/>
              </w:rPr>
              <w:t xml:space="preserve">бейрезидент банктерінінің филиалдарына </w:t>
            </w:r>
            <w:r>
              <w:br/>
            </w:r>
            <w:r>
              <w:rPr>
                <w:rFonts w:ascii="Times New Roman"/>
                <w:b w:val="false"/>
                <w:i w:val="false"/>
                <w:color w:val="000000"/>
                <w:sz w:val="20"/>
              </w:rPr>
              <w:t>банк лицензиясын беру 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r>
              <w:br/>
            </w:r>
            <w:r>
              <w:rPr>
                <w:rFonts w:ascii="Times New Roman"/>
                <w:b w:val="false"/>
                <w:i w:val="false"/>
                <w:color w:val="000000"/>
                <w:sz w:val="20"/>
              </w:rPr>
              <w:t xml:space="preserve">"Қазақстан Республикасы Қаржы нарығын </w:t>
            </w:r>
            <w:r>
              <w:br/>
            </w:r>
            <w:r>
              <w:rPr>
                <w:rFonts w:ascii="Times New Roman"/>
                <w:b w:val="false"/>
                <w:i w:val="false"/>
                <w:color w:val="000000"/>
                <w:sz w:val="20"/>
              </w:rPr>
              <w:t>реттеу және дамыту агенттігі"</w:t>
            </w:r>
            <w:r>
              <w:br/>
            </w:r>
            <w:r>
              <w:rPr>
                <w:rFonts w:ascii="Times New Roman"/>
                <w:b w:val="false"/>
                <w:i w:val="false"/>
                <w:color w:val="000000"/>
                <w:sz w:val="20"/>
              </w:rPr>
              <w:t xml:space="preserve"> республикалық мемлекеттік мекемесіне</w:t>
            </w:r>
            <w:r>
              <w:br/>
            </w:r>
            <w:r>
              <w:rPr>
                <w:rFonts w:ascii="Times New Roman"/>
                <w:b w:val="false"/>
                <w:i w:val="false"/>
                <w:color w:val="000000"/>
                <w:sz w:val="20"/>
              </w:rPr>
              <w:t>(БСН 191240019852)</w:t>
            </w:r>
            <w:r>
              <w:br/>
            </w:r>
            <w:r>
              <w:rPr>
                <w:rFonts w:ascii="Times New Roman"/>
                <w:b w:val="false"/>
                <w:i w:val="false"/>
                <w:color w:val="000000"/>
                <w:sz w:val="20"/>
              </w:rPr>
              <w:t xml:space="preserve"> ___________________________</w:t>
            </w:r>
            <w:r>
              <w:br/>
            </w:r>
            <w:r>
              <w:rPr>
                <w:rFonts w:ascii="Times New Roman"/>
                <w:b w:val="false"/>
                <w:i w:val="false"/>
                <w:color w:val="000000"/>
                <w:sz w:val="20"/>
              </w:rPr>
              <w:t>(банктің атауы)</w:t>
            </w:r>
          </w:p>
        </w:tc>
      </w:tr>
    </w:tbl>
    <w:bookmarkStart w:name="z985" w:id="397"/>
    <w:p>
      <w:pPr>
        <w:spacing w:after="0"/>
        <w:ind w:left="0"/>
        <w:jc w:val="left"/>
      </w:pPr>
      <w:r>
        <w:rPr>
          <w:rFonts w:ascii="Times New Roman"/>
          <w:b/>
          <w:i w:val="false"/>
          <w:color w:val="000000"/>
        </w:rPr>
        <w:t xml:space="preserve"> Әмбебап банк лицензиясын немесе базалық банк лицензиясын (банк үшін) алуға өтініш</w:t>
      </w:r>
    </w:p>
    <w:bookmarkEnd w:id="397"/>
    <w:bookmarkStart w:name="z986" w:id="398"/>
    <w:p>
      <w:pPr>
        <w:spacing w:after="0"/>
        <w:ind w:left="0"/>
        <w:jc w:val="both"/>
      </w:pPr>
      <w:r>
        <w:rPr>
          <w:rFonts w:ascii="Times New Roman"/>
          <w:b w:val="false"/>
          <w:i w:val="false"/>
          <w:color w:val="000000"/>
          <w:sz w:val="28"/>
        </w:rPr>
        <w:t>
      Мыналарды:</w:t>
      </w:r>
    </w:p>
    <w:bookmarkEnd w:id="398"/>
    <w:bookmarkStart w:name="z987" w:id="399"/>
    <w:p>
      <w:pPr>
        <w:spacing w:after="0"/>
        <w:ind w:left="0"/>
        <w:jc w:val="both"/>
      </w:pPr>
      <w:r>
        <w:rPr>
          <w:rFonts w:ascii="Times New Roman"/>
          <w:b w:val="false"/>
          <w:i w:val="false"/>
          <w:color w:val="000000"/>
          <w:sz w:val="28"/>
        </w:rPr>
        <w:t>
      банк операцияларын:</w:t>
      </w:r>
    </w:p>
    <w:bookmarkEnd w:id="399"/>
    <w:bookmarkStart w:name="z988" w:id="400"/>
    <w:p>
      <w:pPr>
        <w:spacing w:after="0"/>
        <w:ind w:left="0"/>
        <w:jc w:val="both"/>
      </w:pPr>
      <w:r>
        <w:rPr>
          <w:rFonts w:ascii="Times New Roman"/>
          <w:b w:val="false"/>
          <w:i w:val="false"/>
          <w:color w:val="000000"/>
          <w:sz w:val="28"/>
        </w:rPr>
        <w:t>
      ______________________________________________________</w:t>
      </w:r>
    </w:p>
    <w:bookmarkEnd w:id="400"/>
    <w:bookmarkStart w:name="z989" w:id="401"/>
    <w:p>
      <w:pPr>
        <w:spacing w:after="0"/>
        <w:ind w:left="0"/>
        <w:jc w:val="both"/>
      </w:pPr>
      <w:r>
        <w:rPr>
          <w:rFonts w:ascii="Times New Roman"/>
          <w:b w:val="false"/>
          <w:i w:val="false"/>
          <w:color w:val="000000"/>
          <w:sz w:val="28"/>
        </w:rPr>
        <w:t>
      өзге де операцияларды:</w:t>
      </w:r>
    </w:p>
    <w:bookmarkEnd w:id="401"/>
    <w:bookmarkStart w:name="z990" w:id="402"/>
    <w:p>
      <w:pPr>
        <w:spacing w:after="0"/>
        <w:ind w:left="0"/>
        <w:jc w:val="both"/>
      </w:pPr>
      <w:r>
        <w:rPr>
          <w:rFonts w:ascii="Times New Roman"/>
          <w:b w:val="false"/>
          <w:i w:val="false"/>
          <w:color w:val="000000"/>
          <w:sz w:val="28"/>
        </w:rPr>
        <w:t>
      ______________________________________________________</w:t>
      </w:r>
    </w:p>
    <w:bookmarkEnd w:id="402"/>
    <w:bookmarkStart w:name="z991" w:id="403"/>
    <w:p>
      <w:pPr>
        <w:spacing w:after="0"/>
        <w:ind w:left="0"/>
        <w:jc w:val="both"/>
      </w:pPr>
      <w:r>
        <w:rPr>
          <w:rFonts w:ascii="Times New Roman"/>
          <w:b w:val="false"/>
          <w:i w:val="false"/>
          <w:color w:val="000000"/>
          <w:sz w:val="28"/>
        </w:rPr>
        <w:t>
      жүзеге асыруға базалық банк лицензиясын немесе әмбебап банк лицензиясын немесе (қажетін таңдау) беруді сұраймын (валютаның түрін көрсету - ұлттық және (немесе) шетелдік):</w:t>
      </w:r>
    </w:p>
    <w:bookmarkEnd w:id="403"/>
    <w:bookmarkStart w:name="z992" w:id="404"/>
    <w:p>
      <w:pPr>
        <w:spacing w:after="0"/>
        <w:ind w:left="0"/>
        <w:jc w:val="both"/>
      </w:pPr>
      <w:r>
        <w:rPr>
          <w:rFonts w:ascii="Times New Roman"/>
          <w:b w:val="false"/>
          <w:i w:val="false"/>
          <w:color w:val="000000"/>
          <w:sz w:val="28"/>
        </w:rPr>
        <w:t>
      Банк туралы мәлімет:</w:t>
      </w:r>
    </w:p>
    <w:bookmarkEnd w:id="404"/>
    <w:bookmarkStart w:name="z993" w:id="405"/>
    <w:p>
      <w:pPr>
        <w:spacing w:after="0"/>
        <w:ind w:left="0"/>
        <w:jc w:val="both"/>
      </w:pPr>
      <w:r>
        <w:rPr>
          <w:rFonts w:ascii="Times New Roman"/>
          <w:b w:val="false"/>
          <w:i w:val="false"/>
          <w:color w:val="000000"/>
          <w:sz w:val="28"/>
        </w:rPr>
        <w:t>
      1. Атауы, орналасқан жері және нақты мекенжайы ______________________________________________________</w:t>
      </w:r>
    </w:p>
    <w:bookmarkEnd w:id="405"/>
    <w:bookmarkStart w:name="z994" w:id="406"/>
    <w:p>
      <w:pPr>
        <w:spacing w:after="0"/>
        <w:ind w:left="0"/>
        <w:jc w:val="both"/>
      </w:pPr>
      <w:r>
        <w:rPr>
          <w:rFonts w:ascii="Times New Roman"/>
          <w:b w:val="false"/>
          <w:i w:val="false"/>
          <w:color w:val="000000"/>
          <w:sz w:val="28"/>
        </w:rPr>
        <w:t>
      (индекс, облыс, қала, аудан, көше, үй, кеңсе нөмірі, телефон нөмірі, факс нөмірі, электрондық пошта мекенжайы, интернет-ресурс)</w:t>
      </w:r>
    </w:p>
    <w:bookmarkEnd w:id="406"/>
    <w:bookmarkStart w:name="z995" w:id="407"/>
    <w:p>
      <w:pPr>
        <w:spacing w:after="0"/>
        <w:ind w:left="0"/>
        <w:jc w:val="both"/>
      </w:pPr>
      <w:r>
        <w:rPr>
          <w:rFonts w:ascii="Times New Roman"/>
          <w:b w:val="false"/>
          <w:i w:val="false"/>
          <w:color w:val="000000"/>
          <w:sz w:val="28"/>
        </w:rPr>
        <w:t>
      2. Жіберілетін құжаттардың тізбесі, олардың әрқайсысы бойынша парақтар саны:</w:t>
      </w:r>
    </w:p>
    <w:bookmarkEnd w:id="407"/>
    <w:bookmarkStart w:name="z996" w:id="408"/>
    <w:p>
      <w:pPr>
        <w:spacing w:after="0"/>
        <w:ind w:left="0"/>
        <w:jc w:val="both"/>
      </w:pPr>
      <w:r>
        <w:rPr>
          <w:rFonts w:ascii="Times New Roman"/>
          <w:b w:val="false"/>
          <w:i w:val="false"/>
          <w:color w:val="000000"/>
          <w:sz w:val="28"/>
        </w:rPr>
        <w:t>
      ______________________________________________________</w:t>
      </w:r>
    </w:p>
    <w:bookmarkEnd w:id="408"/>
    <w:bookmarkStart w:name="z997" w:id="409"/>
    <w:p>
      <w:pPr>
        <w:spacing w:after="0"/>
        <w:ind w:left="0"/>
        <w:jc w:val="both"/>
      </w:pPr>
      <w:r>
        <w:rPr>
          <w:rFonts w:ascii="Times New Roman"/>
          <w:b w:val="false"/>
          <w:i w:val="false"/>
          <w:color w:val="000000"/>
          <w:sz w:val="28"/>
        </w:rPr>
        <w:t>
      Банк банк қызметін және өзге де қызметті жүзеге асырудың жоспарланып отырған басталуына байланысты талаптардың және ұйымдастыру-техникалық іс-шаралардың орындалуын, оның ішінде:</w:t>
      </w:r>
    </w:p>
    <w:bookmarkEnd w:id="409"/>
    <w:bookmarkStart w:name="z998" w:id="410"/>
    <w:p>
      <w:pPr>
        <w:spacing w:after="0"/>
        <w:ind w:left="0"/>
        <w:jc w:val="both"/>
      </w:pPr>
      <w:r>
        <w:rPr>
          <w:rFonts w:ascii="Times New Roman"/>
          <w:b w:val="false"/>
          <w:i w:val="false"/>
          <w:color w:val="000000"/>
          <w:sz w:val="28"/>
        </w:rPr>
        <w:t>
      қаржы нарығы мен қаржы ұйымдарын реттеу, бақылау және қадағалау жөніндегі уәкілетті органның (бұдан әрі - уәкілетті орган) және Қазақстан Республикасы Ұлттық Банкінің нормативтік құқықтық актілерінің талаптарына сәйкес келетін бухгалтерлік есепке алуды және бас бухгалтерлік кітапты жүргізуді автоматтандыру бойынша үй-жайды, жабдықты және бағдарламалық қамтамасыз етуді дайындағанын;</w:t>
      </w:r>
    </w:p>
    <w:bookmarkEnd w:id="410"/>
    <w:bookmarkStart w:name="z999" w:id="411"/>
    <w:p>
      <w:pPr>
        <w:spacing w:after="0"/>
        <w:ind w:left="0"/>
        <w:jc w:val="both"/>
      </w:pPr>
      <w:r>
        <w:rPr>
          <w:rFonts w:ascii="Times New Roman"/>
          <w:b w:val="false"/>
          <w:i w:val="false"/>
          <w:color w:val="000000"/>
          <w:sz w:val="28"/>
        </w:rPr>
        <w:t>
      банк операцияларын және өзге операцияларды жүзеге асырудың жалпы шарттары туралы ережені бекіткенін;</w:t>
      </w:r>
    </w:p>
    <w:bookmarkEnd w:id="411"/>
    <w:bookmarkStart w:name="z1000" w:id="412"/>
    <w:p>
      <w:pPr>
        <w:spacing w:after="0"/>
        <w:ind w:left="0"/>
        <w:jc w:val="both"/>
      </w:pPr>
      <w:r>
        <w:rPr>
          <w:rFonts w:ascii="Times New Roman"/>
          <w:b w:val="false"/>
          <w:i w:val="false"/>
          <w:color w:val="000000"/>
          <w:sz w:val="28"/>
        </w:rPr>
        <w:t>
      уәкілетті органның тәуекелдерді басқару және ішкі бақылау жүйесіне қойылатын талаптарына сәйкес келетін алдағы үш жылға арналған даму стратегиясын бекіткенін;</w:t>
      </w:r>
    </w:p>
    <w:bookmarkEnd w:id="412"/>
    <w:bookmarkStart w:name="z1001" w:id="413"/>
    <w:p>
      <w:pPr>
        <w:spacing w:after="0"/>
        <w:ind w:left="0"/>
        <w:jc w:val="both"/>
      </w:pPr>
      <w:r>
        <w:rPr>
          <w:rFonts w:ascii="Times New Roman"/>
          <w:b w:val="false"/>
          <w:i w:val="false"/>
          <w:color w:val="000000"/>
          <w:sz w:val="28"/>
        </w:rPr>
        <w:t>
      уәкілетті органның нормативтік құқықтық актілерінде белгіленген талаптарға сәйкес банк қызметін жүзеге асыруға байланысты, оның ішінде тәуекелдерді басқару және ішкі бақылау жүйесін қалыптастыру үшін қажетті өзге де ішкі құжаттарды бекіткенін растайды.</w:t>
      </w:r>
    </w:p>
    <w:bookmarkEnd w:id="413"/>
    <w:bookmarkStart w:name="z1002" w:id="414"/>
    <w:p>
      <w:pPr>
        <w:spacing w:after="0"/>
        <w:ind w:left="0"/>
        <w:jc w:val="both"/>
      </w:pPr>
      <w:r>
        <w:rPr>
          <w:rFonts w:ascii="Times New Roman"/>
          <w:b w:val="false"/>
          <w:i w:val="false"/>
          <w:color w:val="000000"/>
          <w:sz w:val="28"/>
        </w:rPr>
        <w:t>
      Банк өтінішке қоса берілетін құжаттардың (ақпараттың) дәйекті екендігін, сондай-ақ уәкілетті органға өтінішті қарауға байланысты сұратылатын қосымша ақпарат пен құжаттардың уақтылы ұсынылуын растайды.</w:t>
      </w:r>
    </w:p>
    <w:bookmarkEnd w:id="414"/>
    <w:bookmarkStart w:name="z1003" w:id="415"/>
    <w:p>
      <w:pPr>
        <w:spacing w:after="0"/>
        <w:ind w:left="0"/>
        <w:jc w:val="both"/>
      </w:pPr>
      <w:r>
        <w:rPr>
          <w:rFonts w:ascii="Times New Roman"/>
          <w:b w:val="false"/>
          <w:i w:val="false"/>
          <w:color w:val="000000"/>
          <w:sz w:val="28"/>
        </w:rPr>
        <w:t>
      Банк цифрлық жүйелердегі заңмен қорғалатын құпияны құрайтын мәліметтерді пайдалануға келісім береді.</w:t>
      </w:r>
    </w:p>
    <w:bookmarkEnd w:id="415"/>
    <w:bookmarkStart w:name="z1004" w:id="416"/>
    <w:p>
      <w:pPr>
        <w:spacing w:after="0"/>
        <w:ind w:left="0"/>
        <w:jc w:val="both"/>
      </w:pPr>
      <w:r>
        <w:rPr>
          <w:rFonts w:ascii="Times New Roman"/>
          <w:b w:val="false"/>
          <w:i w:val="false"/>
          <w:color w:val="000000"/>
          <w:sz w:val="28"/>
        </w:rPr>
        <w:t>
      Банктің атқарушы органы басшысының не өтініш беруге уәкілетті тұлғаның тегі, аты, әкесінің аты (ол болған кезде) (растайтын құжаттармен бірге)</w:t>
      </w:r>
    </w:p>
    <w:bookmarkEnd w:id="416"/>
    <w:bookmarkStart w:name="z1005" w:id="417"/>
    <w:p>
      <w:pPr>
        <w:spacing w:after="0"/>
        <w:ind w:left="0"/>
        <w:jc w:val="both"/>
      </w:pPr>
      <w:r>
        <w:rPr>
          <w:rFonts w:ascii="Times New Roman"/>
          <w:b w:val="false"/>
          <w:i w:val="false"/>
          <w:color w:val="000000"/>
          <w:sz w:val="28"/>
        </w:rPr>
        <w:t xml:space="preserve">
      _____________________________________________ </w:t>
      </w:r>
    </w:p>
    <w:bookmarkEnd w:id="417"/>
    <w:p>
      <w:pPr>
        <w:spacing w:after="0"/>
        <w:ind w:left="0"/>
        <w:jc w:val="both"/>
      </w:pPr>
      <w:r>
        <w:rPr>
          <w:rFonts w:ascii="Times New Roman"/>
          <w:b w:val="false"/>
          <w:i w:val="false"/>
          <w:color w:val="000000"/>
          <w:sz w:val="28"/>
        </w:rPr>
        <w:t>
                   (қолы)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Банктерге, Қазақстан Республикасының </w:t>
            </w:r>
            <w:r>
              <w:br/>
            </w:r>
            <w:r>
              <w:rPr>
                <w:rFonts w:ascii="Times New Roman"/>
                <w:b w:val="false"/>
                <w:i w:val="false"/>
                <w:color w:val="000000"/>
                <w:sz w:val="20"/>
              </w:rPr>
              <w:t xml:space="preserve">бейрезидент банктерінінің филиалдарына </w:t>
            </w:r>
            <w:r>
              <w:br/>
            </w:r>
            <w:r>
              <w:rPr>
                <w:rFonts w:ascii="Times New Roman"/>
                <w:b w:val="false"/>
                <w:i w:val="false"/>
                <w:color w:val="000000"/>
                <w:sz w:val="20"/>
              </w:rPr>
              <w:t>банк лицензиясын беру қағидаларына</w:t>
            </w:r>
            <w:r>
              <w:br/>
            </w:r>
            <w:r>
              <w:rPr>
                <w:rFonts w:ascii="Times New Roman"/>
                <w:b w:val="false"/>
                <w:i w:val="false"/>
                <w:color w:val="000000"/>
                <w:sz w:val="20"/>
              </w:rPr>
              <w:t>4-қосымша</w:t>
            </w:r>
          </w:p>
        </w:tc>
      </w:tr>
    </w:tbl>
    <w:bookmarkStart w:name="z1007" w:id="418"/>
    <w:p>
      <w:pPr>
        <w:spacing w:after="0"/>
        <w:ind w:left="0"/>
        <w:jc w:val="both"/>
      </w:pPr>
      <w:r>
        <w:rPr>
          <w:rFonts w:ascii="Times New Roman"/>
          <w:b w:val="false"/>
          <w:i w:val="false"/>
          <w:color w:val="000000"/>
          <w:sz w:val="28"/>
        </w:rPr>
        <w:t>
      Нысан</w:t>
      </w:r>
    </w:p>
    <w:bookmarkEnd w:id="4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Қаржы нарығын </w:t>
            </w:r>
            <w:r>
              <w:br/>
            </w:r>
            <w:r>
              <w:rPr>
                <w:rFonts w:ascii="Times New Roman"/>
                <w:b w:val="false"/>
                <w:i w:val="false"/>
                <w:color w:val="000000"/>
                <w:sz w:val="20"/>
              </w:rPr>
              <w:t>реттеу және дамыту агенттігі"</w:t>
            </w:r>
            <w:r>
              <w:br/>
            </w:r>
            <w:r>
              <w:rPr>
                <w:rFonts w:ascii="Times New Roman"/>
                <w:b w:val="false"/>
                <w:i w:val="false"/>
                <w:color w:val="000000"/>
                <w:sz w:val="20"/>
              </w:rPr>
              <w:t xml:space="preserve"> республикалық мемлекеттік мекемесіне</w:t>
            </w:r>
            <w:r>
              <w:br/>
            </w:r>
            <w:r>
              <w:rPr>
                <w:rFonts w:ascii="Times New Roman"/>
                <w:b w:val="false"/>
                <w:i w:val="false"/>
                <w:color w:val="000000"/>
                <w:sz w:val="20"/>
              </w:rPr>
              <w:t>(БСН 191240019852)</w:t>
            </w:r>
            <w:r>
              <w:br/>
            </w:r>
            <w:r>
              <w:rPr>
                <w:rFonts w:ascii="Times New Roman"/>
                <w:b w:val="false"/>
                <w:i w:val="false"/>
                <w:color w:val="000000"/>
                <w:sz w:val="20"/>
              </w:rPr>
              <w:t xml:space="preserve"> ___________________________</w:t>
            </w:r>
            <w:r>
              <w:br/>
            </w: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бейрезидент банкі филиалының атауы)</w:t>
            </w:r>
          </w:p>
        </w:tc>
      </w:tr>
    </w:tbl>
    <w:bookmarkStart w:name="z1009" w:id="419"/>
    <w:p>
      <w:pPr>
        <w:spacing w:after="0"/>
        <w:ind w:left="0"/>
        <w:jc w:val="left"/>
      </w:pPr>
      <w:r>
        <w:rPr>
          <w:rFonts w:ascii="Times New Roman"/>
          <w:b/>
          <w:i w:val="false"/>
          <w:color w:val="000000"/>
        </w:rPr>
        <w:t xml:space="preserve"> Әмбебап банк лицензиясын</w:t>
      </w:r>
      <w:r>
        <w:br/>
      </w:r>
      <w:r>
        <w:rPr>
          <w:rFonts w:ascii="Times New Roman"/>
          <w:b/>
          <w:i w:val="false"/>
          <w:color w:val="000000"/>
        </w:rPr>
        <w:t xml:space="preserve"> (Қазақстан Республикасының бейрезидент банкінің филиалы үшін) алуға өтініш</w:t>
      </w:r>
    </w:p>
    <w:bookmarkEnd w:id="419"/>
    <w:bookmarkStart w:name="z1010" w:id="420"/>
    <w:p>
      <w:pPr>
        <w:spacing w:after="0"/>
        <w:ind w:left="0"/>
        <w:jc w:val="both"/>
      </w:pPr>
      <w:r>
        <w:rPr>
          <w:rFonts w:ascii="Times New Roman"/>
          <w:b w:val="false"/>
          <w:i w:val="false"/>
          <w:color w:val="000000"/>
          <w:sz w:val="28"/>
        </w:rPr>
        <w:t>
      Мыналарды:</w:t>
      </w:r>
    </w:p>
    <w:bookmarkEnd w:id="420"/>
    <w:bookmarkStart w:name="z1011" w:id="421"/>
    <w:p>
      <w:pPr>
        <w:spacing w:after="0"/>
        <w:ind w:left="0"/>
        <w:jc w:val="both"/>
      </w:pPr>
      <w:r>
        <w:rPr>
          <w:rFonts w:ascii="Times New Roman"/>
          <w:b w:val="false"/>
          <w:i w:val="false"/>
          <w:color w:val="000000"/>
          <w:sz w:val="28"/>
        </w:rPr>
        <w:t>
      банк операцияларын:</w:t>
      </w:r>
    </w:p>
    <w:bookmarkEnd w:id="421"/>
    <w:bookmarkStart w:name="z1012" w:id="422"/>
    <w:p>
      <w:pPr>
        <w:spacing w:after="0"/>
        <w:ind w:left="0"/>
        <w:jc w:val="both"/>
      </w:pPr>
      <w:r>
        <w:rPr>
          <w:rFonts w:ascii="Times New Roman"/>
          <w:b w:val="false"/>
          <w:i w:val="false"/>
          <w:color w:val="000000"/>
          <w:sz w:val="28"/>
        </w:rPr>
        <w:t>
      ______________________________________________________</w:t>
      </w:r>
    </w:p>
    <w:bookmarkEnd w:id="422"/>
    <w:bookmarkStart w:name="z1013" w:id="423"/>
    <w:p>
      <w:pPr>
        <w:spacing w:after="0"/>
        <w:ind w:left="0"/>
        <w:jc w:val="both"/>
      </w:pPr>
      <w:r>
        <w:rPr>
          <w:rFonts w:ascii="Times New Roman"/>
          <w:b w:val="false"/>
          <w:i w:val="false"/>
          <w:color w:val="000000"/>
          <w:sz w:val="28"/>
        </w:rPr>
        <w:t>
      өзге де операцияларды:</w:t>
      </w:r>
    </w:p>
    <w:bookmarkEnd w:id="423"/>
    <w:bookmarkStart w:name="z1014" w:id="424"/>
    <w:p>
      <w:pPr>
        <w:spacing w:after="0"/>
        <w:ind w:left="0"/>
        <w:jc w:val="both"/>
      </w:pPr>
      <w:r>
        <w:rPr>
          <w:rFonts w:ascii="Times New Roman"/>
          <w:b w:val="false"/>
          <w:i w:val="false"/>
          <w:color w:val="000000"/>
          <w:sz w:val="28"/>
        </w:rPr>
        <w:t>
      ______________________________________________________</w:t>
      </w:r>
    </w:p>
    <w:bookmarkEnd w:id="424"/>
    <w:bookmarkStart w:name="z1015" w:id="425"/>
    <w:p>
      <w:pPr>
        <w:spacing w:after="0"/>
        <w:ind w:left="0"/>
        <w:jc w:val="both"/>
      </w:pPr>
      <w:r>
        <w:rPr>
          <w:rFonts w:ascii="Times New Roman"/>
          <w:b w:val="false"/>
          <w:i w:val="false"/>
          <w:color w:val="000000"/>
          <w:sz w:val="28"/>
        </w:rPr>
        <w:t>
      жүзеге асыруға әмбебап банк лицензиясын беруді сұраймын (валютаның түрін көрсету - ұлттық және (немесе) шетелдік):</w:t>
      </w:r>
    </w:p>
    <w:bookmarkEnd w:id="425"/>
    <w:bookmarkStart w:name="z1016" w:id="426"/>
    <w:p>
      <w:pPr>
        <w:spacing w:after="0"/>
        <w:ind w:left="0"/>
        <w:jc w:val="both"/>
      </w:pPr>
      <w:r>
        <w:rPr>
          <w:rFonts w:ascii="Times New Roman"/>
          <w:b w:val="false"/>
          <w:i w:val="false"/>
          <w:color w:val="000000"/>
          <w:sz w:val="28"/>
        </w:rPr>
        <w:t>
      Қазақстан Республикасының бейрезидент банкінің филиалы туралы мәлімет:</w:t>
      </w:r>
    </w:p>
    <w:bookmarkEnd w:id="426"/>
    <w:bookmarkStart w:name="z1017" w:id="427"/>
    <w:p>
      <w:pPr>
        <w:spacing w:after="0"/>
        <w:ind w:left="0"/>
        <w:jc w:val="both"/>
      </w:pPr>
      <w:r>
        <w:rPr>
          <w:rFonts w:ascii="Times New Roman"/>
          <w:b w:val="false"/>
          <w:i w:val="false"/>
          <w:color w:val="000000"/>
          <w:sz w:val="28"/>
        </w:rPr>
        <w:t>
      1. Атауы, орналасқан жері және нақты мекенжайы ______________________________________________________</w:t>
      </w:r>
    </w:p>
    <w:bookmarkEnd w:id="427"/>
    <w:bookmarkStart w:name="z1018" w:id="428"/>
    <w:p>
      <w:pPr>
        <w:spacing w:after="0"/>
        <w:ind w:left="0"/>
        <w:jc w:val="both"/>
      </w:pPr>
      <w:r>
        <w:rPr>
          <w:rFonts w:ascii="Times New Roman"/>
          <w:b w:val="false"/>
          <w:i w:val="false"/>
          <w:color w:val="000000"/>
          <w:sz w:val="28"/>
        </w:rPr>
        <w:t>
      (индекс, облыс, қала, аудан, көше, үй, кеңсе нөмірі, телефон нөмірі, факс нөмірі, электрондық пошта мекенжайы, интернет-ресурс)</w:t>
      </w:r>
    </w:p>
    <w:bookmarkEnd w:id="428"/>
    <w:bookmarkStart w:name="z1019" w:id="429"/>
    <w:p>
      <w:pPr>
        <w:spacing w:after="0"/>
        <w:ind w:left="0"/>
        <w:jc w:val="both"/>
      </w:pPr>
      <w:r>
        <w:rPr>
          <w:rFonts w:ascii="Times New Roman"/>
          <w:b w:val="false"/>
          <w:i w:val="false"/>
          <w:color w:val="000000"/>
          <w:sz w:val="28"/>
        </w:rPr>
        <w:t>
      2. Жіберілетін құжаттардың тізбесі, олардың әрқайсысы бойынша парақтар саны:</w:t>
      </w:r>
    </w:p>
    <w:bookmarkEnd w:id="429"/>
    <w:bookmarkStart w:name="z1020" w:id="430"/>
    <w:p>
      <w:pPr>
        <w:spacing w:after="0"/>
        <w:ind w:left="0"/>
        <w:jc w:val="both"/>
      </w:pPr>
      <w:r>
        <w:rPr>
          <w:rFonts w:ascii="Times New Roman"/>
          <w:b w:val="false"/>
          <w:i w:val="false"/>
          <w:color w:val="000000"/>
          <w:sz w:val="28"/>
        </w:rPr>
        <w:t>
      ______________________________________________________</w:t>
      </w:r>
    </w:p>
    <w:bookmarkEnd w:id="430"/>
    <w:bookmarkStart w:name="z1021" w:id="431"/>
    <w:p>
      <w:pPr>
        <w:spacing w:after="0"/>
        <w:ind w:left="0"/>
        <w:jc w:val="both"/>
      </w:pPr>
      <w:r>
        <w:rPr>
          <w:rFonts w:ascii="Times New Roman"/>
          <w:b w:val="false"/>
          <w:i w:val="false"/>
          <w:color w:val="000000"/>
          <w:sz w:val="28"/>
        </w:rPr>
        <w:t>
      Қазақстан Республикасының бейрезидент банкінің филиалы банк қызметін және өзге де қызметті жүзеге асырудың жоспарланып отырған басталуына байланысты талаптардың және ұйымдастыру-техникалық іс-шаралардың орындалуын, оның ішінде:</w:t>
      </w:r>
    </w:p>
    <w:bookmarkEnd w:id="431"/>
    <w:bookmarkStart w:name="z1022" w:id="432"/>
    <w:p>
      <w:pPr>
        <w:spacing w:after="0"/>
        <w:ind w:left="0"/>
        <w:jc w:val="both"/>
      </w:pPr>
      <w:r>
        <w:rPr>
          <w:rFonts w:ascii="Times New Roman"/>
          <w:b w:val="false"/>
          <w:i w:val="false"/>
          <w:color w:val="000000"/>
          <w:sz w:val="28"/>
        </w:rPr>
        <w:t>
      қаржы нарығы мен қаржы ұйымдарын реттеу, бақылау және қадағалау жөніндегі уәкілетті органның (бұдан әрі - уәкілетті орган) және Қазақстан Республикасы Ұлттық Банкінің нормативтік құқықтық актілерінің талаптарына сәйкес келетін бухгалтерлік есепке алуды және бас бухгалтерлік кітапты жүргізуді автоматтандыру бойынша үй-жайды, жабдықты және бағдарламалық қамтамасыз етуді дайындағанын;</w:t>
      </w:r>
    </w:p>
    <w:bookmarkEnd w:id="432"/>
    <w:bookmarkStart w:name="z1023" w:id="433"/>
    <w:p>
      <w:pPr>
        <w:spacing w:after="0"/>
        <w:ind w:left="0"/>
        <w:jc w:val="both"/>
      </w:pPr>
      <w:r>
        <w:rPr>
          <w:rFonts w:ascii="Times New Roman"/>
          <w:b w:val="false"/>
          <w:i w:val="false"/>
          <w:color w:val="000000"/>
          <w:sz w:val="28"/>
        </w:rPr>
        <w:t>
      банк операцияларын және өзге операцияларды жүзеге асырудың жалпы шарттары туралы ережені бекіткенін;</w:t>
      </w:r>
    </w:p>
    <w:bookmarkEnd w:id="433"/>
    <w:bookmarkStart w:name="z1024" w:id="434"/>
    <w:p>
      <w:pPr>
        <w:spacing w:after="0"/>
        <w:ind w:left="0"/>
        <w:jc w:val="both"/>
      </w:pPr>
      <w:r>
        <w:rPr>
          <w:rFonts w:ascii="Times New Roman"/>
          <w:b w:val="false"/>
          <w:i w:val="false"/>
          <w:color w:val="000000"/>
          <w:sz w:val="28"/>
        </w:rPr>
        <w:t>
      уәкілетті органның тәуекелдерді басқару және ішкі бақылау жүйесіне қойылатын талаптарына сәйкес келетін алдағы үш жылға арналған даму стратегиясын бекіткенін;</w:t>
      </w:r>
    </w:p>
    <w:bookmarkEnd w:id="434"/>
    <w:bookmarkStart w:name="z1025" w:id="435"/>
    <w:p>
      <w:pPr>
        <w:spacing w:after="0"/>
        <w:ind w:left="0"/>
        <w:jc w:val="both"/>
      </w:pPr>
      <w:r>
        <w:rPr>
          <w:rFonts w:ascii="Times New Roman"/>
          <w:b w:val="false"/>
          <w:i w:val="false"/>
          <w:color w:val="000000"/>
          <w:sz w:val="28"/>
        </w:rPr>
        <w:t>
      уәкілетті органның нормативтік құқықтық актілерінде белгіленген талаптарға сәйкес банк қызметін жүзеге асыруға байланысты, оның ішінде тәуекелдерді басқару және ішкі бақылау жүйесін қалыптастыру үшін қажетті өзге де ішкі құжаттарды бекіткенін растайды.</w:t>
      </w:r>
    </w:p>
    <w:bookmarkEnd w:id="435"/>
    <w:bookmarkStart w:name="z1026" w:id="436"/>
    <w:p>
      <w:pPr>
        <w:spacing w:after="0"/>
        <w:ind w:left="0"/>
        <w:jc w:val="both"/>
      </w:pPr>
      <w:r>
        <w:rPr>
          <w:rFonts w:ascii="Times New Roman"/>
          <w:b w:val="false"/>
          <w:i w:val="false"/>
          <w:color w:val="000000"/>
          <w:sz w:val="28"/>
        </w:rPr>
        <w:t>
      Қазақстан Республикасының бейрезидент банкінің филиалы өтінішке қоса берілетін құжаттардың (ақпараттың) дәйекті екендігін, сондай-ақ уәкілетті органға өтінішті қарауға байланысты сұратылатын қосымша ақпарат пен құжаттардың уақтылы ұсынылуын растайды.</w:t>
      </w:r>
    </w:p>
    <w:bookmarkEnd w:id="436"/>
    <w:bookmarkStart w:name="z1027" w:id="437"/>
    <w:p>
      <w:pPr>
        <w:spacing w:after="0"/>
        <w:ind w:left="0"/>
        <w:jc w:val="both"/>
      </w:pPr>
      <w:r>
        <w:rPr>
          <w:rFonts w:ascii="Times New Roman"/>
          <w:b w:val="false"/>
          <w:i w:val="false"/>
          <w:color w:val="000000"/>
          <w:sz w:val="28"/>
        </w:rPr>
        <w:t>
      Қазақстан Республикасының бейрезидент банкінің филиалы цифрлық жүйелердегі заңмен қорғалатын құпияны құрайтын мәліметтерді пайдалануға келісім береді.</w:t>
      </w:r>
    </w:p>
    <w:bookmarkEnd w:id="437"/>
    <w:bookmarkStart w:name="z1028" w:id="438"/>
    <w:p>
      <w:pPr>
        <w:spacing w:after="0"/>
        <w:ind w:left="0"/>
        <w:jc w:val="both"/>
      </w:pPr>
      <w:r>
        <w:rPr>
          <w:rFonts w:ascii="Times New Roman"/>
          <w:b w:val="false"/>
          <w:i w:val="false"/>
          <w:color w:val="000000"/>
          <w:sz w:val="28"/>
        </w:rPr>
        <w:t>
      Қазақстан Республикасының бейрезидент банкінің филиалы басшысының не өтініш беруге уәкілетті тұлғаның тегі, аты, әкесінің аты (ол болған кезде) (растайтын құжаттармен бірге)</w:t>
      </w:r>
    </w:p>
    <w:bookmarkEnd w:id="438"/>
    <w:bookmarkStart w:name="z1029" w:id="439"/>
    <w:p>
      <w:pPr>
        <w:spacing w:after="0"/>
        <w:ind w:left="0"/>
        <w:jc w:val="both"/>
      </w:pPr>
      <w:r>
        <w:rPr>
          <w:rFonts w:ascii="Times New Roman"/>
          <w:b w:val="false"/>
          <w:i w:val="false"/>
          <w:color w:val="000000"/>
          <w:sz w:val="28"/>
        </w:rPr>
        <w:t xml:space="preserve">
      _____________________________________________ </w:t>
      </w:r>
    </w:p>
    <w:bookmarkEnd w:id="439"/>
    <w:p>
      <w:pPr>
        <w:spacing w:after="0"/>
        <w:ind w:left="0"/>
        <w:jc w:val="both"/>
      </w:pPr>
      <w:r>
        <w:rPr>
          <w:rFonts w:ascii="Times New Roman"/>
          <w:b w:val="false"/>
          <w:i w:val="false"/>
          <w:color w:val="000000"/>
          <w:sz w:val="28"/>
        </w:rPr>
        <w:t>
                   (қолы)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Банктерге, Қазақстан Республикасының </w:t>
            </w:r>
            <w:r>
              <w:br/>
            </w:r>
            <w:r>
              <w:rPr>
                <w:rFonts w:ascii="Times New Roman"/>
                <w:b w:val="false"/>
                <w:i w:val="false"/>
                <w:color w:val="000000"/>
                <w:sz w:val="20"/>
              </w:rPr>
              <w:t xml:space="preserve">бейрезидент банктерінінің филиалдарына </w:t>
            </w:r>
            <w:r>
              <w:br/>
            </w:r>
            <w:r>
              <w:rPr>
                <w:rFonts w:ascii="Times New Roman"/>
                <w:b w:val="false"/>
                <w:i w:val="false"/>
                <w:color w:val="000000"/>
                <w:sz w:val="20"/>
              </w:rPr>
              <w:t>банк лицензиясын беру қағидаларына</w:t>
            </w:r>
            <w:r>
              <w:br/>
            </w:r>
            <w:r>
              <w:rPr>
                <w:rFonts w:ascii="Times New Roman"/>
                <w:b w:val="false"/>
                <w:i w:val="false"/>
                <w:color w:val="000000"/>
                <w:sz w:val="20"/>
              </w:rPr>
              <w:t>5-қосымша</w:t>
            </w:r>
            <w:r>
              <w:br/>
            </w:r>
            <w:r>
              <w:rPr>
                <w:rFonts w:ascii="Times New Roman"/>
                <w:b w:val="false"/>
                <w:i w:val="false"/>
                <w:color w:val="000000"/>
                <w:sz w:val="20"/>
              </w:rPr>
              <w:t>Нысан</w:t>
            </w:r>
            <w:r>
              <w:br/>
            </w:r>
            <w:r>
              <w:rPr>
                <w:rFonts w:ascii="Times New Roman"/>
                <w:b w:val="false"/>
                <w:i w:val="false"/>
                <w:color w:val="000000"/>
                <w:sz w:val="20"/>
              </w:rPr>
              <w:t xml:space="preserve">"Қазақстан Республикасы Қаржы нарығын </w:t>
            </w:r>
            <w:r>
              <w:br/>
            </w:r>
            <w:r>
              <w:rPr>
                <w:rFonts w:ascii="Times New Roman"/>
                <w:b w:val="false"/>
                <w:i w:val="false"/>
                <w:color w:val="000000"/>
                <w:sz w:val="20"/>
              </w:rPr>
              <w:t>реттеу және дамыту агенттігі"</w:t>
            </w:r>
            <w:r>
              <w:br/>
            </w:r>
            <w:r>
              <w:rPr>
                <w:rFonts w:ascii="Times New Roman"/>
                <w:b w:val="false"/>
                <w:i w:val="false"/>
                <w:color w:val="000000"/>
                <w:sz w:val="20"/>
              </w:rPr>
              <w:t xml:space="preserve"> республикалық мемлекеттік мекемесіне</w:t>
            </w:r>
            <w:r>
              <w:br/>
            </w:r>
            <w:r>
              <w:rPr>
                <w:rFonts w:ascii="Times New Roman"/>
                <w:b w:val="false"/>
                <w:i w:val="false"/>
                <w:color w:val="000000"/>
                <w:sz w:val="20"/>
              </w:rPr>
              <w:t>(БСН 191240019852)</w:t>
            </w:r>
            <w:r>
              <w:br/>
            </w:r>
            <w:r>
              <w:rPr>
                <w:rFonts w:ascii="Times New Roman"/>
                <w:b w:val="false"/>
                <w:i w:val="false"/>
                <w:color w:val="000000"/>
                <w:sz w:val="20"/>
              </w:rPr>
              <w:t xml:space="preserve"> ___________________________</w:t>
            </w:r>
            <w:r>
              <w:br/>
            </w:r>
            <w:r>
              <w:rPr>
                <w:rFonts w:ascii="Times New Roman"/>
                <w:b w:val="false"/>
                <w:i w:val="false"/>
                <w:color w:val="000000"/>
                <w:sz w:val="20"/>
              </w:rPr>
              <w:t xml:space="preserve">(Ислам банкінің, Қазақстан Республикасының </w:t>
            </w:r>
            <w:r>
              <w:br/>
            </w:r>
            <w:r>
              <w:rPr>
                <w:rFonts w:ascii="Times New Roman"/>
                <w:b w:val="false"/>
                <w:i w:val="false"/>
                <w:color w:val="000000"/>
                <w:sz w:val="20"/>
              </w:rPr>
              <w:t>бейрезидент ислам банкі филиалының атауы)</w:t>
            </w:r>
          </w:p>
        </w:tc>
      </w:tr>
    </w:tbl>
    <w:bookmarkStart w:name="z1031" w:id="440"/>
    <w:p>
      <w:pPr>
        <w:spacing w:after="0"/>
        <w:ind w:left="0"/>
        <w:jc w:val="left"/>
      </w:pPr>
      <w:r>
        <w:rPr>
          <w:rFonts w:ascii="Times New Roman"/>
          <w:b/>
          <w:i w:val="false"/>
          <w:color w:val="000000"/>
        </w:rPr>
        <w:t xml:space="preserve"> Исламдық банк операцияларын және өзге де операцияларды жүзеге асыруға арналған лицензия алуға өтініш</w:t>
      </w:r>
    </w:p>
    <w:bookmarkEnd w:id="440"/>
    <w:bookmarkStart w:name="z1032" w:id="441"/>
    <w:p>
      <w:pPr>
        <w:spacing w:after="0"/>
        <w:ind w:left="0"/>
        <w:jc w:val="both"/>
      </w:pPr>
      <w:r>
        <w:rPr>
          <w:rFonts w:ascii="Times New Roman"/>
          <w:b w:val="false"/>
          <w:i w:val="false"/>
          <w:color w:val="000000"/>
          <w:sz w:val="28"/>
        </w:rPr>
        <w:t>
      Мыналарды:</w:t>
      </w:r>
    </w:p>
    <w:bookmarkEnd w:id="441"/>
    <w:bookmarkStart w:name="z1033" w:id="442"/>
    <w:p>
      <w:pPr>
        <w:spacing w:after="0"/>
        <w:ind w:left="0"/>
        <w:jc w:val="both"/>
      </w:pPr>
      <w:r>
        <w:rPr>
          <w:rFonts w:ascii="Times New Roman"/>
          <w:b w:val="false"/>
          <w:i w:val="false"/>
          <w:color w:val="000000"/>
          <w:sz w:val="28"/>
        </w:rPr>
        <w:t xml:space="preserve">
      1) "Қазақстан Республикасындағы банктер және банк қызметі туралы" Қазақстан Республикасы Заңының 22-бабы </w:t>
      </w:r>
      <w:r>
        <w:rPr>
          <w:rFonts w:ascii="Times New Roman"/>
          <w:b w:val="false"/>
          <w:i w:val="false"/>
          <w:color w:val="000000"/>
          <w:sz w:val="28"/>
        </w:rPr>
        <w:t>4-тармағының</w:t>
      </w:r>
      <w:r>
        <w:rPr>
          <w:rFonts w:ascii="Times New Roman"/>
          <w:b w:val="false"/>
          <w:i w:val="false"/>
          <w:color w:val="000000"/>
          <w:sz w:val="28"/>
        </w:rPr>
        <w:t xml:space="preserve"> бірінші бөлігіне сәйкес ислам банкінің исламдық банк операцияларын, "Қазақстан Республикасындағы банктер және банк қызметі туралы" Қазақстан Республикасы Заңының 22-бабы </w:t>
      </w:r>
      <w:r>
        <w:rPr>
          <w:rFonts w:ascii="Times New Roman"/>
          <w:b w:val="false"/>
          <w:i w:val="false"/>
          <w:color w:val="000000"/>
          <w:sz w:val="28"/>
        </w:rPr>
        <w:t>6-тармағының</w:t>
      </w:r>
      <w:r>
        <w:rPr>
          <w:rFonts w:ascii="Times New Roman"/>
          <w:b w:val="false"/>
          <w:i w:val="false"/>
          <w:color w:val="000000"/>
          <w:sz w:val="28"/>
        </w:rPr>
        <w:t xml:space="preserve"> екінші бөлігінің 1) тармақшасына сәйкес Қазақстан Республикасының бейрезидент ислам банкі филиалының исламдық банк операцияларын:</w:t>
      </w:r>
    </w:p>
    <w:bookmarkEnd w:id="442"/>
    <w:bookmarkStart w:name="z1034" w:id="443"/>
    <w:p>
      <w:pPr>
        <w:spacing w:after="0"/>
        <w:ind w:left="0"/>
        <w:jc w:val="both"/>
      </w:pPr>
      <w:r>
        <w:rPr>
          <w:rFonts w:ascii="Times New Roman"/>
          <w:b w:val="false"/>
          <w:i w:val="false"/>
          <w:color w:val="000000"/>
          <w:sz w:val="28"/>
        </w:rPr>
        <w:t>
      ___________________________________________________________________</w:t>
      </w:r>
    </w:p>
    <w:bookmarkEnd w:id="443"/>
    <w:bookmarkStart w:name="z1035" w:id="444"/>
    <w:p>
      <w:pPr>
        <w:spacing w:after="0"/>
        <w:ind w:left="0"/>
        <w:jc w:val="both"/>
      </w:pPr>
      <w:r>
        <w:rPr>
          <w:rFonts w:ascii="Times New Roman"/>
          <w:b w:val="false"/>
          <w:i w:val="false"/>
          <w:color w:val="000000"/>
          <w:sz w:val="28"/>
        </w:rPr>
        <w:t xml:space="preserve">
      2) "Қазақстан Республикасындағы банктер және банк қызметі туралы" Қазақстан Республикасы Заңының 4-тармағының екінші бөлігіне және 22-бабы </w:t>
      </w:r>
      <w:r>
        <w:rPr>
          <w:rFonts w:ascii="Times New Roman"/>
          <w:b w:val="false"/>
          <w:i w:val="false"/>
          <w:color w:val="000000"/>
          <w:sz w:val="28"/>
        </w:rPr>
        <w:t>6-тармағының</w:t>
      </w:r>
      <w:r>
        <w:rPr>
          <w:rFonts w:ascii="Times New Roman"/>
          <w:b w:val="false"/>
          <w:i w:val="false"/>
          <w:color w:val="000000"/>
          <w:sz w:val="28"/>
        </w:rPr>
        <w:t xml:space="preserve"> екінші бөлігінің 2) тармақшасына сәйкес банк операцияларын және өзге де операцияларды:</w:t>
      </w:r>
    </w:p>
    <w:bookmarkEnd w:id="444"/>
    <w:bookmarkStart w:name="z1036" w:id="445"/>
    <w:p>
      <w:pPr>
        <w:spacing w:after="0"/>
        <w:ind w:left="0"/>
        <w:jc w:val="both"/>
      </w:pPr>
      <w:r>
        <w:rPr>
          <w:rFonts w:ascii="Times New Roman"/>
          <w:b w:val="false"/>
          <w:i w:val="false"/>
          <w:color w:val="000000"/>
          <w:sz w:val="28"/>
        </w:rPr>
        <w:t>
      банк операцияларын:</w:t>
      </w:r>
    </w:p>
    <w:bookmarkEnd w:id="445"/>
    <w:bookmarkStart w:name="z1037" w:id="446"/>
    <w:p>
      <w:pPr>
        <w:spacing w:after="0"/>
        <w:ind w:left="0"/>
        <w:jc w:val="both"/>
      </w:pPr>
      <w:r>
        <w:rPr>
          <w:rFonts w:ascii="Times New Roman"/>
          <w:b w:val="false"/>
          <w:i w:val="false"/>
          <w:color w:val="000000"/>
          <w:sz w:val="28"/>
        </w:rPr>
        <w:t>
      ___________________________________________________________________</w:t>
      </w:r>
    </w:p>
    <w:bookmarkEnd w:id="446"/>
    <w:bookmarkStart w:name="z1038" w:id="447"/>
    <w:p>
      <w:pPr>
        <w:spacing w:after="0"/>
        <w:ind w:left="0"/>
        <w:jc w:val="both"/>
      </w:pPr>
      <w:r>
        <w:rPr>
          <w:rFonts w:ascii="Times New Roman"/>
          <w:b w:val="false"/>
          <w:i w:val="false"/>
          <w:color w:val="000000"/>
          <w:sz w:val="28"/>
        </w:rPr>
        <w:t>
      өзге де операцияларды:</w:t>
      </w:r>
    </w:p>
    <w:bookmarkEnd w:id="447"/>
    <w:bookmarkStart w:name="z1039" w:id="448"/>
    <w:p>
      <w:pPr>
        <w:spacing w:after="0"/>
        <w:ind w:left="0"/>
        <w:jc w:val="both"/>
      </w:pPr>
      <w:r>
        <w:rPr>
          <w:rFonts w:ascii="Times New Roman"/>
          <w:b w:val="false"/>
          <w:i w:val="false"/>
          <w:color w:val="000000"/>
          <w:sz w:val="28"/>
        </w:rPr>
        <w:t>
      ___________________________________________________________________</w:t>
      </w:r>
    </w:p>
    <w:bookmarkEnd w:id="448"/>
    <w:bookmarkStart w:name="z1040" w:id="449"/>
    <w:p>
      <w:pPr>
        <w:spacing w:after="0"/>
        <w:ind w:left="0"/>
        <w:jc w:val="both"/>
      </w:pPr>
      <w:r>
        <w:rPr>
          <w:rFonts w:ascii="Times New Roman"/>
          <w:b w:val="false"/>
          <w:i w:val="false"/>
          <w:color w:val="000000"/>
          <w:sz w:val="28"/>
        </w:rPr>
        <w:t>
      жүзеге асыруға лицензия беруіңізді сұраймын (валютаның түрін көрсету - ұлттық және (немесе) шетелдік)</w:t>
      </w:r>
    </w:p>
    <w:bookmarkEnd w:id="449"/>
    <w:bookmarkStart w:name="z1041" w:id="450"/>
    <w:p>
      <w:pPr>
        <w:spacing w:after="0"/>
        <w:ind w:left="0"/>
        <w:jc w:val="both"/>
      </w:pPr>
      <w:r>
        <w:rPr>
          <w:rFonts w:ascii="Times New Roman"/>
          <w:b w:val="false"/>
          <w:i w:val="false"/>
          <w:color w:val="000000"/>
          <w:sz w:val="28"/>
        </w:rPr>
        <w:t>
      Ислам банкі/Қазақстан Республикасының бейрезидент ислам банкінің филиалы туралы мәліметтер:</w:t>
      </w:r>
    </w:p>
    <w:bookmarkEnd w:id="450"/>
    <w:bookmarkStart w:name="z1042" w:id="451"/>
    <w:p>
      <w:pPr>
        <w:spacing w:after="0"/>
        <w:ind w:left="0"/>
        <w:jc w:val="both"/>
      </w:pPr>
      <w:r>
        <w:rPr>
          <w:rFonts w:ascii="Times New Roman"/>
          <w:b w:val="false"/>
          <w:i w:val="false"/>
          <w:color w:val="000000"/>
          <w:sz w:val="28"/>
        </w:rPr>
        <w:t>
      1. Атауы, орналасқан жері және нақты мекенжайы:</w:t>
      </w:r>
    </w:p>
    <w:bookmarkEnd w:id="451"/>
    <w:bookmarkStart w:name="z1043" w:id="452"/>
    <w:p>
      <w:pPr>
        <w:spacing w:after="0"/>
        <w:ind w:left="0"/>
        <w:jc w:val="both"/>
      </w:pPr>
      <w:r>
        <w:rPr>
          <w:rFonts w:ascii="Times New Roman"/>
          <w:b w:val="false"/>
          <w:i w:val="false"/>
          <w:color w:val="000000"/>
          <w:sz w:val="28"/>
        </w:rPr>
        <w:t>
      ___________________________________________________________________</w:t>
      </w:r>
    </w:p>
    <w:bookmarkEnd w:id="452"/>
    <w:bookmarkStart w:name="z1044" w:id="453"/>
    <w:p>
      <w:pPr>
        <w:spacing w:after="0"/>
        <w:ind w:left="0"/>
        <w:jc w:val="both"/>
      </w:pPr>
      <w:r>
        <w:rPr>
          <w:rFonts w:ascii="Times New Roman"/>
          <w:b w:val="false"/>
          <w:i w:val="false"/>
          <w:color w:val="000000"/>
          <w:sz w:val="28"/>
        </w:rPr>
        <w:t>
      ___________________________________________________________________</w:t>
      </w:r>
    </w:p>
    <w:bookmarkEnd w:id="453"/>
    <w:bookmarkStart w:name="z1045" w:id="454"/>
    <w:p>
      <w:pPr>
        <w:spacing w:after="0"/>
        <w:ind w:left="0"/>
        <w:jc w:val="both"/>
      </w:pPr>
      <w:r>
        <w:rPr>
          <w:rFonts w:ascii="Times New Roman"/>
          <w:b w:val="false"/>
          <w:i w:val="false"/>
          <w:color w:val="000000"/>
          <w:sz w:val="28"/>
        </w:rPr>
        <w:t>
      ___________________________________________________________________</w:t>
      </w:r>
    </w:p>
    <w:bookmarkEnd w:id="454"/>
    <w:bookmarkStart w:name="z1046" w:id="455"/>
    <w:p>
      <w:pPr>
        <w:spacing w:after="0"/>
        <w:ind w:left="0"/>
        <w:jc w:val="both"/>
      </w:pPr>
      <w:r>
        <w:rPr>
          <w:rFonts w:ascii="Times New Roman"/>
          <w:b w:val="false"/>
          <w:i w:val="false"/>
          <w:color w:val="000000"/>
          <w:sz w:val="28"/>
        </w:rPr>
        <w:t>
      ___________________________________________________________________</w:t>
      </w:r>
    </w:p>
    <w:bookmarkEnd w:id="455"/>
    <w:bookmarkStart w:name="z1047" w:id="456"/>
    <w:p>
      <w:pPr>
        <w:spacing w:after="0"/>
        <w:ind w:left="0"/>
        <w:jc w:val="both"/>
      </w:pPr>
      <w:r>
        <w:rPr>
          <w:rFonts w:ascii="Times New Roman"/>
          <w:b w:val="false"/>
          <w:i w:val="false"/>
          <w:color w:val="000000"/>
          <w:sz w:val="28"/>
        </w:rPr>
        <w:t>
      (индекс, облыс, қала, аудан, көше, үй, кеңсе нөмірі, телефон нөмірі, факс нөмірі, электрондық пошта мекенжайы, интернет-ресурс)</w:t>
      </w:r>
    </w:p>
    <w:bookmarkEnd w:id="456"/>
    <w:bookmarkStart w:name="z1048" w:id="457"/>
    <w:p>
      <w:pPr>
        <w:spacing w:after="0"/>
        <w:ind w:left="0"/>
        <w:jc w:val="both"/>
      </w:pPr>
      <w:r>
        <w:rPr>
          <w:rFonts w:ascii="Times New Roman"/>
          <w:b w:val="false"/>
          <w:i w:val="false"/>
          <w:color w:val="000000"/>
          <w:sz w:val="28"/>
        </w:rPr>
        <w:t>
      2. Жіберілетін құжаттардың тізбесі, олардың әрқайсысы бойынша парақтар саны:</w:t>
      </w:r>
    </w:p>
    <w:bookmarkEnd w:id="457"/>
    <w:bookmarkStart w:name="z1049" w:id="458"/>
    <w:p>
      <w:pPr>
        <w:spacing w:after="0"/>
        <w:ind w:left="0"/>
        <w:jc w:val="both"/>
      </w:pPr>
      <w:r>
        <w:rPr>
          <w:rFonts w:ascii="Times New Roman"/>
          <w:b w:val="false"/>
          <w:i w:val="false"/>
          <w:color w:val="000000"/>
          <w:sz w:val="28"/>
        </w:rPr>
        <w:t>
      ______________________________________________________</w:t>
      </w:r>
    </w:p>
    <w:bookmarkEnd w:id="458"/>
    <w:bookmarkStart w:name="z1050" w:id="459"/>
    <w:p>
      <w:pPr>
        <w:spacing w:after="0"/>
        <w:ind w:left="0"/>
        <w:jc w:val="both"/>
      </w:pPr>
      <w:r>
        <w:rPr>
          <w:rFonts w:ascii="Times New Roman"/>
          <w:b w:val="false"/>
          <w:i w:val="false"/>
          <w:color w:val="000000"/>
          <w:sz w:val="28"/>
        </w:rPr>
        <w:t>
      Ислам банкі/Қазақстан Республикасының бейрезидент ислам банкінің филиалы банк қызметін жүзеге асырудың жоспарланып отырған басталуына байланысты талаптардың және ұйымдастыру-техникалық іс-шаралардың орындалуын, оның ішінде:</w:t>
      </w:r>
    </w:p>
    <w:bookmarkEnd w:id="459"/>
    <w:bookmarkStart w:name="z1051" w:id="460"/>
    <w:p>
      <w:pPr>
        <w:spacing w:after="0"/>
        <w:ind w:left="0"/>
        <w:jc w:val="both"/>
      </w:pPr>
      <w:r>
        <w:rPr>
          <w:rFonts w:ascii="Times New Roman"/>
          <w:b w:val="false"/>
          <w:i w:val="false"/>
          <w:color w:val="000000"/>
          <w:sz w:val="28"/>
        </w:rPr>
        <w:t>
      қаржы нарығы мен қаржы ұйымдарын реттеу, бақылау және қадағалау жөніндегі уәкілетті органның (бұдан әрі - уәкілетті орган) және Қазақстан Республикасы Ұлттық Банкінің нормативтік құқықтық актілерінің талаптарына сәйкес келетін бухгалтерлік есепке алуды және бас бухгалтерлік кітапты жүргізуді автоматтандыру бойынша үй-жайды, жабдықты және бағдарламалық қамтамасыз етуді дайындағанын;</w:t>
      </w:r>
    </w:p>
    <w:bookmarkEnd w:id="460"/>
    <w:bookmarkStart w:name="z1052" w:id="461"/>
    <w:p>
      <w:pPr>
        <w:spacing w:after="0"/>
        <w:ind w:left="0"/>
        <w:jc w:val="both"/>
      </w:pPr>
      <w:r>
        <w:rPr>
          <w:rFonts w:ascii="Times New Roman"/>
          <w:b w:val="false"/>
          <w:i w:val="false"/>
          <w:color w:val="000000"/>
          <w:sz w:val="28"/>
        </w:rPr>
        <w:t>
      исламдық қаржыландыру қағидаттары жөніндегі кеңес туралы ережені бекіткенін;</w:t>
      </w:r>
    </w:p>
    <w:bookmarkEnd w:id="461"/>
    <w:bookmarkStart w:name="z1053" w:id="462"/>
    <w:p>
      <w:pPr>
        <w:spacing w:after="0"/>
        <w:ind w:left="0"/>
        <w:jc w:val="both"/>
      </w:pPr>
      <w:r>
        <w:rPr>
          <w:rFonts w:ascii="Times New Roman"/>
          <w:b w:val="false"/>
          <w:i w:val="false"/>
          <w:color w:val="000000"/>
          <w:sz w:val="28"/>
        </w:rPr>
        <w:t>
      исламдық банк операцияларын және өзге де операцияларды жүзеге асырудың жалпы шарттары туралы ережені бекіткенін;</w:t>
      </w:r>
    </w:p>
    <w:bookmarkEnd w:id="462"/>
    <w:bookmarkStart w:name="z1054" w:id="463"/>
    <w:p>
      <w:pPr>
        <w:spacing w:after="0"/>
        <w:ind w:left="0"/>
        <w:jc w:val="both"/>
      </w:pPr>
      <w:r>
        <w:rPr>
          <w:rFonts w:ascii="Times New Roman"/>
          <w:b w:val="false"/>
          <w:i w:val="false"/>
          <w:color w:val="000000"/>
          <w:sz w:val="28"/>
        </w:rPr>
        <w:t>
      уәкілетті органның тәуекелдерді басқару және ішкі бақылау жүйесіне қойылатын талаптарына сәйкес келетін алдағы үш жылға арналған даму стратегиясын бекіткенін;</w:t>
      </w:r>
    </w:p>
    <w:bookmarkEnd w:id="463"/>
    <w:bookmarkStart w:name="z1055" w:id="464"/>
    <w:p>
      <w:pPr>
        <w:spacing w:after="0"/>
        <w:ind w:left="0"/>
        <w:jc w:val="both"/>
      </w:pPr>
      <w:r>
        <w:rPr>
          <w:rFonts w:ascii="Times New Roman"/>
          <w:b w:val="false"/>
          <w:i w:val="false"/>
          <w:color w:val="000000"/>
          <w:sz w:val="28"/>
        </w:rPr>
        <w:t>
      уәкілетті органның нормативтік құқықтық актілерінде белгіленген талаптарға сәйкес исламдық банк операцияларын және өзге де оперцияларды жүзеге асыруға байланысты, оның ішінде тәуекелдерді басқару және ішкі бақылау жүйесін қалыптастыру үшін қажетті өзге де ішкі құжаттарды бекіткенін растайды.</w:t>
      </w:r>
    </w:p>
    <w:bookmarkEnd w:id="464"/>
    <w:bookmarkStart w:name="z1056" w:id="465"/>
    <w:p>
      <w:pPr>
        <w:spacing w:after="0"/>
        <w:ind w:left="0"/>
        <w:jc w:val="both"/>
      </w:pPr>
      <w:r>
        <w:rPr>
          <w:rFonts w:ascii="Times New Roman"/>
          <w:b w:val="false"/>
          <w:i w:val="false"/>
          <w:color w:val="000000"/>
          <w:sz w:val="28"/>
        </w:rPr>
        <w:t>
      Ислам банкі/Қазақстан Республикасының бейрезидент ислам банкінің филиалы өтінішке қоса берілетін құжаттардың (ақпараттың) дәйекті екендігін, сондай-ақ уәкілетті органға өтінішті қарауға байланысты сұратылатын қосымша ақпарат пен құжаттардың уақтылы ұсынылуын растайды.</w:t>
      </w:r>
    </w:p>
    <w:bookmarkEnd w:id="465"/>
    <w:bookmarkStart w:name="z1057" w:id="466"/>
    <w:p>
      <w:pPr>
        <w:spacing w:after="0"/>
        <w:ind w:left="0"/>
        <w:jc w:val="both"/>
      </w:pPr>
      <w:r>
        <w:rPr>
          <w:rFonts w:ascii="Times New Roman"/>
          <w:b w:val="false"/>
          <w:i w:val="false"/>
          <w:color w:val="000000"/>
          <w:sz w:val="28"/>
        </w:rPr>
        <w:t>
      Ислам банкі/Қазақстан Республикасының бейрезидент ислам банкінің филиалы цифрлық жүйелердегі заңмен қорғалатын құпияны құрайтын мәліметтерді пайдалануға келісім береді.</w:t>
      </w:r>
    </w:p>
    <w:bookmarkEnd w:id="466"/>
    <w:bookmarkStart w:name="z1058" w:id="467"/>
    <w:p>
      <w:pPr>
        <w:spacing w:after="0"/>
        <w:ind w:left="0"/>
        <w:jc w:val="both"/>
      </w:pPr>
      <w:r>
        <w:rPr>
          <w:rFonts w:ascii="Times New Roman"/>
          <w:b w:val="false"/>
          <w:i w:val="false"/>
          <w:color w:val="000000"/>
          <w:sz w:val="28"/>
        </w:rPr>
        <w:t>
      Ислам банкі/Қазақстан Республикасының бейрезидент ислам банкінің филиалы басшысының не өтініш беруге уәкілетті тұлғаның тегі, аты, әкесінің аты (ол болған кезде) (растайтын құжаттармен бірге)</w:t>
      </w:r>
    </w:p>
    <w:bookmarkEnd w:id="467"/>
    <w:bookmarkStart w:name="z1059" w:id="468"/>
    <w:p>
      <w:pPr>
        <w:spacing w:after="0"/>
        <w:ind w:left="0"/>
        <w:jc w:val="both"/>
      </w:pPr>
      <w:r>
        <w:rPr>
          <w:rFonts w:ascii="Times New Roman"/>
          <w:b w:val="false"/>
          <w:i w:val="false"/>
          <w:color w:val="000000"/>
          <w:sz w:val="28"/>
        </w:rPr>
        <w:t xml:space="preserve">
      _____________________________________________ </w:t>
      </w:r>
    </w:p>
    <w:bookmarkEnd w:id="468"/>
    <w:p>
      <w:pPr>
        <w:spacing w:after="0"/>
        <w:ind w:left="0"/>
        <w:jc w:val="both"/>
      </w:pPr>
      <w:r>
        <w:rPr>
          <w:rFonts w:ascii="Times New Roman"/>
          <w:b w:val="false"/>
          <w:i w:val="false"/>
          <w:color w:val="000000"/>
          <w:sz w:val="28"/>
        </w:rPr>
        <w:t>
                   (қолы)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Банктерге, Қазақстан Республикасының </w:t>
            </w:r>
            <w:r>
              <w:br/>
            </w:r>
            <w:r>
              <w:rPr>
                <w:rFonts w:ascii="Times New Roman"/>
                <w:b w:val="false"/>
                <w:i w:val="false"/>
                <w:color w:val="000000"/>
                <w:sz w:val="20"/>
              </w:rPr>
              <w:t xml:space="preserve">бейрезидент банктерінің филиалдарына </w:t>
            </w:r>
            <w:r>
              <w:br/>
            </w:r>
            <w:r>
              <w:rPr>
                <w:rFonts w:ascii="Times New Roman"/>
                <w:b w:val="false"/>
                <w:i w:val="false"/>
                <w:color w:val="000000"/>
                <w:sz w:val="20"/>
              </w:rPr>
              <w:t>банк лицензиясын беру қағидаларына</w:t>
            </w:r>
            <w:r>
              <w:br/>
            </w:r>
            <w:r>
              <w:rPr>
                <w:rFonts w:ascii="Times New Roman"/>
                <w:b w:val="false"/>
                <w:i w:val="false"/>
                <w:color w:val="000000"/>
                <w:sz w:val="20"/>
              </w:rPr>
              <w:t>6-қосымша</w:t>
            </w:r>
            <w:r>
              <w:br/>
            </w:r>
            <w:r>
              <w:rPr>
                <w:rFonts w:ascii="Times New Roman"/>
                <w:b w:val="false"/>
                <w:i w:val="false"/>
                <w:color w:val="000000"/>
                <w:sz w:val="20"/>
              </w:rPr>
              <w:t xml:space="preserve">Нысан </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w:t>
            </w:r>
            <w:r>
              <w:br/>
            </w:r>
            <w:r>
              <w:rPr>
                <w:rFonts w:ascii="Times New Roman"/>
                <w:b w:val="false"/>
                <w:i w:val="false"/>
                <w:color w:val="000000"/>
                <w:sz w:val="20"/>
              </w:rPr>
              <w:t>Республикалық мемлекеттік</w:t>
            </w:r>
            <w:r>
              <w:br/>
            </w:r>
            <w:r>
              <w:rPr>
                <w:rFonts w:ascii="Times New Roman"/>
                <w:b w:val="false"/>
                <w:i w:val="false"/>
                <w:color w:val="000000"/>
                <w:sz w:val="20"/>
              </w:rPr>
              <w:t>мекемеcіне</w:t>
            </w:r>
            <w:r>
              <w:br/>
            </w:r>
            <w:r>
              <w:rPr>
                <w:rFonts w:ascii="Times New Roman"/>
                <w:b w:val="false"/>
                <w:i w:val="false"/>
                <w:color w:val="000000"/>
                <w:sz w:val="20"/>
              </w:rPr>
              <w:t>(БСН 191240019852)</w:t>
            </w:r>
            <w:r>
              <w:br/>
            </w:r>
            <w:r>
              <w:rPr>
                <w:rFonts w:ascii="Times New Roman"/>
                <w:b w:val="false"/>
                <w:i w:val="false"/>
                <w:color w:val="000000"/>
                <w:sz w:val="20"/>
              </w:rPr>
              <w:t>________________________</w:t>
            </w:r>
            <w:r>
              <w:br/>
            </w:r>
            <w:r>
              <w:rPr>
                <w:rFonts w:ascii="Times New Roman"/>
                <w:b w:val="false"/>
                <w:i w:val="false"/>
                <w:color w:val="000000"/>
                <w:sz w:val="20"/>
              </w:rPr>
              <w:t>(банктің, Қазақстан Республикасы</w:t>
            </w:r>
            <w:r>
              <w:br/>
            </w:r>
            <w:r>
              <w:rPr>
                <w:rFonts w:ascii="Times New Roman"/>
                <w:b w:val="false"/>
                <w:i w:val="false"/>
                <w:color w:val="000000"/>
                <w:sz w:val="20"/>
              </w:rPr>
              <w:t>бейрезидент банкі филиалының атауы)</w:t>
            </w:r>
          </w:p>
        </w:tc>
      </w:tr>
    </w:tbl>
    <w:bookmarkStart w:name="z1061" w:id="469"/>
    <w:p>
      <w:pPr>
        <w:spacing w:after="0"/>
        <w:ind w:left="0"/>
        <w:jc w:val="left"/>
      </w:pPr>
      <w:r>
        <w:rPr>
          <w:rFonts w:ascii="Times New Roman"/>
          <w:b/>
          <w:i w:val="false"/>
          <w:color w:val="000000"/>
        </w:rPr>
        <w:t xml:space="preserve"> Исламдық банк операцияларын жүзеге асыруға арналған қосымша лицензия алуға өтініш </w:t>
      </w:r>
    </w:p>
    <w:bookmarkEnd w:id="469"/>
    <w:bookmarkStart w:name="z1062" w:id="470"/>
    <w:p>
      <w:pPr>
        <w:spacing w:after="0"/>
        <w:ind w:left="0"/>
        <w:jc w:val="both"/>
      </w:pPr>
      <w:r>
        <w:rPr>
          <w:rFonts w:ascii="Times New Roman"/>
          <w:b w:val="false"/>
          <w:i w:val="false"/>
          <w:color w:val="000000"/>
          <w:sz w:val="28"/>
        </w:rPr>
        <w:t xml:space="preserve">
      "Қазақстан Республикасындағы банктер және банк қызметі туралы" Қазақстан Республикасы Заңының 22-бабының </w:t>
      </w:r>
      <w:r>
        <w:rPr>
          <w:rFonts w:ascii="Times New Roman"/>
          <w:b w:val="false"/>
          <w:i w:val="false"/>
          <w:color w:val="000000"/>
          <w:sz w:val="28"/>
        </w:rPr>
        <w:t>4-тармағының</w:t>
      </w:r>
      <w:r>
        <w:rPr>
          <w:rFonts w:ascii="Times New Roman"/>
          <w:b w:val="false"/>
          <w:i w:val="false"/>
          <w:color w:val="000000"/>
          <w:sz w:val="28"/>
        </w:rPr>
        <w:t xml:space="preserve"> бірінші бөлігіне сәйкес </w:t>
      </w:r>
    </w:p>
    <w:bookmarkEnd w:id="470"/>
    <w:bookmarkStart w:name="z1063" w:id="471"/>
    <w:p>
      <w:pPr>
        <w:spacing w:after="0"/>
        <w:ind w:left="0"/>
        <w:jc w:val="both"/>
      </w:pPr>
      <w:r>
        <w:rPr>
          <w:rFonts w:ascii="Times New Roman"/>
          <w:b w:val="false"/>
          <w:i w:val="false"/>
          <w:color w:val="000000"/>
          <w:sz w:val="28"/>
        </w:rPr>
        <w:t xml:space="preserve">
      (валюта түрін көрсету – ұлттық және (немесе) шетелдік) </w:t>
      </w:r>
    </w:p>
    <w:bookmarkEnd w:id="471"/>
    <w:bookmarkStart w:name="z1064" w:id="472"/>
    <w:p>
      <w:pPr>
        <w:spacing w:after="0"/>
        <w:ind w:left="0"/>
        <w:jc w:val="both"/>
      </w:pPr>
      <w:r>
        <w:rPr>
          <w:rFonts w:ascii="Times New Roman"/>
          <w:b w:val="false"/>
          <w:i w:val="false"/>
          <w:color w:val="000000"/>
          <w:sz w:val="28"/>
        </w:rPr>
        <w:t>
      исламдық банк операцияларын:</w:t>
      </w:r>
    </w:p>
    <w:bookmarkEnd w:id="472"/>
    <w:bookmarkStart w:name="z1065" w:id="473"/>
    <w:p>
      <w:pPr>
        <w:spacing w:after="0"/>
        <w:ind w:left="0"/>
        <w:jc w:val="both"/>
      </w:pPr>
      <w:r>
        <w:rPr>
          <w:rFonts w:ascii="Times New Roman"/>
          <w:b w:val="false"/>
          <w:i w:val="false"/>
          <w:color w:val="000000"/>
          <w:sz w:val="28"/>
        </w:rPr>
        <w:t>
      _______________________________________________________</w:t>
      </w:r>
    </w:p>
    <w:bookmarkEnd w:id="473"/>
    <w:bookmarkStart w:name="z1066" w:id="474"/>
    <w:p>
      <w:pPr>
        <w:spacing w:after="0"/>
        <w:ind w:left="0"/>
        <w:jc w:val="both"/>
      </w:pPr>
      <w:r>
        <w:rPr>
          <w:rFonts w:ascii="Times New Roman"/>
          <w:b w:val="false"/>
          <w:i w:val="false"/>
          <w:color w:val="000000"/>
          <w:sz w:val="28"/>
        </w:rPr>
        <w:t xml:space="preserve">
      жүзеге асыруға арналған лицензия беруді сұраймын. </w:t>
      </w:r>
    </w:p>
    <w:bookmarkEnd w:id="474"/>
    <w:bookmarkStart w:name="z1067" w:id="475"/>
    <w:p>
      <w:pPr>
        <w:spacing w:after="0"/>
        <w:ind w:left="0"/>
        <w:jc w:val="both"/>
      </w:pPr>
      <w:r>
        <w:rPr>
          <w:rFonts w:ascii="Times New Roman"/>
          <w:b w:val="false"/>
          <w:i w:val="false"/>
          <w:color w:val="000000"/>
          <w:sz w:val="28"/>
        </w:rPr>
        <w:t>
      Банк/Қазақстан Республикасының бейрезидент банкінің филиалы туралы мәліметтер:</w:t>
      </w:r>
    </w:p>
    <w:bookmarkEnd w:id="475"/>
    <w:bookmarkStart w:name="z1068" w:id="476"/>
    <w:p>
      <w:pPr>
        <w:spacing w:after="0"/>
        <w:ind w:left="0"/>
        <w:jc w:val="both"/>
      </w:pPr>
      <w:r>
        <w:rPr>
          <w:rFonts w:ascii="Times New Roman"/>
          <w:b w:val="false"/>
          <w:i w:val="false"/>
          <w:color w:val="000000"/>
          <w:sz w:val="28"/>
        </w:rPr>
        <w:t>
      1. Атауы, орналасқан жері және нақты мекенжайы:</w:t>
      </w:r>
    </w:p>
    <w:bookmarkEnd w:id="476"/>
    <w:bookmarkStart w:name="z1069" w:id="477"/>
    <w:p>
      <w:pPr>
        <w:spacing w:after="0"/>
        <w:ind w:left="0"/>
        <w:jc w:val="both"/>
      </w:pPr>
      <w:r>
        <w:rPr>
          <w:rFonts w:ascii="Times New Roman"/>
          <w:b w:val="false"/>
          <w:i w:val="false"/>
          <w:color w:val="000000"/>
          <w:sz w:val="28"/>
        </w:rPr>
        <w:t>
      ___________________________________________________________________</w:t>
      </w:r>
    </w:p>
    <w:bookmarkEnd w:id="477"/>
    <w:bookmarkStart w:name="z1070" w:id="478"/>
    <w:p>
      <w:pPr>
        <w:spacing w:after="0"/>
        <w:ind w:left="0"/>
        <w:jc w:val="both"/>
      </w:pPr>
      <w:r>
        <w:rPr>
          <w:rFonts w:ascii="Times New Roman"/>
          <w:b w:val="false"/>
          <w:i w:val="false"/>
          <w:color w:val="000000"/>
          <w:sz w:val="28"/>
        </w:rPr>
        <w:t>
      ___________________________________________________________________</w:t>
      </w:r>
    </w:p>
    <w:bookmarkEnd w:id="478"/>
    <w:bookmarkStart w:name="z1071" w:id="479"/>
    <w:p>
      <w:pPr>
        <w:spacing w:after="0"/>
        <w:ind w:left="0"/>
        <w:jc w:val="both"/>
      </w:pPr>
      <w:r>
        <w:rPr>
          <w:rFonts w:ascii="Times New Roman"/>
          <w:b w:val="false"/>
          <w:i w:val="false"/>
          <w:color w:val="000000"/>
          <w:sz w:val="28"/>
        </w:rPr>
        <w:t>
      ___________________________________________________________________</w:t>
      </w:r>
    </w:p>
    <w:bookmarkEnd w:id="479"/>
    <w:bookmarkStart w:name="z1072" w:id="480"/>
    <w:p>
      <w:pPr>
        <w:spacing w:after="0"/>
        <w:ind w:left="0"/>
        <w:jc w:val="both"/>
      </w:pPr>
      <w:r>
        <w:rPr>
          <w:rFonts w:ascii="Times New Roman"/>
          <w:b w:val="false"/>
          <w:i w:val="false"/>
          <w:color w:val="000000"/>
          <w:sz w:val="28"/>
        </w:rPr>
        <w:t>
      ___________________________________________________________________</w:t>
      </w:r>
    </w:p>
    <w:bookmarkEnd w:id="480"/>
    <w:bookmarkStart w:name="z1073" w:id="481"/>
    <w:p>
      <w:pPr>
        <w:spacing w:after="0"/>
        <w:ind w:left="0"/>
        <w:jc w:val="both"/>
      </w:pPr>
      <w:r>
        <w:rPr>
          <w:rFonts w:ascii="Times New Roman"/>
          <w:b w:val="false"/>
          <w:i w:val="false"/>
          <w:color w:val="000000"/>
          <w:sz w:val="28"/>
        </w:rPr>
        <w:t>
      (индекс, облыс, қала, аудан, көше, үй, офис нөмірі, телефон нөмірі, факс нөмірі, электрондық пошта мекенжайы, интернет-ресурс)</w:t>
      </w:r>
    </w:p>
    <w:bookmarkEnd w:id="481"/>
    <w:bookmarkStart w:name="z1074" w:id="482"/>
    <w:p>
      <w:pPr>
        <w:spacing w:after="0"/>
        <w:ind w:left="0"/>
        <w:jc w:val="both"/>
      </w:pPr>
      <w:r>
        <w:rPr>
          <w:rFonts w:ascii="Times New Roman"/>
          <w:b w:val="false"/>
          <w:i w:val="false"/>
          <w:color w:val="000000"/>
          <w:sz w:val="28"/>
        </w:rPr>
        <w:t>
      2. Алғаш рет алынған банк лицензиясы туралы деректер:</w:t>
      </w:r>
    </w:p>
    <w:bookmarkEnd w:id="482"/>
    <w:bookmarkStart w:name="z1075" w:id="483"/>
    <w:p>
      <w:pPr>
        <w:spacing w:after="0"/>
        <w:ind w:left="0"/>
        <w:jc w:val="both"/>
      </w:pPr>
      <w:r>
        <w:rPr>
          <w:rFonts w:ascii="Times New Roman"/>
          <w:b w:val="false"/>
          <w:i w:val="false"/>
          <w:color w:val="000000"/>
          <w:sz w:val="28"/>
        </w:rPr>
        <w:t>
      ____________________________________________________________________</w:t>
      </w:r>
    </w:p>
    <w:bookmarkEnd w:id="483"/>
    <w:bookmarkStart w:name="z1076" w:id="484"/>
    <w:p>
      <w:pPr>
        <w:spacing w:after="0"/>
        <w:ind w:left="0"/>
        <w:jc w:val="both"/>
      </w:pPr>
      <w:r>
        <w:rPr>
          <w:rFonts w:ascii="Times New Roman"/>
          <w:b w:val="false"/>
          <w:i w:val="false"/>
          <w:color w:val="000000"/>
          <w:sz w:val="28"/>
        </w:rPr>
        <w:t>
      ____________________________________________________________________</w:t>
      </w:r>
    </w:p>
    <w:bookmarkEnd w:id="484"/>
    <w:bookmarkStart w:name="z1077" w:id="485"/>
    <w:p>
      <w:pPr>
        <w:spacing w:after="0"/>
        <w:ind w:left="0"/>
        <w:jc w:val="both"/>
      </w:pPr>
      <w:r>
        <w:rPr>
          <w:rFonts w:ascii="Times New Roman"/>
          <w:b w:val="false"/>
          <w:i w:val="false"/>
          <w:color w:val="000000"/>
          <w:sz w:val="28"/>
        </w:rPr>
        <w:t>
      ____________________________________________________________________</w:t>
      </w:r>
    </w:p>
    <w:bookmarkEnd w:id="485"/>
    <w:bookmarkStart w:name="z1078" w:id="486"/>
    <w:p>
      <w:pPr>
        <w:spacing w:after="0"/>
        <w:ind w:left="0"/>
        <w:jc w:val="both"/>
      </w:pPr>
      <w:r>
        <w:rPr>
          <w:rFonts w:ascii="Times New Roman"/>
          <w:b w:val="false"/>
          <w:i w:val="false"/>
          <w:color w:val="000000"/>
          <w:sz w:val="28"/>
        </w:rPr>
        <w:t>
      (нөмірі, күні, лицензия берген мемлекеттік органның атауы)</w:t>
      </w:r>
    </w:p>
    <w:bookmarkEnd w:id="486"/>
    <w:bookmarkStart w:name="z1079" w:id="487"/>
    <w:p>
      <w:pPr>
        <w:spacing w:after="0"/>
        <w:ind w:left="0"/>
        <w:jc w:val="both"/>
      </w:pPr>
      <w:r>
        <w:rPr>
          <w:rFonts w:ascii="Times New Roman"/>
          <w:b w:val="false"/>
          <w:i w:val="false"/>
          <w:color w:val="000000"/>
          <w:sz w:val="28"/>
        </w:rPr>
        <w:t>
      3. Жіберілетін құжаттардың тізбесі, олардың әрқайсысы бойынша парақтар саны:</w:t>
      </w:r>
    </w:p>
    <w:bookmarkEnd w:id="487"/>
    <w:bookmarkStart w:name="z1080" w:id="488"/>
    <w:p>
      <w:pPr>
        <w:spacing w:after="0"/>
        <w:ind w:left="0"/>
        <w:jc w:val="both"/>
      </w:pPr>
      <w:r>
        <w:rPr>
          <w:rFonts w:ascii="Times New Roman"/>
          <w:b w:val="false"/>
          <w:i w:val="false"/>
          <w:color w:val="000000"/>
          <w:sz w:val="28"/>
        </w:rPr>
        <w:t>
      _____________________________________________________________</w:t>
      </w:r>
    </w:p>
    <w:bookmarkEnd w:id="488"/>
    <w:bookmarkStart w:name="z1081" w:id="489"/>
    <w:p>
      <w:pPr>
        <w:spacing w:after="0"/>
        <w:ind w:left="0"/>
        <w:jc w:val="both"/>
      </w:pPr>
      <w:r>
        <w:rPr>
          <w:rFonts w:ascii="Times New Roman"/>
          <w:b w:val="false"/>
          <w:i w:val="false"/>
          <w:color w:val="000000"/>
          <w:sz w:val="28"/>
        </w:rPr>
        <w:t xml:space="preserve">
      Банк/Қазақстан Республикасы бейрезидент банкінің филиалы жоспарланып отырған исламдық банк операцияларын жүзеге асыруды бастауға байланысты барлық ұйымдастыру-техникалық іс-шараларды орындағанын, оның ішінде: </w:t>
      </w:r>
    </w:p>
    <w:bookmarkEnd w:id="489"/>
    <w:bookmarkStart w:name="z1082" w:id="490"/>
    <w:p>
      <w:pPr>
        <w:spacing w:after="0"/>
        <w:ind w:left="0"/>
        <w:jc w:val="both"/>
      </w:pPr>
      <w:r>
        <w:rPr>
          <w:rFonts w:ascii="Times New Roman"/>
          <w:b w:val="false"/>
          <w:i w:val="false"/>
          <w:color w:val="000000"/>
          <w:sz w:val="28"/>
        </w:rPr>
        <w:t xml:space="preserve">
      исламдық қаржыландыру қағидаттары жөніндегі кеңес туралы ережені бекіткенін; </w:t>
      </w:r>
    </w:p>
    <w:bookmarkEnd w:id="490"/>
    <w:bookmarkStart w:name="z1083" w:id="491"/>
    <w:p>
      <w:pPr>
        <w:spacing w:after="0"/>
        <w:ind w:left="0"/>
        <w:jc w:val="both"/>
      </w:pPr>
      <w:r>
        <w:rPr>
          <w:rFonts w:ascii="Times New Roman"/>
          <w:b w:val="false"/>
          <w:i w:val="false"/>
          <w:color w:val="000000"/>
          <w:sz w:val="28"/>
        </w:rPr>
        <w:t>
      исламдық қаржыландыру қағидаттары жөніндегі кеңестің басшысы мен мүшелерін тағайындағанын;</w:t>
      </w:r>
    </w:p>
    <w:bookmarkEnd w:id="491"/>
    <w:bookmarkStart w:name="z1084" w:id="492"/>
    <w:p>
      <w:pPr>
        <w:spacing w:after="0"/>
        <w:ind w:left="0"/>
        <w:jc w:val="both"/>
      </w:pPr>
      <w:r>
        <w:rPr>
          <w:rFonts w:ascii="Times New Roman"/>
          <w:b w:val="false"/>
          <w:i w:val="false"/>
          <w:color w:val="000000"/>
          <w:sz w:val="28"/>
        </w:rPr>
        <w:t>
      исламдық банк операцияларын және өзге де операцияларды жүзеге асырудың жалпы талаптары туралы қағидаларды бекіткенін;</w:t>
      </w:r>
    </w:p>
    <w:bookmarkEnd w:id="492"/>
    <w:bookmarkStart w:name="z1085" w:id="493"/>
    <w:p>
      <w:pPr>
        <w:spacing w:after="0"/>
        <w:ind w:left="0"/>
        <w:jc w:val="both"/>
      </w:pPr>
      <w:r>
        <w:rPr>
          <w:rFonts w:ascii="Times New Roman"/>
          <w:b w:val="false"/>
          <w:i w:val="false"/>
          <w:color w:val="000000"/>
          <w:sz w:val="28"/>
        </w:rPr>
        <w:t>
      уәкілетті органның тәуекелдерді басқару және ішкі бақылау жүйесіне қойылатын талаптарына сәйкес келетін өтініш берушінің алдағы үш жылға арналған даму стратегиясын бекіткенін;</w:t>
      </w:r>
    </w:p>
    <w:bookmarkEnd w:id="493"/>
    <w:bookmarkStart w:name="z1086" w:id="494"/>
    <w:p>
      <w:pPr>
        <w:spacing w:after="0"/>
        <w:ind w:left="0"/>
        <w:jc w:val="both"/>
      </w:pPr>
      <w:r>
        <w:rPr>
          <w:rFonts w:ascii="Times New Roman"/>
          <w:b w:val="false"/>
          <w:i w:val="false"/>
          <w:color w:val="000000"/>
          <w:sz w:val="28"/>
        </w:rPr>
        <w:t>
      уәкілетті органның тәуекелдерді басқару және ішкі бақылау жүйесіне қойылатын талаптарына сәйкес исламдық банк операцияларын жүзеге асыруға байланысты өзге де ішкі құжаттарды, оның ішінде тәуекелдерді басқару және ішкі бақылау жүйесін қалыптастыру үшін қажетті құжаттарды бекіткенін;</w:t>
      </w:r>
    </w:p>
    <w:bookmarkEnd w:id="494"/>
    <w:bookmarkStart w:name="z1087" w:id="495"/>
    <w:p>
      <w:pPr>
        <w:spacing w:after="0"/>
        <w:ind w:left="0"/>
        <w:jc w:val="both"/>
      </w:pPr>
      <w:r>
        <w:rPr>
          <w:rFonts w:ascii="Times New Roman"/>
          <w:b w:val="false"/>
          <w:i w:val="false"/>
          <w:color w:val="000000"/>
          <w:sz w:val="28"/>
        </w:rPr>
        <w:t>
      ең төмен мөлшерін уәкілетті орган белгілеген исламдық банк операцияларын жүзеге асыру үшін бөлінген активтерді қалыптастырғанын;</w:t>
      </w:r>
    </w:p>
    <w:bookmarkEnd w:id="495"/>
    <w:bookmarkStart w:name="z1088" w:id="496"/>
    <w:p>
      <w:pPr>
        <w:spacing w:after="0"/>
        <w:ind w:left="0"/>
        <w:jc w:val="both"/>
      </w:pPr>
      <w:r>
        <w:rPr>
          <w:rFonts w:ascii="Times New Roman"/>
          <w:b w:val="false"/>
          <w:i w:val="false"/>
          <w:color w:val="000000"/>
          <w:sz w:val="28"/>
        </w:rPr>
        <w:t xml:space="preserve">
      банктің/Қазақстан Республикасының бейрезидент банкі филиалының өзге де активтері мен міндеттемелерінен исламдық банк операцияларына қатысты активтер мен міндеттемелерді бөлек есепке алуды қамтамасыз еткенін растайды. </w:t>
      </w:r>
    </w:p>
    <w:bookmarkEnd w:id="496"/>
    <w:bookmarkStart w:name="z1089" w:id="497"/>
    <w:p>
      <w:pPr>
        <w:spacing w:after="0"/>
        <w:ind w:left="0"/>
        <w:jc w:val="both"/>
      </w:pPr>
      <w:r>
        <w:rPr>
          <w:rFonts w:ascii="Times New Roman"/>
          <w:b w:val="false"/>
          <w:i w:val="false"/>
          <w:color w:val="000000"/>
          <w:sz w:val="28"/>
        </w:rPr>
        <w:t>
      Банк/Қазақстан Республикасы бейрезидент банкінің филиалы өтінішке қоса берілетін құжаттардың (ақпараттың) дәйектілігін сондай-ақ уәкілетті органға өтінішті қарауға байланысты сұратылатын қосымша ақпарат пен құжаттарды уәкілетті органға уақтылы ұсынатынын растайды.</w:t>
      </w:r>
    </w:p>
    <w:bookmarkEnd w:id="497"/>
    <w:bookmarkStart w:name="z1090" w:id="498"/>
    <w:p>
      <w:pPr>
        <w:spacing w:after="0"/>
        <w:ind w:left="0"/>
        <w:jc w:val="both"/>
      </w:pPr>
      <w:r>
        <w:rPr>
          <w:rFonts w:ascii="Times New Roman"/>
          <w:b w:val="false"/>
          <w:i w:val="false"/>
          <w:color w:val="000000"/>
          <w:sz w:val="28"/>
        </w:rPr>
        <w:t>
      Банк/Қазақстан Республикасы бейрезидент банкінің филиалы цифрлық жүйелердегі заңмен қорғалатын құпиядан тұратын мәліметтерді пайдалануға келісімін береді.</w:t>
      </w:r>
    </w:p>
    <w:bookmarkEnd w:id="498"/>
    <w:bookmarkStart w:name="z1091" w:id="499"/>
    <w:p>
      <w:pPr>
        <w:spacing w:after="0"/>
        <w:ind w:left="0"/>
        <w:jc w:val="both"/>
      </w:pPr>
      <w:r>
        <w:rPr>
          <w:rFonts w:ascii="Times New Roman"/>
          <w:b w:val="false"/>
          <w:i w:val="false"/>
          <w:color w:val="000000"/>
          <w:sz w:val="28"/>
        </w:rPr>
        <w:t>
      Банктің атқарушы органы басшысының/Қазақстан Республикасы бейрезидент банкінің филиалы басшысының не өтініш беруге уәкілетті адамның тегі, аты, әкесінің аты (ол бар болса) (растау құжаттарын қоса берумен).</w:t>
      </w:r>
    </w:p>
    <w:bookmarkEnd w:id="499"/>
    <w:bookmarkStart w:name="z1092" w:id="500"/>
    <w:p>
      <w:pPr>
        <w:spacing w:after="0"/>
        <w:ind w:left="0"/>
        <w:jc w:val="both"/>
      </w:pPr>
      <w:r>
        <w:rPr>
          <w:rFonts w:ascii="Times New Roman"/>
          <w:b w:val="false"/>
          <w:i w:val="false"/>
          <w:color w:val="000000"/>
          <w:sz w:val="28"/>
        </w:rPr>
        <w:t xml:space="preserve">
      ___________________________________________ ______________ </w:t>
      </w:r>
    </w:p>
    <w:bookmarkEnd w:id="500"/>
    <w:bookmarkStart w:name="z1093" w:id="501"/>
    <w:p>
      <w:pPr>
        <w:spacing w:after="0"/>
        <w:ind w:left="0"/>
        <w:jc w:val="both"/>
      </w:pPr>
      <w:r>
        <w:rPr>
          <w:rFonts w:ascii="Times New Roman"/>
          <w:b w:val="false"/>
          <w:i w:val="false"/>
          <w:color w:val="000000"/>
          <w:sz w:val="28"/>
        </w:rPr>
        <w:t>
                   (қолы)                   (күні)</w:t>
      </w:r>
    </w:p>
    <w:bookmarkEnd w:id="5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Банктерге, Қазақстан Республикасының </w:t>
            </w:r>
            <w:r>
              <w:br/>
            </w:r>
            <w:r>
              <w:rPr>
                <w:rFonts w:ascii="Times New Roman"/>
                <w:b w:val="false"/>
                <w:i w:val="false"/>
                <w:color w:val="000000"/>
                <w:sz w:val="20"/>
              </w:rPr>
              <w:t xml:space="preserve">бейрезидент банктерінің филиалдарына </w:t>
            </w:r>
            <w:r>
              <w:br/>
            </w:r>
            <w:r>
              <w:rPr>
                <w:rFonts w:ascii="Times New Roman"/>
                <w:b w:val="false"/>
                <w:i w:val="false"/>
                <w:color w:val="000000"/>
                <w:sz w:val="20"/>
              </w:rPr>
              <w:t>банк лицензиясын беру қағидаларына</w:t>
            </w:r>
            <w:r>
              <w:br/>
            </w:r>
            <w:r>
              <w:rPr>
                <w:rFonts w:ascii="Times New Roman"/>
                <w:b w:val="false"/>
                <w:i w:val="false"/>
                <w:color w:val="000000"/>
                <w:sz w:val="20"/>
              </w:rPr>
              <w:t>7-қосымша</w:t>
            </w:r>
            <w:r>
              <w:br/>
            </w:r>
            <w:r>
              <w:rPr>
                <w:rFonts w:ascii="Times New Roman"/>
                <w:b w:val="false"/>
                <w:i w:val="false"/>
                <w:color w:val="000000"/>
                <w:sz w:val="20"/>
              </w:rPr>
              <w:t xml:space="preserve">Нысан </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w:t>
            </w:r>
            <w:r>
              <w:br/>
            </w:r>
            <w:r>
              <w:rPr>
                <w:rFonts w:ascii="Times New Roman"/>
                <w:b w:val="false"/>
                <w:i w:val="false"/>
                <w:color w:val="000000"/>
                <w:sz w:val="20"/>
              </w:rPr>
              <w:t>Республикалық мемлекеттік</w:t>
            </w:r>
            <w:r>
              <w:br/>
            </w:r>
            <w:r>
              <w:rPr>
                <w:rFonts w:ascii="Times New Roman"/>
                <w:b w:val="false"/>
                <w:i w:val="false"/>
                <w:color w:val="000000"/>
                <w:sz w:val="20"/>
              </w:rPr>
              <w:t>мекемеcіне</w:t>
            </w:r>
            <w:r>
              <w:br/>
            </w:r>
            <w:r>
              <w:rPr>
                <w:rFonts w:ascii="Times New Roman"/>
                <w:b w:val="false"/>
                <w:i w:val="false"/>
                <w:color w:val="000000"/>
                <w:sz w:val="20"/>
              </w:rPr>
              <w:t>(БСН 191240019852)</w:t>
            </w:r>
            <w:r>
              <w:br/>
            </w:r>
            <w:r>
              <w:rPr>
                <w:rFonts w:ascii="Times New Roman"/>
                <w:b w:val="false"/>
                <w:i w:val="false"/>
                <w:color w:val="000000"/>
                <w:sz w:val="20"/>
              </w:rPr>
              <w:t>________________________</w:t>
            </w:r>
            <w:r>
              <w:br/>
            </w:r>
            <w:r>
              <w:rPr>
                <w:rFonts w:ascii="Times New Roman"/>
                <w:b w:val="false"/>
                <w:i w:val="false"/>
                <w:color w:val="000000"/>
                <w:sz w:val="20"/>
              </w:rPr>
              <w:t>(банктің, Қазақстан Республикасының</w:t>
            </w:r>
            <w:r>
              <w:br/>
            </w:r>
            <w:r>
              <w:rPr>
                <w:rFonts w:ascii="Times New Roman"/>
                <w:b w:val="false"/>
                <w:i w:val="false"/>
                <w:color w:val="000000"/>
                <w:sz w:val="20"/>
              </w:rPr>
              <w:t xml:space="preserve">бейрезидент банкі филиалының атауы) </w:t>
            </w:r>
          </w:p>
        </w:tc>
      </w:tr>
    </w:tbl>
    <w:bookmarkStart w:name="z1095" w:id="502"/>
    <w:p>
      <w:pPr>
        <w:spacing w:after="0"/>
        <w:ind w:left="0"/>
        <w:jc w:val="left"/>
      </w:pPr>
      <w:r>
        <w:rPr>
          <w:rFonts w:ascii="Times New Roman"/>
          <w:b/>
          <w:i w:val="false"/>
          <w:color w:val="000000"/>
        </w:rPr>
        <w:t xml:space="preserve"> Операциялардың қосымша түрлерін жүзеге асыруға арналған банк лицензиясын алуға арналған өтініш</w:t>
      </w:r>
    </w:p>
    <w:bookmarkEnd w:id="502"/>
    <w:bookmarkStart w:name="z1096" w:id="503"/>
    <w:p>
      <w:pPr>
        <w:spacing w:after="0"/>
        <w:ind w:left="0"/>
        <w:jc w:val="both"/>
      </w:pPr>
      <w:r>
        <w:rPr>
          <w:rFonts w:ascii="Times New Roman"/>
          <w:b w:val="false"/>
          <w:i w:val="false"/>
          <w:color w:val="000000"/>
          <w:sz w:val="28"/>
        </w:rPr>
        <w:t xml:space="preserve">
      Мына операцияларды: (валюта түрін көрсету – ұлттық және (немесе) шетелдік) </w:t>
      </w:r>
    </w:p>
    <w:bookmarkEnd w:id="503"/>
    <w:bookmarkStart w:name="z1097" w:id="504"/>
    <w:p>
      <w:pPr>
        <w:spacing w:after="0"/>
        <w:ind w:left="0"/>
        <w:jc w:val="both"/>
      </w:pPr>
      <w:r>
        <w:rPr>
          <w:rFonts w:ascii="Times New Roman"/>
          <w:b w:val="false"/>
          <w:i w:val="false"/>
          <w:color w:val="000000"/>
          <w:sz w:val="28"/>
        </w:rPr>
        <w:t>
      банк операцияларын:</w:t>
      </w:r>
    </w:p>
    <w:bookmarkEnd w:id="504"/>
    <w:bookmarkStart w:name="z1098" w:id="505"/>
    <w:p>
      <w:pPr>
        <w:spacing w:after="0"/>
        <w:ind w:left="0"/>
        <w:jc w:val="both"/>
      </w:pPr>
      <w:r>
        <w:rPr>
          <w:rFonts w:ascii="Times New Roman"/>
          <w:b w:val="false"/>
          <w:i w:val="false"/>
          <w:color w:val="000000"/>
          <w:sz w:val="28"/>
        </w:rPr>
        <w:t>
      _______________________________________________________</w:t>
      </w:r>
    </w:p>
    <w:bookmarkEnd w:id="505"/>
    <w:bookmarkStart w:name="z1099" w:id="506"/>
    <w:p>
      <w:pPr>
        <w:spacing w:after="0"/>
        <w:ind w:left="0"/>
        <w:jc w:val="both"/>
      </w:pPr>
      <w:r>
        <w:rPr>
          <w:rFonts w:ascii="Times New Roman"/>
          <w:b w:val="false"/>
          <w:i w:val="false"/>
          <w:color w:val="000000"/>
          <w:sz w:val="28"/>
        </w:rPr>
        <w:t xml:space="preserve">
      өзге де операцияларды: </w:t>
      </w:r>
    </w:p>
    <w:bookmarkEnd w:id="506"/>
    <w:bookmarkStart w:name="z1100" w:id="507"/>
    <w:p>
      <w:pPr>
        <w:spacing w:after="0"/>
        <w:ind w:left="0"/>
        <w:jc w:val="both"/>
      </w:pPr>
      <w:r>
        <w:rPr>
          <w:rFonts w:ascii="Times New Roman"/>
          <w:b w:val="false"/>
          <w:i w:val="false"/>
          <w:color w:val="000000"/>
          <w:sz w:val="28"/>
        </w:rPr>
        <w:t>
      _______________________________________________________</w:t>
      </w:r>
    </w:p>
    <w:bookmarkEnd w:id="507"/>
    <w:bookmarkStart w:name="z1101" w:id="508"/>
    <w:p>
      <w:pPr>
        <w:spacing w:after="0"/>
        <w:ind w:left="0"/>
        <w:jc w:val="both"/>
      </w:pPr>
      <w:r>
        <w:rPr>
          <w:rFonts w:ascii="Times New Roman"/>
          <w:b w:val="false"/>
          <w:i w:val="false"/>
          <w:color w:val="000000"/>
          <w:sz w:val="28"/>
        </w:rPr>
        <w:t xml:space="preserve">
      жүзеге асыруға арналған лицензия беруді сұраймын. </w:t>
      </w:r>
    </w:p>
    <w:bookmarkEnd w:id="508"/>
    <w:bookmarkStart w:name="z1102" w:id="509"/>
    <w:p>
      <w:pPr>
        <w:spacing w:after="0"/>
        <w:ind w:left="0"/>
        <w:jc w:val="both"/>
      </w:pPr>
      <w:r>
        <w:rPr>
          <w:rFonts w:ascii="Times New Roman"/>
          <w:b w:val="false"/>
          <w:i w:val="false"/>
          <w:color w:val="000000"/>
          <w:sz w:val="28"/>
        </w:rPr>
        <w:t>
      Банк/Қазақстан Республикасы бейрезидент банкінің филиалы туралы мәліметтер:</w:t>
      </w:r>
    </w:p>
    <w:bookmarkEnd w:id="509"/>
    <w:bookmarkStart w:name="z1103" w:id="510"/>
    <w:p>
      <w:pPr>
        <w:spacing w:after="0"/>
        <w:ind w:left="0"/>
        <w:jc w:val="both"/>
      </w:pPr>
      <w:r>
        <w:rPr>
          <w:rFonts w:ascii="Times New Roman"/>
          <w:b w:val="false"/>
          <w:i w:val="false"/>
          <w:color w:val="000000"/>
          <w:sz w:val="28"/>
        </w:rPr>
        <w:t>
      1. Атауы, орналасқан жері және нақты мекенжайы ____________________________________________________________________</w:t>
      </w:r>
    </w:p>
    <w:bookmarkEnd w:id="510"/>
    <w:bookmarkStart w:name="z1104" w:id="511"/>
    <w:p>
      <w:pPr>
        <w:spacing w:after="0"/>
        <w:ind w:left="0"/>
        <w:jc w:val="both"/>
      </w:pPr>
      <w:r>
        <w:rPr>
          <w:rFonts w:ascii="Times New Roman"/>
          <w:b w:val="false"/>
          <w:i w:val="false"/>
          <w:color w:val="000000"/>
          <w:sz w:val="28"/>
        </w:rPr>
        <w:t>
      (индекс, облыс, қала, аудан, көше, үй, офис нөмірі, телефон нөмірі, факс нөмірі, электрондық пошта мекенжайы, интернет-ресурс)</w:t>
      </w:r>
    </w:p>
    <w:bookmarkEnd w:id="511"/>
    <w:bookmarkStart w:name="z1105" w:id="512"/>
    <w:p>
      <w:pPr>
        <w:spacing w:after="0"/>
        <w:ind w:left="0"/>
        <w:jc w:val="both"/>
      </w:pPr>
      <w:r>
        <w:rPr>
          <w:rFonts w:ascii="Times New Roman"/>
          <w:b w:val="false"/>
          <w:i w:val="false"/>
          <w:color w:val="000000"/>
          <w:sz w:val="28"/>
        </w:rPr>
        <w:t>
      2. Алғаш рет алынған банк лицензиясы туралы деректер:</w:t>
      </w:r>
    </w:p>
    <w:bookmarkEnd w:id="512"/>
    <w:bookmarkStart w:name="z1106" w:id="513"/>
    <w:p>
      <w:pPr>
        <w:spacing w:after="0"/>
        <w:ind w:left="0"/>
        <w:jc w:val="both"/>
      </w:pPr>
      <w:r>
        <w:rPr>
          <w:rFonts w:ascii="Times New Roman"/>
          <w:b w:val="false"/>
          <w:i w:val="false"/>
          <w:color w:val="000000"/>
          <w:sz w:val="28"/>
        </w:rPr>
        <w:t>
      ____________________________________________________________________</w:t>
      </w:r>
    </w:p>
    <w:bookmarkEnd w:id="513"/>
    <w:bookmarkStart w:name="z1107" w:id="514"/>
    <w:p>
      <w:pPr>
        <w:spacing w:after="0"/>
        <w:ind w:left="0"/>
        <w:jc w:val="both"/>
      </w:pPr>
      <w:r>
        <w:rPr>
          <w:rFonts w:ascii="Times New Roman"/>
          <w:b w:val="false"/>
          <w:i w:val="false"/>
          <w:color w:val="000000"/>
          <w:sz w:val="28"/>
        </w:rPr>
        <w:t>
      ____________________________________________________________________</w:t>
      </w:r>
    </w:p>
    <w:bookmarkEnd w:id="514"/>
    <w:bookmarkStart w:name="z1108" w:id="515"/>
    <w:p>
      <w:pPr>
        <w:spacing w:after="0"/>
        <w:ind w:left="0"/>
        <w:jc w:val="both"/>
      </w:pPr>
      <w:r>
        <w:rPr>
          <w:rFonts w:ascii="Times New Roman"/>
          <w:b w:val="false"/>
          <w:i w:val="false"/>
          <w:color w:val="000000"/>
          <w:sz w:val="28"/>
        </w:rPr>
        <w:t>
      ____________________________________________________________________</w:t>
      </w:r>
    </w:p>
    <w:bookmarkEnd w:id="515"/>
    <w:bookmarkStart w:name="z1109" w:id="516"/>
    <w:p>
      <w:pPr>
        <w:spacing w:after="0"/>
        <w:ind w:left="0"/>
        <w:jc w:val="both"/>
      </w:pPr>
      <w:r>
        <w:rPr>
          <w:rFonts w:ascii="Times New Roman"/>
          <w:b w:val="false"/>
          <w:i w:val="false"/>
          <w:color w:val="000000"/>
          <w:sz w:val="28"/>
        </w:rPr>
        <w:t>
      (нөмірі, күні, лицензия берген мемлекеттік органның атауы)</w:t>
      </w:r>
    </w:p>
    <w:bookmarkEnd w:id="516"/>
    <w:bookmarkStart w:name="z1110" w:id="517"/>
    <w:p>
      <w:pPr>
        <w:spacing w:after="0"/>
        <w:ind w:left="0"/>
        <w:jc w:val="both"/>
      </w:pPr>
      <w:r>
        <w:rPr>
          <w:rFonts w:ascii="Times New Roman"/>
          <w:b w:val="false"/>
          <w:i w:val="false"/>
          <w:color w:val="000000"/>
          <w:sz w:val="28"/>
        </w:rPr>
        <w:t>
      3. Жіберілетін құжаттардың тізбесі, олардың әрқайсысы бойынша парақтар саны:</w:t>
      </w:r>
    </w:p>
    <w:bookmarkEnd w:id="517"/>
    <w:bookmarkStart w:name="z1111" w:id="518"/>
    <w:p>
      <w:pPr>
        <w:spacing w:after="0"/>
        <w:ind w:left="0"/>
        <w:jc w:val="both"/>
      </w:pPr>
      <w:r>
        <w:rPr>
          <w:rFonts w:ascii="Times New Roman"/>
          <w:b w:val="false"/>
          <w:i w:val="false"/>
          <w:color w:val="000000"/>
          <w:sz w:val="28"/>
        </w:rPr>
        <w:t>
      ______________________________________________________</w:t>
      </w:r>
    </w:p>
    <w:bookmarkEnd w:id="518"/>
    <w:bookmarkStart w:name="z1112" w:id="519"/>
    <w:p>
      <w:pPr>
        <w:spacing w:after="0"/>
        <w:ind w:left="0"/>
        <w:jc w:val="both"/>
      </w:pPr>
      <w:r>
        <w:rPr>
          <w:rFonts w:ascii="Times New Roman"/>
          <w:b w:val="false"/>
          <w:i w:val="false"/>
          <w:color w:val="000000"/>
          <w:sz w:val="28"/>
        </w:rPr>
        <w:t>
      Банк/ Қазақстан Республикасының бейрезидент банкінің филиалы:</w:t>
      </w:r>
    </w:p>
    <w:bookmarkEnd w:id="519"/>
    <w:bookmarkStart w:name="z1113" w:id="520"/>
    <w:p>
      <w:pPr>
        <w:spacing w:after="0"/>
        <w:ind w:left="0"/>
        <w:jc w:val="both"/>
      </w:pPr>
      <w:r>
        <w:rPr>
          <w:rFonts w:ascii="Times New Roman"/>
          <w:b w:val="false"/>
          <w:i w:val="false"/>
          <w:color w:val="000000"/>
          <w:sz w:val="28"/>
        </w:rPr>
        <w:t>
      операциялардың қосымша түрлерін жүзеге асыруға банк лицензиясын алуға өтініш білдіргенге дейінгі қатарынан үш ай ішінде қаржы нарығын және қаржы ұйымдарын реттеу бақылау және қадағалау жөніндегі уәкілетті орган белгілеген пруденциялық нормативтер мен лимиттердің, сондай-ақ Қазақстан Республикасының Ұлттық Банкі белгілеген макропруденциялық нормативтер мен лимиттердің орындалуын қамтамасыз еткенін;</w:t>
      </w:r>
    </w:p>
    <w:bookmarkEnd w:id="520"/>
    <w:bookmarkStart w:name="z1114" w:id="521"/>
    <w:p>
      <w:pPr>
        <w:spacing w:after="0"/>
        <w:ind w:left="0"/>
        <w:jc w:val="both"/>
      </w:pPr>
      <w:r>
        <w:rPr>
          <w:rFonts w:ascii="Times New Roman"/>
          <w:b w:val="false"/>
          <w:i w:val="false"/>
          <w:color w:val="000000"/>
          <w:sz w:val="28"/>
        </w:rPr>
        <w:t>
      операциялардың қосымша түрлерін жүзеге асырудың жалпы талаптары туралы қағидаларды бекіткенін;</w:t>
      </w:r>
    </w:p>
    <w:bookmarkEnd w:id="521"/>
    <w:bookmarkStart w:name="z1115" w:id="522"/>
    <w:p>
      <w:pPr>
        <w:spacing w:after="0"/>
        <w:ind w:left="0"/>
        <w:jc w:val="both"/>
      </w:pPr>
      <w:r>
        <w:rPr>
          <w:rFonts w:ascii="Times New Roman"/>
          <w:b w:val="false"/>
          <w:i w:val="false"/>
          <w:color w:val="000000"/>
          <w:sz w:val="28"/>
        </w:rPr>
        <w:t xml:space="preserve">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88-бабында</w:t>
      </w:r>
      <w:r>
        <w:rPr>
          <w:rFonts w:ascii="Times New Roman"/>
          <w:b w:val="false"/>
          <w:i w:val="false"/>
          <w:color w:val="000000"/>
          <w:sz w:val="28"/>
        </w:rPr>
        <w:t xml:space="preserve"> көзделген жаңартылған қаржылық орнықтылықты қалпына келтіру жоспарын бекіткенін растайды.</w:t>
      </w:r>
    </w:p>
    <w:bookmarkEnd w:id="522"/>
    <w:bookmarkStart w:name="z1116" w:id="523"/>
    <w:p>
      <w:pPr>
        <w:spacing w:after="0"/>
        <w:ind w:left="0"/>
        <w:jc w:val="both"/>
      </w:pPr>
      <w:r>
        <w:rPr>
          <w:rFonts w:ascii="Times New Roman"/>
          <w:b w:val="false"/>
          <w:i w:val="false"/>
          <w:color w:val="000000"/>
          <w:sz w:val="28"/>
        </w:rPr>
        <w:t>
      Банк/Қазақстан Республикасының бейрезидент банкінің филиалы өтінішке қоса берілетін құжаттардың (ақпараттың) дәйектілігін, сондай-ақ уәкілетті органға өтінішті қарауға байланысты сұратылатын қосымша ақпарат пен құжаттарды уәкілетті органға уақтылы ұсынатынын растайды.</w:t>
      </w:r>
    </w:p>
    <w:bookmarkEnd w:id="523"/>
    <w:bookmarkStart w:name="z1117" w:id="524"/>
    <w:p>
      <w:pPr>
        <w:spacing w:after="0"/>
        <w:ind w:left="0"/>
        <w:jc w:val="both"/>
      </w:pPr>
      <w:r>
        <w:rPr>
          <w:rFonts w:ascii="Times New Roman"/>
          <w:b w:val="false"/>
          <w:i w:val="false"/>
          <w:color w:val="000000"/>
          <w:sz w:val="28"/>
        </w:rPr>
        <w:t>
      Банк/Қазақстан Республикасының бейрезидент банкінің филиалы цифрлық жүйелердегі заңмен қорғалатын құпиядан тұратын мәліметтерді пайдалануға келісімін береді.</w:t>
      </w:r>
    </w:p>
    <w:bookmarkEnd w:id="524"/>
    <w:bookmarkStart w:name="z1118" w:id="525"/>
    <w:p>
      <w:pPr>
        <w:spacing w:after="0"/>
        <w:ind w:left="0"/>
        <w:jc w:val="both"/>
      </w:pPr>
      <w:r>
        <w:rPr>
          <w:rFonts w:ascii="Times New Roman"/>
          <w:b w:val="false"/>
          <w:i w:val="false"/>
          <w:color w:val="000000"/>
          <w:sz w:val="28"/>
        </w:rPr>
        <w:t>
      Банктің атқарушы органы басшысының/Қазақстан Республикасының бейрезидент банкінің филиалы басшысының не өтініш беруге уәкілетті адамның тегі, аты, әкесінің аты (ол бар болса) (растау құжаттарын қоса берумен).</w:t>
      </w:r>
    </w:p>
    <w:bookmarkEnd w:id="525"/>
    <w:bookmarkStart w:name="z1119" w:id="526"/>
    <w:p>
      <w:pPr>
        <w:spacing w:after="0"/>
        <w:ind w:left="0"/>
        <w:jc w:val="both"/>
      </w:pPr>
      <w:r>
        <w:rPr>
          <w:rFonts w:ascii="Times New Roman"/>
          <w:b w:val="false"/>
          <w:i w:val="false"/>
          <w:color w:val="000000"/>
          <w:sz w:val="28"/>
        </w:rPr>
        <w:t xml:space="preserve">
      _____________________________________________ </w:t>
      </w:r>
    </w:p>
    <w:bookmarkEnd w:id="526"/>
    <w:bookmarkStart w:name="z1120" w:id="527"/>
    <w:p>
      <w:pPr>
        <w:spacing w:after="0"/>
        <w:ind w:left="0"/>
        <w:jc w:val="both"/>
      </w:pPr>
      <w:r>
        <w:rPr>
          <w:rFonts w:ascii="Times New Roman"/>
          <w:b w:val="false"/>
          <w:i w:val="false"/>
          <w:color w:val="000000"/>
          <w:sz w:val="28"/>
        </w:rPr>
        <w:t>
             (қолы)             (күні)</w:t>
      </w:r>
    </w:p>
    <w:bookmarkEnd w:id="5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Банктерге, Қазақстан Республикасының </w:t>
            </w:r>
            <w:r>
              <w:br/>
            </w:r>
            <w:r>
              <w:rPr>
                <w:rFonts w:ascii="Times New Roman"/>
                <w:b w:val="false"/>
                <w:i w:val="false"/>
                <w:color w:val="000000"/>
                <w:sz w:val="20"/>
              </w:rPr>
              <w:t xml:space="preserve">бейрезидент банктерінің филиалдарына </w:t>
            </w:r>
            <w:r>
              <w:br/>
            </w:r>
            <w:r>
              <w:rPr>
                <w:rFonts w:ascii="Times New Roman"/>
                <w:b w:val="false"/>
                <w:i w:val="false"/>
                <w:color w:val="000000"/>
                <w:sz w:val="20"/>
              </w:rPr>
              <w:t>банк лицензиясын беру қағидаларына</w:t>
            </w:r>
            <w:r>
              <w:br/>
            </w:r>
            <w:r>
              <w:rPr>
                <w:rFonts w:ascii="Times New Roman"/>
                <w:b w:val="false"/>
                <w:i w:val="false"/>
                <w:color w:val="000000"/>
                <w:sz w:val="20"/>
              </w:rPr>
              <w:t>8-қосымша</w:t>
            </w:r>
            <w:r>
              <w:br/>
            </w:r>
            <w:r>
              <w:rPr>
                <w:rFonts w:ascii="Times New Roman"/>
                <w:b w:val="false"/>
                <w:i w:val="false"/>
                <w:color w:val="000000"/>
                <w:sz w:val="20"/>
              </w:rPr>
              <w:t xml:space="preserve">Нысан </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w:t>
            </w:r>
            <w:r>
              <w:br/>
            </w:r>
            <w:r>
              <w:rPr>
                <w:rFonts w:ascii="Times New Roman"/>
                <w:b w:val="false"/>
                <w:i w:val="false"/>
                <w:color w:val="000000"/>
                <w:sz w:val="20"/>
              </w:rPr>
              <w:t>Республикалық мемлекеттік</w:t>
            </w:r>
            <w:r>
              <w:br/>
            </w:r>
            <w:r>
              <w:rPr>
                <w:rFonts w:ascii="Times New Roman"/>
                <w:b w:val="false"/>
                <w:i w:val="false"/>
                <w:color w:val="000000"/>
                <w:sz w:val="20"/>
              </w:rPr>
              <w:t>мекемеcіне</w:t>
            </w:r>
            <w:r>
              <w:br/>
            </w:r>
            <w:r>
              <w:rPr>
                <w:rFonts w:ascii="Times New Roman"/>
                <w:b w:val="false"/>
                <w:i w:val="false"/>
                <w:color w:val="000000"/>
                <w:sz w:val="20"/>
              </w:rPr>
              <w:t>(БСН 191240019852)</w:t>
            </w:r>
            <w:r>
              <w:br/>
            </w:r>
            <w:r>
              <w:rPr>
                <w:rFonts w:ascii="Times New Roman"/>
                <w:b w:val="false"/>
                <w:i w:val="false"/>
                <w:color w:val="000000"/>
                <w:sz w:val="20"/>
              </w:rPr>
              <w:t>________________________</w:t>
            </w:r>
            <w:r>
              <w:br/>
            </w:r>
            <w:r>
              <w:rPr>
                <w:rFonts w:ascii="Times New Roman"/>
                <w:b w:val="false"/>
                <w:i w:val="false"/>
                <w:color w:val="000000"/>
                <w:sz w:val="20"/>
              </w:rPr>
              <w:t>(ислам банкінің, Қазақстан Республикасының</w:t>
            </w:r>
            <w:r>
              <w:br/>
            </w:r>
            <w:r>
              <w:rPr>
                <w:rFonts w:ascii="Times New Roman"/>
                <w:b w:val="false"/>
                <w:i w:val="false"/>
                <w:color w:val="000000"/>
                <w:sz w:val="20"/>
              </w:rPr>
              <w:t xml:space="preserve">бейрезидент ислам банкі филиалының атауы) </w:t>
            </w:r>
          </w:p>
        </w:tc>
      </w:tr>
    </w:tbl>
    <w:bookmarkStart w:name="z1122" w:id="528"/>
    <w:p>
      <w:pPr>
        <w:spacing w:after="0"/>
        <w:ind w:left="0"/>
        <w:jc w:val="left"/>
      </w:pPr>
      <w:r>
        <w:rPr>
          <w:rFonts w:ascii="Times New Roman"/>
          <w:b/>
          <w:i w:val="false"/>
          <w:color w:val="000000"/>
        </w:rPr>
        <w:t xml:space="preserve"> Операциялардың қосымша түрлерін жүзеге асыруға арналған банк лицензиясын алу үшін өтініш </w:t>
      </w:r>
      <w:r>
        <w:br/>
      </w:r>
      <w:r>
        <w:rPr>
          <w:rFonts w:ascii="Times New Roman"/>
          <w:b/>
          <w:i w:val="false"/>
          <w:color w:val="000000"/>
        </w:rPr>
        <w:t>(ислам банкі, Қазақстан Республикасының бейрезидент ислам банкі филиалының атауы)</w:t>
      </w:r>
    </w:p>
    <w:bookmarkEnd w:id="528"/>
    <w:bookmarkStart w:name="z1123" w:id="529"/>
    <w:p>
      <w:pPr>
        <w:spacing w:after="0"/>
        <w:ind w:left="0"/>
        <w:jc w:val="both"/>
      </w:pPr>
      <w:r>
        <w:rPr>
          <w:rFonts w:ascii="Times New Roman"/>
          <w:b w:val="false"/>
          <w:i w:val="false"/>
          <w:color w:val="000000"/>
          <w:sz w:val="28"/>
        </w:rPr>
        <w:t xml:space="preserve">
      Мына операцияларды: </w:t>
      </w:r>
    </w:p>
    <w:bookmarkEnd w:id="529"/>
    <w:bookmarkStart w:name="z1124" w:id="530"/>
    <w:p>
      <w:pPr>
        <w:spacing w:after="0"/>
        <w:ind w:left="0"/>
        <w:jc w:val="both"/>
      </w:pPr>
      <w:r>
        <w:rPr>
          <w:rFonts w:ascii="Times New Roman"/>
          <w:b w:val="false"/>
          <w:i w:val="false"/>
          <w:color w:val="000000"/>
          <w:sz w:val="28"/>
        </w:rPr>
        <w:t xml:space="preserve">
      (валюта түрін көрсету – ұлттық және (немесе) шетелдік) </w:t>
      </w:r>
    </w:p>
    <w:bookmarkEnd w:id="530"/>
    <w:bookmarkStart w:name="z1125" w:id="531"/>
    <w:p>
      <w:pPr>
        <w:spacing w:after="0"/>
        <w:ind w:left="0"/>
        <w:jc w:val="both"/>
      </w:pPr>
      <w:r>
        <w:rPr>
          <w:rFonts w:ascii="Times New Roman"/>
          <w:b w:val="false"/>
          <w:i w:val="false"/>
          <w:color w:val="000000"/>
          <w:sz w:val="28"/>
        </w:rPr>
        <w:t>
      банк операцияларын:</w:t>
      </w:r>
    </w:p>
    <w:bookmarkEnd w:id="531"/>
    <w:bookmarkStart w:name="z1126" w:id="532"/>
    <w:p>
      <w:pPr>
        <w:spacing w:after="0"/>
        <w:ind w:left="0"/>
        <w:jc w:val="both"/>
      </w:pPr>
      <w:r>
        <w:rPr>
          <w:rFonts w:ascii="Times New Roman"/>
          <w:b w:val="false"/>
          <w:i w:val="false"/>
          <w:color w:val="000000"/>
          <w:sz w:val="28"/>
        </w:rPr>
        <w:t>
      _______________________________________________________</w:t>
      </w:r>
    </w:p>
    <w:bookmarkEnd w:id="532"/>
    <w:bookmarkStart w:name="z1127" w:id="533"/>
    <w:p>
      <w:pPr>
        <w:spacing w:after="0"/>
        <w:ind w:left="0"/>
        <w:jc w:val="both"/>
      </w:pPr>
      <w:r>
        <w:rPr>
          <w:rFonts w:ascii="Times New Roman"/>
          <w:b w:val="false"/>
          <w:i w:val="false"/>
          <w:color w:val="000000"/>
          <w:sz w:val="28"/>
        </w:rPr>
        <w:t xml:space="preserve">
      өзге де операцияларды: </w:t>
      </w:r>
    </w:p>
    <w:bookmarkEnd w:id="533"/>
    <w:bookmarkStart w:name="z1128" w:id="534"/>
    <w:p>
      <w:pPr>
        <w:spacing w:after="0"/>
        <w:ind w:left="0"/>
        <w:jc w:val="both"/>
      </w:pPr>
      <w:r>
        <w:rPr>
          <w:rFonts w:ascii="Times New Roman"/>
          <w:b w:val="false"/>
          <w:i w:val="false"/>
          <w:color w:val="000000"/>
          <w:sz w:val="28"/>
        </w:rPr>
        <w:t>
      _______________________________________________________</w:t>
      </w:r>
    </w:p>
    <w:bookmarkEnd w:id="534"/>
    <w:bookmarkStart w:name="z1129" w:id="535"/>
    <w:p>
      <w:pPr>
        <w:spacing w:after="0"/>
        <w:ind w:left="0"/>
        <w:jc w:val="both"/>
      </w:pPr>
      <w:r>
        <w:rPr>
          <w:rFonts w:ascii="Times New Roman"/>
          <w:b w:val="false"/>
          <w:i w:val="false"/>
          <w:color w:val="000000"/>
          <w:sz w:val="28"/>
        </w:rPr>
        <w:t>
      исламдық банк операцияларын:</w:t>
      </w:r>
    </w:p>
    <w:bookmarkEnd w:id="535"/>
    <w:bookmarkStart w:name="z1130" w:id="536"/>
    <w:p>
      <w:pPr>
        <w:spacing w:after="0"/>
        <w:ind w:left="0"/>
        <w:jc w:val="both"/>
      </w:pPr>
      <w:r>
        <w:rPr>
          <w:rFonts w:ascii="Times New Roman"/>
          <w:b w:val="false"/>
          <w:i w:val="false"/>
          <w:color w:val="000000"/>
          <w:sz w:val="28"/>
        </w:rPr>
        <w:t>
      _______________________________________________________</w:t>
      </w:r>
    </w:p>
    <w:bookmarkEnd w:id="536"/>
    <w:bookmarkStart w:name="z1131" w:id="537"/>
    <w:p>
      <w:pPr>
        <w:spacing w:after="0"/>
        <w:ind w:left="0"/>
        <w:jc w:val="both"/>
      </w:pPr>
      <w:r>
        <w:rPr>
          <w:rFonts w:ascii="Times New Roman"/>
          <w:b w:val="false"/>
          <w:i w:val="false"/>
          <w:color w:val="000000"/>
          <w:sz w:val="28"/>
        </w:rPr>
        <w:t xml:space="preserve">
      жүзеге асыруға арналған лицензия беруді сұраймын. </w:t>
      </w:r>
    </w:p>
    <w:bookmarkEnd w:id="537"/>
    <w:bookmarkStart w:name="z1132" w:id="538"/>
    <w:p>
      <w:pPr>
        <w:spacing w:after="0"/>
        <w:ind w:left="0"/>
        <w:jc w:val="both"/>
      </w:pPr>
      <w:r>
        <w:rPr>
          <w:rFonts w:ascii="Times New Roman"/>
          <w:b w:val="false"/>
          <w:i w:val="false"/>
          <w:color w:val="000000"/>
          <w:sz w:val="28"/>
        </w:rPr>
        <w:t>
      Ислам банкі/Қазақстан Республикасының бейрезидент ислам банкінің филиалы туралы мәліметтер:</w:t>
      </w:r>
    </w:p>
    <w:bookmarkEnd w:id="538"/>
    <w:bookmarkStart w:name="z1133" w:id="539"/>
    <w:p>
      <w:pPr>
        <w:spacing w:after="0"/>
        <w:ind w:left="0"/>
        <w:jc w:val="both"/>
      </w:pPr>
      <w:r>
        <w:rPr>
          <w:rFonts w:ascii="Times New Roman"/>
          <w:b w:val="false"/>
          <w:i w:val="false"/>
          <w:color w:val="000000"/>
          <w:sz w:val="28"/>
        </w:rPr>
        <w:t>
      1. Атауы, орналасқан жері және нақты мекенжайы</w:t>
      </w:r>
    </w:p>
    <w:bookmarkEnd w:id="539"/>
    <w:bookmarkStart w:name="z1134" w:id="540"/>
    <w:p>
      <w:pPr>
        <w:spacing w:after="0"/>
        <w:ind w:left="0"/>
        <w:jc w:val="both"/>
      </w:pPr>
      <w:r>
        <w:rPr>
          <w:rFonts w:ascii="Times New Roman"/>
          <w:b w:val="false"/>
          <w:i w:val="false"/>
          <w:color w:val="000000"/>
          <w:sz w:val="28"/>
        </w:rPr>
        <w:t>
      ____________________________________________________________________</w:t>
      </w:r>
    </w:p>
    <w:bookmarkEnd w:id="540"/>
    <w:bookmarkStart w:name="z1135" w:id="541"/>
    <w:p>
      <w:pPr>
        <w:spacing w:after="0"/>
        <w:ind w:left="0"/>
        <w:jc w:val="both"/>
      </w:pPr>
      <w:r>
        <w:rPr>
          <w:rFonts w:ascii="Times New Roman"/>
          <w:b w:val="false"/>
          <w:i w:val="false"/>
          <w:color w:val="000000"/>
          <w:sz w:val="28"/>
        </w:rPr>
        <w:t>
      (индекс, облыс, қала, аудан, көше, үй, офис нөмірі, телефон нөмірі, факс нөмірі, электрондық пошта мекенжайы, интернет-ресурс)</w:t>
      </w:r>
    </w:p>
    <w:bookmarkEnd w:id="541"/>
    <w:bookmarkStart w:name="z1136" w:id="542"/>
    <w:p>
      <w:pPr>
        <w:spacing w:after="0"/>
        <w:ind w:left="0"/>
        <w:jc w:val="both"/>
      </w:pPr>
      <w:r>
        <w:rPr>
          <w:rFonts w:ascii="Times New Roman"/>
          <w:b w:val="false"/>
          <w:i w:val="false"/>
          <w:color w:val="000000"/>
          <w:sz w:val="28"/>
        </w:rPr>
        <w:t>
      2. Алғаш рет алынған банк лицензиясы туралы деректер:</w:t>
      </w:r>
    </w:p>
    <w:bookmarkEnd w:id="542"/>
    <w:bookmarkStart w:name="z1137" w:id="543"/>
    <w:p>
      <w:pPr>
        <w:spacing w:after="0"/>
        <w:ind w:left="0"/>
        <w:jc w:val="both"/>
      </w:pPr>
      <w:r>
        <w:rPr>
          <w:rFonts w:ascii="Times New Roman"/>
          <w:b w:val="false"/>
          <w:i w:val="false"/>
          <w:color w:val="000000"/>
          <w:sz w:val="28"/>
        </w:rPr>
        <w:t>
      ____________________________________________________________________</w:t>
      </w:r>
    </w:p>
    <w:bookmarkEnd w:id="543"/>
    <w:bookmarkStart w:name="z1138" w:id="544"/>
    <w:p>
      <w:pPr>
        <w:spacing w:after="0"/>
        <w:ind w:left="0"/>
        <w:jc w:val="both"/>
      </w:pPr>
      <w:r>
        <w:rPr>
          <w:rFonts w:ascii="Times New Roman"/>
          <w:b w:val="false"/>
          <w:i w:val="false"/>
          <w:color w:val="000000"/>
          <w:sz w:val="28"/>
        </w:rPr>
        <w:t>
      ____________________________________________________________________</w:t>
      </w:r>
    </w:p>
    <w:bookmarkEnd w:id="544"/>
    <w:bookmarkStart w:name="z1139" w:id="545"/>
    <w:p>
      <w:pPr>
        <w:spacing w:after="0"/>
        <w:ind w:left="0"/>
        <w:jc w:val="both"/>
      </w:pPr>
      <w:r>
        <w:rPr>
          <w:rFonts w:ascii="Times New Roman"/>
          <w:b w:val="false"/>
          <w:i w:val="false"/>
          <w:color w:val="000000"/>
          <w:sz w:val="28"/>
        </w:rPr>
        <w:t>
      ____________________________________________________________________</w:t>
      </w:r>
    </w:p>
    <w:bookmarkEnd w:id="545"/>
    <w:bookmarkStart w:name="z1140" w:id="546"/>
    <w:p>
      <w:pPr>
        <w:spacing w:after="0"/>
        <w:ind w:left="0"/>
        <w:jc w:val="both"/>
      </w:pPr>
      <w:r>
        <w:rPr>
          <w:rFonts w:ascii="Times New Roman"/>
          <w:b w:val="false"/>
          <w:i w:val="false"/>
          <w:color w:val="000000"/>
          <w:sz w:val="28"/>
        </w:rPr>
        <w:t>
      (нөмірі, күні, лицензия берген мемлекеттік органның атауы)</w:t>
      </w:r>
    </w:p>
    <w:bookmarkEnd w:id="546"/>
    <w:bookmarkStart w:name="z1141" w:id="547"/>
    <w:p>
      <w:pPr>
        <w:spacing w:after="0"/>
        <w:ind w:left="0"/>
        <w:jc w:val="both"/>
      </w:pPr>
      <w:r>
        <w:rPr>
          <w:rFonts w:ascii="Times New Roman"/>
          <w:b w:val="false"/>
          <w:i w:val="false"/>
          <w:color w:val="000000"/>
          <w:sz w:val="28"/>
        </w:rPr>
        <w:t>
      3. Жіберілетін құжаттардың тізбесі, олардың әрқайсысы бойынша парақтар саны:</w:t>
      </w:r>
    </w:p>
    <w:bookmarkEnd w:id="547"/>
    <w:bookmarkStart w:name="z1142" w:id="548"/>
    <w:p>
      <w:pPr>
        <w:spacing w:after="0"/>
        <w:ind w:left="0"/>
        <w:jc w:val="both"/>
      </w:pPr>
      <w:r>
        <w:rPr>
          <w:rFonts w:ascii="Times New Roman"/>
          <w:b w:val="false"/>
          <w:i w:val="false"/>
          <w:color w:val="000000"/>
          <w:sz w:val="28"/>
        </w:rPr>
        <w:t>
      ______________________________________________________</w:t>
      </w:r>
    </w:p>
    <w:bookmarkEnd w:id="548"/>
    <w:bookmarkStart w:name="z1143" w:id="549"/>
    <w:p>
      <w:pPr>
        <w:spacing w:after="0"/>
        <w:ind w:left="0"/>
        <w:jc w:val="both"/>
      </w:pPr>
      <w:r>
        <w:rPr>
          <w:rFonts w:ascii="Times New Roman"/>
          <w:b w:val="false"/>
          <w:i w:val="false"/>
          <w:color w:val="000000"/>
          <w:sz w:val="28"/>
        </w:rPr>
        <w:t>
      Ислам банкі/Қазақстан Республикасының бейрезидент ислам банкінің филиалы:</w:t>
      </w:r>
    </w:p>
    <w:bookmarkEnd w:id="549"/>
    <w:bookmarkStart w:name="z1144" w:id="550"/>
    <w:p>
      <w:pPr>
        <w:spacing w:after="0"/>
        <w:ind w:left="0"/>
        <w:jc w:val="both"/>
      </w:pPr>
      <w:r>
        <w:rPr>
          <w:rFonts w:ascii="Times New Roman"/>
          <w:b w:val="false"/>
          <w:i w:val="false"/>
          <w:color w:val="000000"/>
          <w:sz w:val="28"/>
        </w:rPr>
        <w:t>
      операциялардың қосымша түрлерін жүзеге асыруға арналған банк лицензиясын алуға өтініш білдіргенге дейінгі қатарынан үш ай ішінде қаржы нарығын және қаржы ұйымдарын реттеу бақылау және қадағалау жөніндегі уәкілетті орган (бұдан әрі – уәкілетті орган) белгілеген пруденциялық нормативтер мен лимиттердің, сондай-ақ Қазақстан Республикасының Ұлттық Банкі белгілеген макропруденциялық нормативтер мен лимиттердің орындалуын қамтамасыз еткенін;</w:t>
      </w:r>
    </w:p>
    <w:bookmarkEnd w:id="550"/>
    <w:bookmarkStart w:name="z1145" w:id="551"/>
    <w:p>
      <w:pPr>
        <w:spacing w:after="0"/>
        <w:ind w:left="0"/>
        <w:jc w:val="both"/>
      </w:pPr>
      <w:r>
        <w:rPr>
          <w:rFonts w:ascii="Times New Roman"/>
          <w:b w:val="false"/>
          <w:i w:val="false"/>
          <w:color w:val="000000"/>
          <w:sz w:val="28"/>
        </w:rPr>
        <w:t xml:space="preserve">
      операциялардың қосымша түрлерін жүзеге асырудың жалпы талаптары туралы қағидаларды бекіткенін; </w:t>
      </w:r>
    </w:p>
    <w:bookmarkEnd w:id="551"/>
    <w:bookmarkStart w:name="z1146" w:id="552"/>
    <w:p>
      <w:pPr>
        <w:spacing w:after="0"/>
        <w:ind w:left="0"/>
        <w:jc w:val="both"/>
      </w:pPr>
      <w:r>
        <w:rPr>
          <w:rFonts w:ascii="Times New Roman"/>
          <w:b w:val="false"/>
          <w:i w:val="false"/>
          <w:color w:val="000000"/>
          <w:sz w:val="28"/>
        </w:rPr>
        <w:t xml:space="preserve">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88-бабында</w:t>
      </w:r>
      <w:r>
        <w:rPr>
          <w:rFonts w:ascii="Times New Roman"/>
          <w:b w:val="false"/>
          <w:i w:val="false"/>
          <w:color w:val="000000"/>
          <w:sz w:val="28"/>
        </w:rPr>
        <w:t xml:space="preserve"> көзделген жаңартылған қаржылық орнықтылықты қалпына келтіру жоспарын бекіткенін растайды.</w:t>
      </w:r>
    </w:p>
    <w:bookmarkEnd w:id="552"/>
    <w:bookmarkStart w:name="z1147" w:id="553"/>
    <w:p>
      <w:pPr>
        <w:spacing w:after="0"/>
        <w:ind w:left="0"/>
        <w:jc w:val="both"/>
      </w:pPr>
      <w:r>
        <w:rPr>
          <w:rFonts w:ascii="Times New Roman"/>
          <w:b w:val="false"/>
          <w:i w:val="false"/>
          <w:color w:val="000000"/>
          <w:sz w:val="28"/>
        </w:rPr>
        <w:t>
      Ислам банкі/Қазақстан Республикасының бейрезидент ислам банкінің филиалы өтінішке қоса берілетін құжаттардың (ақпараттың) дәйектілігін, сондай-ақ уәкілетті органға өтінішті қарауға байланысты сұратылатын қосымша ақпарат пен құжаттарды уәкілетті органға уақтылы ұсынатынын растайды.</w:t>
      </w:r>
    </w:p>
    <w:bookmarkEnd w:id="553"/>
    <w:bookmarkStart w:name="z1148" w:id="554"/>
    <w:p>
      <w:pPr>
        <w:spacing w:after="0"/>
        <w:ind w:left="0"/>
        <w:jc w:val="both"/>
      </w:pPr>
      <w:r>
        <w:rPr>
          <w:rFonts w:ascii="Times New Roman"/>
          <w:b w:val="false"/>
          <w:i w:val="false"/>
          <w:color w:val="000000"/>
          <w:sz w:val="28"/>
        </w:rPr>
        <w:t>
      Ислам банкі/ Қазақстан Республикасының бейрезидент ислам банкінің филиалы цифрлық жүйелердегі заңмен қорғалатын құпиядан тұратын мәліметтерді пайдалануға келісімін береді.</w:t>
      </w:r>
    </w:p>
    <w:bookmarkEnd w:id="554"/>
    <w:bookmarkStart w:name="z1149" w:id="555"/>
    <w:p>
      <w:pPr>
        <w:spacing w:after="0"/>
        <w:ind w:left="0"/>
        <w:jc w:val="both"/>
      </w:pPr>
      <w:r>
        <w:rPr>
          <w:rFonts w:ascii="Times New Roman"/>
          <w:b w:val="false"/>
          <w:i w:val="false"/>
          <w:color w:val="000000"/>
          <w:sz w:val="28"/>
        </w:rPr>
        <w:t>
      Ислам банкінің атқарушы органы басшысының/Қазақстан Республикасының бейрезидент ислам банкінің филиалы басшысының не өтініш беруге уәкілетті адамның тегі, аты, әкесінің аты (ол бар болса) (растау құжаттарын қоса берумен).</w:t>
      </w:r>
    </w:p>
    <w:bookmarkEnd w:id="555"/>
    <w:bookmarkStart w:name="z1150" w:id="556"/>
    <w:p>
      <w:pPr>
        <w:spacing w:after="0"/>
        <w:ind w:left="0"/>
        <w:jc w:val="both"/>
      </w:pPr>
      <w:r>
        <w:rPr>
          <w:rFonts w:ascii="Times New Roman"/>
          <w:b w:val="false"/>
          <w:i w:val="false"/>
          <w:color w:val="000000"/>
          <w:sz w:val="28"/>
        </w:rPr>
        <w:t xml:space="preserve">
      _____________________________________________ </w:t>
      </w:r>
    </w:p>
    <w:bookmarkEnd w:id="556"/>
    <w:bookmarkStart w:name="z1151" w:id="557"/>
    <w:p>
      <w:pPr>
        <w:spacing w:after="0"/>
        <w:ind w:left="0"/>
        <w:jc w:val="both"/>
      </w:pPr>
      <w:r>
        <w:rPr>
          <w:rFonts w:ascii="Times New Roman"/>
          <w:b w:val="false"/>
          <w:i w:val="false"/>
          <w:color w:val="000000"/>
          <w:sz w:val="28"/>
        </w:rPr>
        <w:t>
                   (қолы)                   (күні)</w:t>
      </w:r>
    </w:p>
    <w:bookmarkEnd w:id="55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Банктерге, Қазақстан Республикасының бейрезидент банктерінің филиалдарына банк лицензиясын беру қағидаларына 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1153" w:id="558"/>
    <w:p>
      <w:pPr>
        <w:spacing w:after="0"/>
        <w:ind w:left="0"/>
        <w:jc w:val="left"/>
      </w:pPr>
      <w:r>
        <w:rPr>
          <w:rFonts w:ascii="Times New Roman"/>
          <w:b/>
          <w:i w:val="false"/>
          <w:color w:val="000000"/>
        </w:rPr>
        <w:t xml:space="preserve"> Қазақстан Республикасының Мемлекеттік Елтаңбасы Уәкілетті органның толық атауы Банк операцияларын және өзге де операцияларды жүзеге асыруға арналған лицензия (Базалық банк лицензиясы/Әмбебап банк лицензиясы) (қажетін таңдау) </w:t>
      </w:r>
    </w:p>
    <w:bookmarkEnd w:id="558"/>
    <w:p>
      <w:pPr>
        <w:spacing w:after="0"/>
        <w:ind w:left="0"/>
        <w:jc w:val="both"/>
      </w:pPr>
      <w:r>
        <w:rPr>
          <w:rFonts w:ascii="Times New Roman"/>
          <w:b w:val="false"/>
          <w:i w:val="false"/>
          <w:color w:val="ff0000"/>
          <w:sz w:val="28"/>
        </w:rPr>
        <w:t xml:space="preserve">
      Ескерту. 9-қосымша жаңа редакцияда - ҚР Қаржы нарығын реттеу және дамыту агенттігі Басқармасының 02.10.2026 </w:t>
      </w:r>
      <w:r>
        <w:rPr>
          <w:rFonts w:ascii="Times New Roman"/>
          <w:b w:val="false"/>
          <w:i w:val="false"/>
          <w:color w:val="ff0000"/>
          <w:sz w:val="28"/>
        </w:rPr>
        <w:t>№ 139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Лицензия нөмірі Берілген күні ____ жылғы "___" 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(банктің, Қазақстан Республикасының бейрезидент банкі филиалының атауы)</w:t>
      </w:r>
    </w:p>
    <w:p>
      <w:pPr>
        <w:spacing w:after="0"/>
        <w:ind w:left="0"/>
        <w:jc w:val="both"/>
      </w:pPr>
      <w:r>
        <w:rPr>
          <w:rFonts w:ascii="Times New Roman"/>
          <w:b w:val="false"/>
          <w:i w:val="false"/>
          <w:color w:val="000000"/>
          <w:sz w:val="28"/>
        </w:rPr>
        <w:t>
      Осы _____________________________________________________</w:t>
      </w:r>
    </w:p>
    <w:p>
      <w:pPr>
        <w:spacing w:after="0"/>
        <w:ind w:left="0"/>
        <w:jc w:val="both"/>
      </w:pPr>
      <w:r>
        <w:rPr>
          <w:rFonts w:ascii="Times New Roman"/>
          <w:b w:val="false"/>
          <w:i w:val="false"/>
          <w:color w:val="000000"/>
          <w:sz w:val="28"/>
        </w:rPr>
        <w:t>
      (базалық банк лицензиясы/әмбебап банк лицензиясы)</w:t>
      </w:r>
    </w:p>
    <w:p>
      <w:pPr>
        <w:spacing w:after="0"/>
        <w:ind w:left="0"/>
        <w:jc w:val="both"/>
      </w:pPr>
      <w:r>
        <w:rPr>
          <w:rFonts w:ascii="Times New Roman"/>
          <w:b w:val="false"/>
          <w:i w:val="false"/>
          <w:color w:val="000000"/>
          <w:sz w:val="28"/>
        </w:rPr>
        <w:t xml:space="preserve">
      операциялардың мына түрлерін: </w:t>
      </w:r>
    </w:p>
    <w:p>
      <w:pPr>
        <w:spacing w:after="0"/>
        <w:ind w:left="0"/>
        <w:jc w:val="both"/>
      </w:pPr>
      <w:r>
        <w:rPr>
          <w:rFonts w:ascii="Times New Roman"/>
          <w:b w:val="false"/>
          <w:i w:val="false"/>
          <w:color w:val="000000"/>
          <w:sz w:val="28"/>
        </w:rPr>
        <w:t>
      (ұлттық және (немесе) шетел валютасында)</w:t>
      </w:r>
    </w:p>
    <w:p>
      <w:pPr>
        <w:spacing w:after="0"/>
        <w:ind w:left="0"/>
        <w:jc w:val="both"/>
      </w:pPr>
      <w:r>
        <w:rPr>
          <w:rFonts w:ascii="Times New Roman"/>
          <w:b w:val="false"/>
          <w:i w:val="false"/>
          <w:color w:val="000000"/>
          <w:sz w:val="28"/>
        </w:rPr>
        <w:t>
      банк операцияларын:</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өзге де операцияларды: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жүзеге асыруға құқық береді.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Бірінші рет алынған лицензия туралы деректер:</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(лицензия берген мемлекеттік органның нөмірі, күні, атауы)</w:t>
      </w:r>
    </w:p>
    <w:p>
      <w:pPr>
        <w:spacing w:after="0"/>
        <w:ind w:left="0"/>
        <w:jc w:val="both"/>
      </w:pPr>
      <w:r>
        <w:rPr>
          <w:rFonts w:ascii="Times New Roman"/>
          <w:b w:val="false"/>
          <w:i w:val="false"/>
          <w:color w:val="000000"/>
          <w:sz w:val="28"/>
        </w:rPr>
        <w:t>
      Төраға</w:t>
      </w:r>
    </w:p>
    <w:p>
      <w:pPr>
        <w:spacing w:after="0"/>
        <w:ind w:left="0"/>
        <w:jc w:val="both"/>
      </w:pPr>
      <w:r>
        <w:rPr>
          <w:rFonts w:ascii="Times New Roman"/>
          <w:b w:val="false"/>
          <w:i w:val="false"/>
          <w:color w:val="000000"/>
          <w:sz w:val="28"/>
        </w:rPr>
        <w:t>
      (Төрағаның орынбасары) _________________ ___________________</w:t>
      </w:r>
    </w:p>
    <w:p>
      <w:pPr>
        <w:spacing w:after="0"/>
        <w:ind w:left="0"/>
        <w:jc w:val="both"/>
      </w:pPr>
      <w:r>
        <w:rPr>
          <w:rFonts w:ascii="Times New Roman"/>
          <w:b w:val="false"/>
          <w:i w:val="false"/>
          <w:color w:val="000000"/>
          <w:sz w:val="28"/>
        </w:rPr>
        <w:t xml:space="preserve">
      (қолы немесе электрондық цифрлық қолтаңба) (тегі, аты және әкесінің аты (ол болған </w:t>
      </w:r>
    </w:p>
    <w:p>
      <w:pPr>
        <w:spacing w:after="0"/>
        <w:ind w:left="0"/>
        <w:jc w:val="both"/>
      </w:pPr>
      <w:r>
        <w:rPr>
          <w:rFonts w:ascii="Times New Roman"/>
          <w:b w:val="false"/>
          <w:i w:val="false"/>
          <w:color w:val="000000"/>
          <w:sz w:val="28"/>
        </w:rPr>
        <w:t xml:space="preserve">
      жағдайда) </w:t>
      </w:r>
    </w:p>
    <w:p>
      <w:pPr>
        <w:spacing w:after="0"/>
        <w:ind w:left="0"/>
        <w:jc w:val="both"/>
      </w:pPr>
      <w:r>
        <w:rPr>
          <w:rFonts w:ascii="Times New Roman"/>
          <w:b w:val="false"/>
          <w:i w:val="false"/>
          <w:color w:val="000000"/>
          <w:sz w:val="28"/>
        </w:rPr>
        <w:t>
      Мөр орны (қағаздағы нысан үшін)</w:t>
      </w:r>
    </w:p>
    <w:p>
      <w:pPr>
        <w:spacing w:after="0"/>
        <w:ind w:left="0"/>
        <w:jc w:val="both"/>
      </w:pPr>
      <w:r>
        <w:rPr>
          <w:rFonts w:ascii="Times New Roman"/>
          <w:b w:val="false"/>
          <w:i w:val="false"/>
          <w:color w:val="000000"/>
          <w:sz w:val="28"/>
        </w:rPr>
        <w:t>
      Алматы қаласы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Банктерге, Қазақстан Республикасының бейрезидент банктерінің филиалдарына банк лицензиясын беру қағидаларына</w:t>
            </w:r>
            <w:r>
              <w:br/>
            </w:r>
            <w:r>
              <w:rPr>
                <w:rFonts w:ascii="Times New Roman"/>
                <w:b w:val="false"/>
                <w:i w:val="false"/>
                <w:color w:val="000000"/>
                <w:sz w:val="20"/>
              </w:rPr>
              <w:t>10-қосымша</w:t>
            </w:r>
            <w:r>
              <w:br/>
            </w:r>
            <w:r>
              <w:rPr>
                <w:rFonts w:ascii="Times New Roman"/>
                <w:b w:val="false"/>
                <w:i w:val="false"/>
                <w:color w:val="000000"/>
                <w:sz w:val="20"/>
              </w:rPr>
              <w:t xml:space="preserve">нысан </w:t>
            </w:r>
          </w:p>
        </w:tc>
      </w:tr>
    </w:tbl>
    <w:bookmarkStart w:name="z1182" w:id="559"/>
    <w:p>
      <w:pPr>
        <w:spacing w:after="0"/>
        <w:ind w:left="0"/>
        <w:jc w:val="left"/>
      </w:pPr>
      <w:r>
        <w:rPr>
          <w:rFonts w:ascii="Times New Roman"/>
          <w:b/>
          <w:i w:val="false"/>
          <w:color w:val="000000"/>
        </w:rPr>
        <w:t xml:space="preserve"> Қазақстан Республикасының Мемлекеттік Елтаңбасы Уәкілетті органның толық атауы  Исламдық банк операцияларын және өзге де операцияларды жүзеге асыруға арналған лицензия </w:t>
      </w:r>
    </w:p>
    <w:bookmarkEnd w:id="559"/>
    <w:p>
      <w:pPr>
        <w:spacing w:after="0"/>
        <w:ind w:left="0"/>
        <w:jc w:val="both"/>
      </w:pPr>
      <w:r>
        <w:rPr>
          <w:rFonts w:ascii="Times New Roman"/>
          <w:b w:val="false"/>
          <w:i w:val="false"/>
          <w:color w:val="ff0000"/>
          <w:sz w:val="28"/>
        </w:rPr>
        <w:t xml:space="preserve">
      Ескерту. 10-қосымша жаңа редакцияда - ҚР Қаржы нарығын реттеу және дамыту агенттігі Басқармасының 02.10.2026 </w:t>
      </w:r>
      <w:r>
        <w:rPr>
          <w:rFonts w:ascii="Times New Roman"/>
          <w:b w:val="false"/>
          <w:i w:val="false"/>
          <w:color w:val="ff0000"/>
          <w:sz w:val="28"/>
        </w:rPr>
        <w:t>№ 139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Лицензия нөмірі Берілген күні _________ жылғы "___" 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(ислам банкінің, Қазақстан Республикасының бейрезидент ислам банкі  филиалының </w:t>
      </w:r>
    </w:p>
    <w:p>
      <w:pPr>
        <w:spacing w:after="0"/>
        <w:ind w:left="0"/>
        <w:jc w:val="both"/>
      </w:pPr>
      <w:r>
        <w:rPr>
          <w:rFonts w:ascii="Times New Roman"/>
          <w:b w:val="false"/>
          <w:i w:val="false"/>
          <w:color w:val="000000"/>
          <w:sz w:val="28"/>
        </w:rPr>
        <w:t>
      атауы)</w:t>
      </w:r>
    </w:p>
    <w:p>
      <w:pPr>
        <w:spacing w:after="0"/>
        <w:ind w:left="0"/>
        <w:jc w:val="both"/>
      </w:pPr>
      <w:r>
        <w:rPr>
          <w:rFonts w:ascii="Times New Roman"/>
          <w:b w:val="false"/>
          <w:i w:val="false"/>
          <w:color w:val="000000"/>
          <w:sz w:val="28"/>
        </w:rPr>
        <w:t>
      Осы лицензия (ұлттық және (немесе) шетел валютасында) мынадай:</w:t>
      </w:r>
    </w:p>
    <w:p>
      <w:pPr>
        <w:spacing w:after="0"/>
        <w:ind w:left="0"/>
        <w:jc w:val="both"/>
      </w:pPr>
      <w:r>
        <w:rPr>
          <w:rFonts w:ascii="Times New Roman"/>
          <w:b w:val="false"/>
          <w:i w:val="false"/>
          <w:color w:val="000000"/>
          <w:sz w:val="28"/>
        </w:rPr>
        <w:t xml:space="preserve">
      1) "Қазақстан Республикасындағы банктер және банк қызметі туралы" Қазақстан </w:t>
      </w:r>
    </w:p>
    <w:p>
      <w:pPr>
        <w:spacing w:after="0"/>
        <w:ind w:left="0"/>
        <w:jc w:val="both"/>
      </w:pPr>
      <w:r>
        <w:rPr>
          <w:rFonts w:ascii="Times New Roman"/>
          <w:b w:val="false"/>
          <w:i w:val="false"/>
          <w:color w:val="000000"/>
          <w:sz w:val="28"/>
        </w:rPr>
        <w:t xml:space="preserve">
      Республикасы Заңының 22-бабы 4-тармағының бірінші бөлігіне сәйкес исламдық банк </w:t>
      </w:r>
    </w:p>
    <w:p>
      <w:pPr>
        <w:spacing w:after="0"/>
        <w:ind w:left="0"/>
        <w:jc w:val="both"/>
      </w:pPr>
      <w:r>
        <w:rPr>
          <w:rFonts w:ascii="Times New Roman"/>
          <w:b w:val="false"/>
          <w:i w:val="false"/>
          <w:color w:val="000000"/>
          <w:sz w:val="28"/>
        </w:rPr>
        <w:t>
      операцияларын:</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2) "Қазақстан Республикасындағы банктер және банк қызметі туралы" Қазақстан </w:t>
      </w:r>
    </w:p>
    <w:p>
      <w:pPr>
        <w:spacing w:after="0"/>
        <w:ind w:left="0"/>
        <w:jc w:val="both"/>
      </w:pPr>
      <w:r>
        <w:rPr>
          <w:rFonts w:ascii="Times New Roman"/>
          <w:b w:val="false"/>
          <w:i w:val="false"/>
          <w:color w:val="000000"/>
          <w:sz w:val="28"/>
        </w:rPr>
        <w:t xml:space="preserve">
      Республикасы Заңының 22-бабының 2, 3-тармақтарына сәйкес банк операцияларын </w:t>
      </w:r>
    </w:p>
    <w:p>
      <w:pPr>
        <w:spacing w:after="0"/>
        <w:ind w:left="0"/>
        <w:jc w:val="both"/>
      </w:pPr>
      <w:r>
        <w:rPr>
          <w:rFonts w:ascii="Times New Roman"/>
          <w:b w:val="false"/>
          <w:i w:val="false"/>
          <w:color w:val="000000"/>
          <w:sz w:val="28"/>
        </w:rPr>
        <w:t>
      және өзге де операцияларды:</w:t>
      </w:r>
    </w:p>
    <w:p>
      <w:pPr>
        <w:spacing w:after="0"/>
        <w:ind w:left="0"/>
        <w:jc w:val="both"/>
      </w:pPr>
      <w:r>
        <w:rPr>
          <w:rFonts w:ascii="Times New Roman"/>
          <w:b w:val="false"/>
          <w:i w:val="false"/>
          <w:color w:val="000000"/>
          <w:sz w:val="28"/>
        </w:rPr>
        <w:t>
      банк операцияларын:</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өзге де операцияларды: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жүзеге асыруға құқық береді.</w:t>
      </w:r>
    </w:p>
    <w:p>
      <w:pPr>
        <w:spacing w:after="0"/>
        <w:ind w:left="0"/>
        <w:jc w:val="both"/>
      </w:pPr>
      <w:r>
        <w:rPr>
          <w:rFonts w:ascii="Times New Roman"/>
          <w:b w:val="false"/>
          <w:i w:val="false"/>
          <w:color w:val="000000"/>
          <w:sz w:val="28"/>
        </w:rPr>
        <w:t>
      Алғаш рет алынған лицензия туралы деректер:</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(күні, нөмірі, лицензия берген мемлекеттік органның атауы)</w:t>
      </w:r>
    </w:p>
    <w:p>
      <w:pPr>
        <w:spacing w:after="0"/>
        <w:ind w:left="0"/>
        <w:jc w:val="both"/>
      </w:pPr>
      <w:r>
        <w:rPr>
          <w:rFonts w:ascii="Times New Roman"/>
          <w:b w:val="false"/>
          <w:i w:val="false"/>
          <w:color w:val="000000"/>
          <w:sz w:val="28"/>
        </w:rPr>
        <w:t>
      Төраға</w:t>
      </w:r>
    </w:p>
    <w:p>
      <w:pPr>
        <w:spacing w:after="0"/>
        <w:ind w:left="0"/>
        <w:jc w:val="both"/>
      </w:pPr>
      <w:r>
        <w:rPr>
          <w:rFonts w:ascii="Times New Roman"/>
          <w:b w:val="false"/>
          <w:i w:val="false"/>
          <w:color w:val="000000"/>
          <w:sz w:val="28"/>
        </w:rPr>
        <w:t>
      (Төрағаның орынбасары) _________________ __________________</w:t>
      </w:r>
    </w:p>
    <w:p>
      <w:pPr>
        <w:spacing w:after="0"/>
        <w:ind w:left="0"/>
        <w:jc w:val="both"/>
      </w:pPr>
      <w:r>
        <w:rPr>
          <w:rFonts w:ascii="Times New Roman"/>
          <w:b w:val="false"/>
          <w:i w:val="false"/>
          <w:color w:val="000000"/>
          <w:sz w:val="28"/>
        </w:rPr>
        <w:t xml:space="preserve">
      (қолы немесе электрондық цифрлық қолтаңбасы) (тегі, аты және әкесінің  аты (ол </w:t>
      </w:r>
    </w:p>
    <w:p>
      <w:pPr>
        <w:spacing w:after="0"/>
        <w:ind w:left="0"/>
        <w:jc w:val="both"/>
      </w:pPr>
      <w:r>
        <w:rPr>
          <w:rFonts w:ascii="Times New Roman"/>
          <w:b w:val="false"/>
          <w:i w:val="false"/>
          <w:color w:val="000000"/>
          <w:sz w:val="28"/>
        </w:rPr>
        <w:t>
      болған жағдайда)</w:t>
      </w:r>
    </w:p>
    <w:p>
      <w:pPr>
        <w:spacing w:after="0"/>
        <w:ind w:left="0"/>
        <w:jc w:val="both"/>
      </w:pPr>
      <w:r>
        <w:rPr>
          <w:rFonts w:ascii="Times New Roman"/>
          <w:b w:val="false"/>
          <w:i w:val="false"/>
          <w:color w:val="000000"/>
          <w:sz w:val="28"/>
        </w:rPr>
        <w:t>
      Мөр орны (қағаздағы нысан үшін)</w:t>
      </w:r>
    </w:p>
    <w:p>
      <w:pPr>
        <w:spacing w:after="0"/>
        <w:ind w:left="0"/>
        <w:jc w:val="both"/>
      </w:pPr>
      <w:r>
        <w:rPr>
          <w:rFonts w:ascii="Times New Roman"/>
          <w:b w:val="false"/>
          <w:i w:val="false"/>
          <w:color w:val="000000"/>
          <w:sz w:val="28"/>
        </w:rPr>
        <w:t>
      Алматы қаласы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Банктерге, Қазақстан Республикасының бейрезидент банктерінің филиалдарына банк лицензиясын беру қағидаларына</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1210" w:id="560"/>
    <w:p>
      <w:pPr>
        <w:spacing w:after="0"/>
        <w:ind w:left="0"/>
        <w:jc w:val="left"/>
      </w:pPr>
      <w:r>
        <w:rPr>
          <w:rFonts w:ascii="Times New Roman"/>
          <w:b/>
          <w:i w:val="false"/>
          <w:color w:val="000000"/>
        </w:rPr>
        <w:t xml:space="preserve"> Қазақстан Республикасының Мемлекеттік Елтаңбасы Уәкілетті органның толық атауы Әмбебап банк лицензиясы бар банктің/Қазақстан Республикасының бейрезидент банкі филиалының исламдық банк операцияларын жүзеге асыруға арналған лицензиясы (қажетін таңдау)</w:t>
      </w:r>
    </w:p>
    <w:bookmarkEnd w:id="560"/>
    <w:p>
      <w:pPr>
        <w:spacing w:after="0"/>
        <w:ind w:left="0"/>
        <w:jc w:val="both"/>
      </w:pPr>
      <w:r>
        <w:rPr>
          <w:rFonts w:ascii="Times New Roman"/>
          <w:b w:val="false"/>
          <w:i w:val="false"/>
          <w:color w:val="ff0000"/>
          <w:sz w:val="28"/>
        </w:rPr>
        <w:t xml:space="preserve">
      Ескерту. 11-қосымша жаңа редакцияда - ҚР Қаржы нарығын реттеу және дамыту агенттігі Басқармасының 02.10.2026 </w:t>
      </w:r>
      <w:r>
        <w:rPr>
          <w:rFonts w:ascii="Times New Roman"/>
          <w:b w:val="false"/>
          <w:i w:val="false"/>
          <w:color w:val="ff0000"/>
          <w:sz w:val="28"/>
        </w:rPr>
        <w:t>№ 139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Лицензия нөмірі Берілген күні ____жылғы "___" 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(банктің, Қазақстан Республикасының бейрезидент банкі филиалының атауы)</w:t>
      </w:r>
    </w:p>
    <w:p>
      <w:pPr>
        <w:spacing w:after="0"/>
        <w:ind w:left="0"/>
        <w:jc w:val="both"/>
      </w:pPr>
      <w:r>
        <w:rPr>
          <w:rFonts w:ascii="Times New Roman"/>
          <w:b w:val="false"/>
          <w:i w:val="false"/>
          <w:color w:val="000000"/>
          <w:sz w:val="28"/>
        </w:rPr>
        <w:t xml:space="preserve">
      Осы лицензия "Қазақстан Республикасындағы банктер және банк қызметі туралы" </w:t>
      </w:r>
    </w:p>
    <w:p>
      <w:pPr>
        <w:spacing w:after="0"/>
        <w:ind w:left="0"/>
        <w:jc w:val="both"/>
      </w:pPr>
      <w:r>
        <w:rPr>
          <w:rFonts w:ascii="Times New Roman"/>
          <w:b w:val="false"/>
          <w:i w:val="false"/>
          <w:color w:val="000000"/>
          <w:sz w:val="28"/>
        </w:rPr>
        <w:t xml:space="preserve">
      Қазақстан Республикасы Заңының 22-бабы 4-тармағының бірінші бөлігіне сәйкес </w:t>
      </w:r>
    </w:p>
    <w:p>
      <w:pPr>
        <w:spacing w:after="0"/>
        <w:ind w:left="0"/>
        <w:jc w:val="both"/>
      </w:pPr>
      <w:r>
        <w:rPr>
          <w:rFonts w:ascii="Times New Roman"/>
          <w:b w:val="false"/>
          <w:i w:val="false"/>
          <w:color w:val="000000"/>
          <w:sz w:val="28"/>
        </w:rPr>
        <w:t xml:space="preserve">
      исламдық банк операцияларының (ұлттық және (немесе) шетел валютасында) мына </w:t>
      </w:r>
    </w:p>
    <w:p>
      <w:pPr>
        <w:spacing w:after="0"/>
        <w:ind w:left="0"/>
        <w:jc w:val="both"/>
      </w:pPr>
      <w:r>
        <w:rPr>
          <w:rFonts w:ascii="Times New Roman"/>
          <w:b w:val="false"/>
          <w:i w:val="false"/>
          <w:color w:val="000000"/>
          <w:sz w:val="28"/>
        </w:rPr>
        <w:t>
      түрлерін:</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жүзеге асыруға құқық береді.</w:t>
      </w:r>
    </w:p>
    <w:p>
      <w:pPr>
        <w:spacing w:after="0"/>
        <w:ind w:left="0"/>
        <w:jc w:val="both"/>
      </w:pPr>
      <w:r>
        <w:rPr>
          <w:rFonts w:ascii="Times New Roman"/>
          <w:b w:val="false"/>
          <w:i w:val="false"/>
          <w:color w:val="000000"/>
          <w:sz w:val="28"/>
        </w:rPr>
        <w:t>
      Алғаш рет алынған банк лицензиясы туралы деректер:</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(нөмірі, күні, лицензия берген мемлекеттік органның атауы)</w:t>
      </w:r>
    </w:p>
    <w:p>
      <w:pPr>
        <w:spacing w:after="0"/>
        <w:ind w:left="0"/>
        <w:jc w:val="both"/>
      </w:pPr>
      <w:r>
        <w:rPr>
          <w:rFonts w:ascii="Times New Roman"/>
          <w:b w:val="false"/>
          <w:i w:val="false"/>
          <w:color w:val="000000"/>
          <w:sz w:val="28"/>
        </w:rPr>
        <w:t>
      Төраға</w:t>
      </w:r>
    </w:p>
    <w:p>
      <w:pPr>
        <w:spacing w:after="0"/>
        <w:ind w:left="0"/>
        <w:jc w:val="both"/>
      </w:pPr>
      <w:r>
        <w:rPr>
          <w:rFonts w:ascii="Times New Roman"/>
          <w:b w:val="false"/>
          <w:i w:val="false"/>
          <w:color w:val="000000"/>
          <w:sz w:val="28"/>
        </w:rPr>
        <w:t>
      (Төрағаның орынбасары) _________________ ___________________</w:t>
      </w:r>
    </w:p>
    <w:p>
      <w:pPr>
        <w:spacing w:after="0"/>
        <w:ind w:left="0"/>
        <w:jc w:val="both"/>
      </w:pPr>
      <w:r>
        <w:rPr>
          <w:rFonts w:ascii="Times New Roman"/>
          <w:b w:val="false"/>
          <w:i w:val="false"/>
          <w:color w:val="000000"/>
          <w:sz w:val="28"/>
        </w:rPr>
        <w:t>
      (қолы немесе электрондық цифрлық қолтаңбасы) (тегі, аты және әкесінің аты</w:t>
      </w:r>
    </w:p>
    <w:p>
      <w:pPr>
        <w:spacing w:after="0"/>
        <w:ind w:left="0"/>
        <w:jc w:val="both"/>
      </w:pPr>
      <w:r>
        <w:rPr>
          <w:rFonts w:ascii="Times New Roman"/>
          <w:b w:val="false"/>
          <w:i w:val="false"/>
          <w:color w:val="000000"/>
          <w:sz w:val="28"/>
        </w:rPr>
        <w:t xml:space="preserve">
      (ол болған жағдайда) </w:t>
      </w:r>
    </w:p>
    <w:p>
      <w:pPr>
        <w:spacing w:after="0"/>
        <w:ind w:left="0"/>
        <w:jc w:val="both"/>
      </w:pPr>
      <w:r>
        <w:rPr>
          <w:rFonts w:ascii="Times New Roman"/>
          <w:b w:val="false"/>
          <w:i w:val="false"/>
          <w:color w:val="000000"/>
          <w:sz w:val="28"/>
        </w:rPr>
        <w:t>
      Мөр орны (қағаздағы нысан үшін)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Банктерге, Қазақстан Республикасының </w:t>
            </w:r>
            <w:r>
              <w:br/>
            </w:r>
            <w:r>
              <w:rPr>
                <w:rFonts w:ascii="Times New Roman"/>
                <w:b w:val="false"/>
                <w:i w:val="false"/>
                <w:color w:val="000000"/>
                <w:sz w:val="20"/>
              </w:rPr>
              <w:t xml:space="preserve">бейрезидент банктерінің филиалдарына </w:t>
            </w:r>
            <w:r>
              <w:br/>
            </w:r>
            <w:r>
              <w:rPr>
                <w:rFonts w:ascii="Times New Roman"/>
                <w:b w:val="false"/>
                <w:i w:val="false"/>
                <w:color w:val="000000"/>
                <w:sz w:val="20"/>
              </w:rPr>
              <w:t>банк лицензиясын беру қағидаларына</w:t>
            </w:r>
            <w:r>
              <w:br/>
            </w:r>
            <w:r>
              <w:rPr>
                <w:rFonts w:ascii="Times New Roman"/>
                <w:b w:val="false"/>
                <w:i w:val="false"/>
                <w:color w:val="000000"/>
                <w:sz w:val="20"/>
              </w:rPr>
              <w:t xml:space="preserve">12-қосымша </w:t>
            </w:r>
            <w:r>
              <w:br/>
            </w:r>
            <w:r>
              <w:rPr>
                <w:rFonts w:ascii="Times New Roman"/>
                <w:b w:val="false"/>
                <w:i w:val="false"/>
                <w:color w:val="000000"/>
                <w:sz w:val="20"/>
              </w:rPr>
              <w:t xml:space="preserve">Нысан </w:t>
            </w:r>
            <w:r>
              <w:br/>
            </w:r>
            <w:r>
              <w:rPr>
                <w:rFonts w:ascii="Times New Roman"/>
                <w:b w:val="false"/>
                <w:i w:val="false"/>
                <w:color w:val="000000"/>
                <w:sz w:val="20"/>
              </w:rPr>
              <w:t>_____________________________</w:t>
            </w:r>
            <w:r>
              <w:br/>
            </w:r>
            <w:r>
              <w:rPr>
                <w:rFonts w:ascii="Times New Roman"/>
                <w:b w:val="false"/>
                <w:i w:val="false"/>
                <w:color w:val="000000"/>
                <w:sz w:val="20"/>
              </w:rPr>
              <w:t>(уәкілетті органның атауы)</w:t>
            </w:r>
            <w:r>
              <w:br/>
            </w:r>
            <w:r>
              <w:rPr>
                <w:rFonts w:ascii="Times New Roman"/>
                <w:b w:val="false"/>
                <w:i w:val="false"/>
                <w:color w:val="000000"/>
                <w:sz w:val="20"/>
              </w:rPr>
              <w:t>___________________________</w:t>
            </w:r>
            <w:r>
              <w:br/>
            </w:r>
            <w:r>
              <w:rPr>
                <w:rFonts w:ascii="Times New Roman"/>
                <w:b w:val="false"/>
                <w:i w:val="false"/>
                <w:color w:val="000000"/>
                <w:sz w:val="20"/>
              </w:rPr>
              <w:t xml:space="preserve">(банктің, Қазақстан Республикасының </w:t>
            </w:r>
            <w:r>
              <w:br/>
            </w:r>
            <w:r>
              <w:rPr>
                <w:rFonts w:ascii="Times New Roman"/>
                <w:b w:val="false"/>
                <w:i w:val="false"/>
                <w:color w:val="000000"/>
                <w:sz w:val="20"/>
              </w:rPr>
              <w:t>бейрезидент банкі филиалының атауы)</w:t>
            </w:r>
          </w:p>
        </w:tc>
      </w:tr>
    </w:tbl>
    <w:bookmarkStart w:name="z1239" w:id="561"/>
    <w:p>
      <w:pPr>
        <w:spacing w:after="0"/>
        <w:ind w:left="0"/>
        <w:jc w:val="left"/>
      </w:pPr>
      <w:r>
        <w:rPr>
          <w:rFonts w:ascii="Times New Roman"/>
          <w:b/>
          <w:i w:val="false"/>
          <w:color w:val="000000"/>
        </w:rPr>
        <w:t xml:space="preserve"> Әмбебап банк лицензиясын, базалық банк лицензиясын қайта ресімдеу туралы өтініш </w:t>
      </w:r>
    </w:p>
    <w:bookmarkEnd w:id="561"/>
    <w:bookmarkStart w:name="z1240" w:id="562"/>
    <w:p>
      <w:pPr>
        <w:spacing w:after="0"/>
        <w:ind w:left="0"/>
        <w:jc w:val="both"/>
      </w:pPr>
      <w:r>
        <w:rPr>
          <w:rFonts w:ascii="Times New Roman"/>
          <w:b w:val="false"/>
          <w:i w:val="false"/>
          <w:color w:val="000000"/>
          <w:sz w:val="28"/>
        </w:rPr>
        <w:t>
      ____________________________________________________________________</w:t>
      </w:r>
    </w:p>
    <w:bookmarkEnd w:id="562"/>
    <w:bookmarkStart w:name="z1241" w:id="563"/>
    <w:p>
      <w:pPr>
        <w:spacing w:after="0"/>
        <w:ind w:left="0"/>
        <w:jc w:val="both"/>
      </w:pPr>
      <w:r>
        <w:rPr>
          <w:rFonts w:ascii="Times New Roman"/>
          <w:b w:val="false"/>
          <w:i w:val="false"/>
          <w:color w:val="000000"/>
          <w:sz w:val="28"/>
        </w:rPr>
        <w:t>
      байланысты</w:t>
      </w:r>
    </w:p>
    <w:bookmarkEnd w:id="563"/>
    <w:bookmarkStart w:name="z1242" w:id="564"/>
    <w:p>
      <w:pPr>
        <w:spacing w:after="0"/>
        <w:ind w:left="0"/>
        <w:jc w:val="both"/>
      </w:pPr>
      <w:r>
        <w:rPr>
          <w:rFonts w:ascii="Times New Roman"/>
          <w:b w:val="false"/>
          <w:i w:val="false"/>
          <w:color w:val="000000"/>
          <w:sz w:val="28"/>
        </w:rPr>
        <w:t>
      ____________________________________________________________________</w:t>
      </w:r>
    </w:p>
    <w:bookmarkEnd w:id="564"/>
    <w:bookmarkStart w:name="z1243" w:id="565"/>
    <w:p>
      <w:pPr>
        <w:spacing w:after="0"/>
        <w:ind w:left="0"/>
        <w:jc w:val="both"/>
      </w:pPr>
      <w:r>
        <w:rPr>
          <w:rFonts w:ascii="Times New Roman"/>
          <w:b w:val="false"/>
          <w:i w:val="false"/>
          <w:color w:val="000000"/>
          <w:sz w:val="28"/>
        </w:rPr>
        <w:t>
       (лицензияны қайта ресімдеу себебін көрсету)</w:t>
      </w:r>
    </w:p>
    <w:bookmarkEnd w:id="565"/>
    <w:bookmarkStart w:name="z1244" w:id="566"/>
    <w:p>
      <w:pPr>
        <w:spacing w:after="0"/>
        <w:ind w:left="0"/>
        <w:jc w:val="both"/>
      </w:pPr>
      <w:r>
        <w:rPr>
          <w:rFonts w:ascii="Times New Roman"/>
          <w:b w:val="false"/>
          <w:i w:val="false"/>
          <w:color w:val="000000"/>
          <w:sz w:val="28"/>
        </w:rPr>
        <w:t>
      ____________________________________________________________________</w:t>
      </w:r>
    </w:p>
    <w:bookmarkEnd w:id="566"/>
    <w:bookmarkStart w:name="z1245" w:id="567"/>
    <w:p>
      <w:pPr>
        <w:spacing w:after="0"/>
        <w:ind w:left="0"/>
        <w:jc w:val="both"/>
      </w:pPr>
      <w:r>
        <w:rPr>
          <w:rFonts w:ascii="Times New Roman"/>
          <w:b w:val="false"/>
          <w:i w:val="false"/>
          <w:color w:val="000000"/>
          <w:sz w:val="28"/>
        </w:rPr>
        <w:t>
      (лицензияның атауын, валюта түрін көрсету – ұлттық және (немесе) шетел)</w:t>
      </w:r>
    </w:p>
    <w:bookmarkEnd w:id="567"/>
    <w:bookmarkStart w:name="z1246" w:id="568"/>
    <w:p>
      <w:pPr>
        <w:spacing w:after="0"/>
        <w:ind w:left="0"/>
        <w:jc w:val="both"/>
      </w:pPr>
      <w:r>
        <w:rPr>
          <w:rFonts w:ascii="Times New Roman"/>
          <w:b w:val="false"/>
          <w:i w:val="false"/>
          <w:color w:val="000000"/>
          <w:sz w:val="28"/>
        </w:rPr>
        <w:t xml:space="preserve">
      банк лицензиясын қайта ресімдеуді сұраймын. </w:t>
      </w:r>
    </w:p>
    <w:bookmarkEnd w:id="568"/>
    <w:bookmarkStart w:name="z1247" w:id="569"/>
    <w:p>
      <w:pPr>
        <w:spacing w:after="0"/>
        <w:ind w:left="0"/>
        <w:jc w:val="both"/>
      </w:pPr>
      <w:r>
        <w:rPr>
          <w:rFonts w:ascii="Times New Roman"/>
          <w:b w:val="false"/>
          <w:i w:val="false"/>
          <w:color w:val="000000"/>
          <w:sz w:val="28"/>
        </w:rPr>
        <w:t xml:space="preserve">
      Банк, Қазақстан Республикасының бейрезидент банкінің филиалы туралы мәліметтер </w:t>
      </w:r>
    </w:p>
    <w:bookmarkEnd w:id="569"/>
    <w:bookmarkStart w:name="z1248" w:id="570"/>
    <w:p>
      <w:pPr>
        <w:spacing w:after="0"/>
        <w:ind w:left="0"/>
        <w:jc w:val="both"/>
      </w:pPr>
      <w:r>
        <w:rPr>
          <w:rFonts w:ascii="Times New Roman"/>
          <w:b w:val="false"/>
          <w:i w:val="false"/>
          <w:color w:val="000000"/>
          <w:sz w:val="28"/>
        </w:rPr>
        <w:t>
      ____________________________________________________________________</w:t>
      </w:r>
    </w:p>
    <w:bookmarkEnd w:id="570"/>
    <w:bookmarkStart w:name="z1249" w:id="571"/>
    <w:p>
      <w:pPr>
        <w:spacing w:after="0"/>
        <w:ind w:left="0"/>
        <w:jc w:val="both"/>
      </w:pPr>
      <w:r>
        <w:rPr>
          <w:rFonts w:ascii="Times New Roman"/>
          <w:b w:val="false"/>
          <w:i w:val="false"/>
          <w:color w:val="000000"/>
          <w:sz w:val="28"/>
        </w:rPr>
        <w:t>
      1. Атауы, орналасқан жері ________________________________________</w:t>
      </w:r>
    </w:p>
    <w:bookmarkEnd w:id="571"/>
    <w:bookmarkStart w:name="z1250" w:id="572"/>
    <w:p>
      <w:pPr>
        <w:spacing w:after="0"/>
        <w:ind w:left="0"/>
        <w:jc w:val="both"/>
      </w:pPr>
      <w:r>
        <w:rPr>
          <w:rFonts w:ascii="Times New Roman"/>
          <w:b w:val="false"/>
          <w:i w:val="false"/>
          <w:color w:val="000000"/>
          <w:sz w:val="28"/>
        </w:rPr>
        <w:t>
      ____________________________________________________________________</w:t>
      </w:r>
    </w:p>
    <w:bookmarkEnd w:id="572"/>
    <w:bookmarkStart w:name="z1251" w:id="573"/>
    <w:p>
      <w:pPr>
        <w:spacing w:after="0"/>
        <w:ind w:left="0"/>
        <w:jc w:val="both"/>
      </w:pPr>
      <w:r>
        <w:rPr>
          <w:rFonts w:ascii="Times New Roman"/>
          <w:b w:val="false"/>
          <w:i w:val="false"/>
          <w:color w:val="000000"/>
          <w:sz w:val="28"/>
        </w:rPr>
        <w:t xml:space="preserve">
      (индекс, облыс, қала, аудан, көше, үй, офис нөмірі </w:t>
      </w:r>
    </w:p>
    <w:bookmarkEnd w:id="573"/>
    <w:bookmarkStart w:name="z1252" w:id="574"/>
    <w:p>
      <w:pPr>
        <w:spacing w:after="0"/>
        <w:ind w:left="0"/>
        <w:jc w:val="both"/>
      </w:pPr>
      <w:r>
        <w:rPr>
          <w:rFonts w:ascii="Times New Roman"/>
          <w:b w:val="false"/>
          <w:i w:val="false"/>
          <w:color w:val="000000"/>
          <w:sz w:val="28"/>
        </w:rPr>
        <w:t>
      ____________________________________________________________________</w:t>
      </w:r>
    </w:p>
    <w:bookmarkEnd w:id="574"/>
    <w:bookmarkStart w:name="z1253" w:id="575"/>
    <w:p>
      <w:pPr>
        <w:spacing w:after="0"/>
        <w:ind w:left="0"/>
        <w:jc w:val="both"/>
      </w:pPr>
      <w:r>
        <w:rPr>
          <w:rFonts w:ascii="Times New Roman"/>
          <w:b w:val="false"/>
          <w:i w:val="false"/>
          <w:color w:val="000000"/>
          <w:sz w:val="28"/>
        </w:rPr>
        <w:t>
      телефон нөмірі, факс нөмірі, электрондық пошта мекенжайы, интернет-ресурс)</w:t>
      </w:r>
    </w:p>
    <w:bookmarkEnd w:id="575"/>
    <w:bookmarkStart w:name="z1254" w:id="576"/>
    <w:p>
      <w:pPr>
        <w:spacing w:after="0"/>
        <w:ind w:left="0"/>
        <w:jc w:val="both"/>
      </w:pPr>
      <w:r>
        <w:rPr>
          <w:rFonts w:ascii="Times New Roman"/>
          <w:b w:val="false"/>
          <w:i w:val="false"/>
          <w:color w:val="000000"/>
          <w:sz w:val="28"/>
        </w:rPr>
        <w:t xml:space="preserve">
      2. Банк операцияларын және өзге де операцияларды жүзеге асыруға арналған лицензия туралы деректер </w:t>
      </w:r>
    </w:p>
    <w:bookmarkEnd w:id="576"/>
    <w:bookmarkStart w:name="z1255" w:id="577"/>
    <w:p>
      <w:pPr>
        <w:spacing w:after="0"/>
        <w:ind w:left="0"/>
        <w:jc w:val="both"/>
      </w:pPr>
      <w:r>
        <w:rPr>
          <w:rFonts w:ascii="Times New Roman"/>
          <w:b w:val="false"/>
          <w:i w:val="false"/>
          <w:color w:val="000000"/>
          <w:sz w:val="28"/>
        </w:rPr>
        <w:t>
      ____________________________________________________________________</w:t>
      </w:r>
    </w:p>
    <w:bookmarkEnd w:id="577"/>
    <w:bookmarkStart w:name="z1256" w:id="578"/>
    <w:p>
      <w:pPr>
        <w:spacing w:after="0"/>
        <w:ind w:left="0"/>
        <w:jc w:val="both"/>
      </w:pPr>
      <w:r>
        <w:rPr>
          <w:rFonts w:ascii="Times New Roman"/>
          <w:b w:val="false"/>
          <w:i w:val="false"/>
          <w:color w:val="000000"/>
          <w:sz w:val="28"/>
        </w:rPr>
        <w:t>
      ____________________________________________________________________</w:t>
      </w:r>
    </w:p>
    <w:bookmarkEnd w:id="578"/>
    <w:bookmarkStart w:name="z1257" w:id="579"/>
    <w:p>
      <w:pPr>
        <w:spacing w:after="0"/>
        <w:ind w:left="0"/>
        <w:jc w:val="both"/>
      </w:pPr>
      <w:r>
        <w:rPr>
          <w:rFonts w:ascii="Times New Roman"/>
          <w:b w:val="false"/>
          <w:i w:val="false"/>
          <w:color w:val="000000"/>
          <w:sz w:val="28"/>
        </w:rPr>
        <w:t>
      ____________________________________________________________________</w:t>
      </w:r>
    </w:p>
    <w:bookmarkEnd w:id="579"/>
    <w:bookmarkStart w:name="z1258" w:id="580"/>
    <w:p>
      <w:pPr>
        <w:spacing w:after="0"/>
        <w:ind w:left="0"/>
        <w:jc w:val="both"/>
      </w:pPr>
      <w:r>
        <w:rPr>
          <w:rFonts w:ascii="Times New Roman"/>
          <w:b w:val="false"/>
          <w:i w:val="false"/>
          <w:color w:val="000000"/>
          <w:sz w:val="28"/>
        </w:rPr>
        <w:t>
      ____________________________________________________________________</w:t>
      </w:r>
    </w:p>
    <w:bookmarkEnd w:id="580"/>
    <w:bookmarkStart w:name="z1259" w:id="581"/>
    <w:p>
      <w:pPr>
        <w:spacing w:after="0"/>
        <w:ind w:left="0"/>
        <w:jc w:val="both"/>
      </w:pPr>
      <w:r>
        <w:rPr>
          <w:rFonts w:ascii="Times New Roman"/>
          <w:b w:val="false"/>
          <w:i w:val="false"/>
          <w:color w:val="000000"/>
          <w:sz w:val="28"/>
        </w:rPr>
        <w:t>
      (нөмірі, күні, лицензия берген мемлекеттік органның атауы)</w:t>
      </w:r>
    </w:p>
    <w:bookmarkEnd w:id="581"/>
    <w:bookmarkStart w:name="z1260" w:id="582"/>
    <w:p>
      <w:pPr>
        <w:spacing w:after="0"/>
        <w:ind w:left="0"/>
        <w:jc w:val="both"/>
      </w:pPr>
      <w:r>
        <w:rPr>
          <w:rFonts w:ascii="Times New Roman"/>
          <w:b w:val="false"/>
          <w:i w:val="false"/>
          <w:color w:val="000000"/>
          <w:sz w:val="28"/>
        </w:rPr>
        <w:t>
      3. Жіберілетін құжаттардың тізбесі, олардың әрқайсысы бойынша парақтар саны:</w:t>
      </w:r>
    </w:p>
    <w:bookmarkEnd w:id="582"/>
    <w:bookmarkStart w:name="z1261" w:id="583"/>
    <w:p>
      <w:pPr>
        <w:spacing w:after="0"/>
        <w:ind w:left="0"/>
        <w:jc w:val="both"/>
      </w:pPr>
      <w:r>
        <w:rPr>
          <w:rFonts w:ascii="Times New Roman"/>
          <w:b w:val="false"/>
          <w:i w:val="false"/>
          <w:color w:val="000000"/>
          <w:sz w:val="28"/>
        </w:rPr>
        <w:t>
      ____________________________________________________________________</w:t>
      </w:r>
    </w:p>
    <w:bookmarkEnd w:id="583"/>
    <w:bookmarkStart w:name="z1262" w:id="584"/>
    <w:p>
      <w:pPr>
        <w:spacing w:after="0"/>
        <w:ind w:left="0"/>
        <w:jc w:val="both"/>
      </w:pPr>
      <w:r>
        <w:rPr>
          <w:rFonts w:ascii="Times New Roman"/>
          <w:b w:val="false"/>
          <w:i w:val="false"/>
          <w:color w:val="000000"/>
          <w:sz w:val="28"/>
        </w:rPr>
        <w:t>
      ____________________________________________________________________</w:t>
      </w:r>
    </w:p>
    <w:bookmarkEnd w:id="584"/>
    <w:bookmarkStart w:name="z1263" w:id="585"/>
    <w:p>
      <w:pPr>
        <w:spacing w:after="0"/>
        <w:ind w:left="0"/>
        <w:jc w:val="both"/>
      </w:pPr>
      <w:r>
        <w:rPr>
          <w:rFonts w:ascii="Times New Roman"/>
          <w:b w:val="false"/>
          <w:i w:val="false"/>
          <w:color w:val="000000"/>
          <w:sz w:val="28"/>
        </w:rPr>
        <w:t>
      ____________________________________________________________________</w:t>
      </w:r>
    </w:p>
    <w:bookmarkEnd w:id="585"/>
    <w:bookmarkStart w:name="z1264" w:id="586"/>
    <w:p>
      <w:pPr>
        <w:spacing w:after="0"/>
        <w:ind w:left="0"/>
        <w:jc w:val="both"/>
      </w:pPr>
      <w:r>
        <w:rPr>
          <w:rFonts w:ascii="Times New Roman"/>
          <w:b w:val="false"/>
          <w:i w:val="false"/>
          <w:color w:val="000000"/>
          <w:sz w:val="28"/>
        </w:rPr>
        <w:t>
      ____________________________________________________________________</w:t>
      </w:r>
    </w:p>
    <w:bookmarkEnd w:id="586"/>
    <w:bookmarkStart w:name="z1265" w:id="587"/>
    <w:p>
      <w:pPr>
        <w:spacing w:after="0"/>
        <w:ind w:left="0"/>
        <w:jc w:val="both"/>
      </w:pPr>
      <w:r>
        <w:rPr>
          <w:rFonts w:ascii="Times New Roman"/>
          <w:b w:val="false"/>
          <w:i w:val="false"/>
          <w:color w:val="000000"/>
          <w:sz w:val="28"/>
        </w:rPr>
        <w:t>
      Банк/Қазақстан Республикасының бейрезидент банкінің филиалы өтінішке қоса берілетін құжаттардың және мәліметтердің дәйектілігін растайды.</w:t>
      </w:r>
    </w:p>
    <w:bookmarkEnd w:id="587"/>
    <w:bookmarkStart w:name="z1266" w:id="588"/>
    <w:p>
      <w:pPr>
        <w:spacing w:after="0"/>
        <w:ind w:left="0"/>
        <w:jc w:val="both"/>
      </w:pPr>
      <w:r>
        <w:rPr>
          <w:rFonts w:ascii="Times New Roman"/>
          <w:b w:val="false"/>
          <w:i w:val="false"/>
          <w:color w:val="000000"/>
          <w:sz w:val="28"/>
        </w:rPr>
        <w:t>
      Банк/Қазақстан Республикасының бейрезидент банкінің филиалы цифрлық жүйелердегі заңмен қорғалатын құпиядан тұратын мәліметтерді пайдалануға келісімін береді.</w:t>
      </w:r>
    </w:p>
    <w:bookmarkEnd w:id="588"/>
    <w:bookmarkStart w:name="z1267" w:id="589"/>
    <w:p>
      <w:pPr>
        <w:spacing w:after="0"/>
        <w:ind w:left="0"/>
        <w:jc w:val="both"/>
      </w:pPr>
      <w:r>
        <w:rPr>
          <w:rFonts w:ascii="Times New Roman"/>
          <w:b w:val="false"/>
          <w:i w:val="false"/>
          <w:color w:val="000000"/>
          <w:sz w:val="28"/>
        </w:rPr>
        <w:t>
      Банктің атқарушы органы басшысының/Қазақстан Республикасы бейрезидент банкінің филиалы басшысының не өтініш беруге уәкілетті адамның тегі, аты, әкесінің аты (бар болса) (растау құжаттарын қоса берумен).</w:t>
      </w:r>
    </w:p>
    <w:bookmarkEnd w:id="589"/>
    <w:bookmarkStart w:name="z1268" w:id="590"/>
    <w:p>
      <w:pPr>
        <w:spacing w:after="0"/>
        <w:ind w:left="0"/>
        <w:jc w:val="both"/>
      </w:pPr>
      <w:r>
        <w:rPr>
          <w:rFonts w:ascii="Times New Roman"/>
          <w:b w:val="false"/>
          <w:i w:val="false"/>
          <w:color w:val="000000"/>
          <w:sz w:val="28"/>
        </w:rPr>
        <w:t xml:space="preserve">
      _____________________________________________ ________________ </w:t>
      </w:r>
    </w:p>
    <w:bookmarkEnd w:id="590"/>
    <w:bookmarkStart w:name="z1269" w:id="591"/>
    <w:p>
      <w:pPr>
        <w:spacing w:after="0"/>
        <w:ind w:left="0"/>
        <w:jc w:val="both"/>
      </w:pPr>
      <w:r>
        <w:rPr>
          <w:rFonts w:ascii="Times New Roman"/>
          <w:b w:val="false"/>
          <w:i w:val="false"/>
          <w:color w:val="000000"/>
          <w:sz w:val="28"/>
        </w:rPr>
        <w:t>
                   (қолы)                         (күні)</w:t>
      </w:r>
    </w:p>
    <w:bookmarkEnd w:id="5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Банктерге, Қазақстан Республикасының </w:t>
            </w:r>
            <w:r>
              <w:br/>
            </w:r>
            <w:r>
              <w:rPr>
                <w:rFonts w:ascii="Times New Roman"/>
                <w:b w:val="false"/>
                <w:i w:val="false"/>
                <w:color w:val="000000"/>
                <w:sz w:val="20"/>
              </w:rPr>
              <w:t xml:space="preserve">бейрезидент банктерінің филиалдарына </w:t>
            </w:r>
            <w:r>
              <w:br/>
            </w:r>
            <w:r>
              <w:rPr>
                <w:rFonts w:ascii="Times New Roman"/>
                <w:b w:val="false"/>
                <w:i w:val="false"/>
                <w:color w:val="000000"/>
                <w:sz w:val="20"/>
              </w:rPr>
              <w:t>банк лицензиясын беру қағидаларына</w:t>
            </w:r>
            <w:r>
              <w:br/>
            </w:r>
            <w:r>
              <w:rPr>
                <w:rFonts w:ascii="Times New Roman"/>
                <w:b w:val="false"/>
                <w:i w:val="false"/>
                <w:color w:val="000000"/>
                <w:sz w:val="20"/>
              </w:rPr>
              <w:t xml:space="preserve">13-қосымша </w:t>
            </w:r>
            <w:r>
              <w:br/>
            </w:r>
            <w:r>
              <w:rPr>
                <w:rFonts w:ascii="Times New Roman"/>
                <w:b w:val="false"/>
                <w:i w:val="false"/>
                <w:color w:val="000000"/>
                <w:sz w:val="20"/>
              </w:rPr>
              <w:t xml:space="preserve">Нысан </w:t>
            </w:r>
            <w:r>
              <w:br/>
            </w:r>
            <w:r>
              <w:rPr>
                <w:rFonts w:ascii="Times New Roman"/>
                <w:b w:val="false"/>
                <w:i w:val="false"/>
                <w:color w:val="000000"/>
                <w:sz w:val="20"/>
              </w:rPr>
              <w:t>_____________________________</w:t>
            </w:r>
            <w:r>
              <w:br/>
            </w:r>
            <w:r>
              <w:rPr>
                <w:rFonts w:ascii="Times New Roman"/>
                <w:b w:val="false"/>
                <w:i w:val="false"/>
                <w:color w:val="000000"/>
                <w:sz w:val="20"/>
              </w:rPr>
              <w:t>(уәкілетті органның атауы)</w:t>
            </w:r>
            <w:r>
              <w:br/>
            </w:r>
            <w:r>
              <w:rPr>
                <w:rFonts w:ascii="Times New Roman"/>
                <w:b w:val="false"/>
                <w:i w:val="false"/>
                <w:color w:val="000000"/>
                <w:sz w:val="20"/>
              </w:rPr>
              <w:t>___________________________</w:t>
            </w:r>
            <w:r>
              <w:br/>
            </w:r>
            <w:r>
              <w:rPr>
                <w:rFonts w:ascii="Times New Roman"/>
                <w:b w:val="false"/>
                <w:i w:val="false"/>
                <w:color w:val="000000"/>
                <w:sz w:val="20"/>
              </w:rPr>
              <w:t xml:space="preserve">(банктің, Қазақстан Республикасының </w:t>
            </w:r>
            <w:r>
              <w:br/>
            </w:r>
            <w:r>
              <w:rPr>
                <w:rFonts w:ascii="Times New Roman"/>
                <w:b w:val="false"/>
                <w:i w:val="false"/>
                <w:color w:val="000000"/>
                <w:sz w:val="20"/>
              </w:rPr>
              <w:t>бейрезидент банкі филиалының атауы)</w:t>
            </w:r>
          </w:p>
        </w:tc>
      </w:tr>
    </w:tbl>
    <w:bookmarkStart w:name="z1271" w:id="592"/>
    <w:p>
      <w:pPr>
        <w:spacing w:after="0"/>
        <w:ind w:left="0"/>
        <w:jc w:val="left"/>
      </w:pPr>
      <w:r>
        <w:rPr>
          <w:rFonts w:ascii="Times New Roman"/>
          <w:b/>
          <w:i w:val="false"/>
          <w:color w:val="000000"/>
        </w:rPr>
        <w:t xml:space="preserve"> Исламдық банк операцияларын жүзеге асыруға арналған қосымша лицензияны қайта ресімдеу туралы өтініш </w:t>
      </w:r>
    </w:p>
    <w:bookmarkEnd w:id="592"/>
    <w:bookmarkStart w:name="z1272" w:id="593"/>
    <w:p>
      <w:pPr>
        <w:spacing w:after="0"/>
        <w:ind w:left="0"/>
        <w:jc w:val="both"/>
      </w:pPr>
      <w:r>
        <w:rPr>
          <w:rFonts w:ascii="Times New Roman"/>
          <w:b w:val="false"/>
          <w:i w:val="false"/>
          <w:color w:val="000000"/>
          <w:sz w:val="28"/>
        </w:rPr>
        <w:t>
      ____________________________________________________________________</w:t>
      </w:r>
    </w:p>
    <w:bookmarkEnd w:id="593"/>
    <w:bookmarkStart w:name="z1273" w:id="594"/>
    <w:p>
      <w:pPr>
        <w:spacing w:after="0"/>
        <w:ind w:left="0"/>
        <w:jc w:val="both"/>
      </w:pPr>
      <w:r>
        <w:rPr>
          <w:rFonts w:ascii="Times New Roman"/>
          <w:b w:val="false"/>
          <w:i w:val="false"/>
          <w:color w:val="000000"/>
          <w:sz w:val="28"/>
        </w:rPr>
        <w:t>
      байланысты</w:t>
      </w:r>
    </w:p>
    <w:bookmarkEnd w:id="594"/>
    <w:bookmarkStart w:name="z1274" w:id="595"/>
    <w:p>
      <w:pPr>
        <w:spacing w:after="0"/>
        <w:ind w:left="0"/>
        <w:jc w:val="both"/>
      </w:pPr>
      <w:r>
        <w:rPr>
          <w:rFonts w:ascii="Times New Roman"/>
          <w:b w:val="false"/>
          <w:i w:val="false"/>
          <w:color w:val="000000"/>
          <w:sz w:val="28"/>
        </w:rPr>
        <w:t>
      ____________________________________________________________________</w:t>
      </w:r>
    </w:p>
    <w:bookmarkEnd w:id="595"/>
    <w:bookmarkStart w:name="z1275" w:id="596"/>
    <w:p>
      <w:pPr>
        <w:spacing w:after="0"/>
        <w:ind w:left="0"/>
        <w:jc w:val="both"/>
      </w:pPr>
      <w:r>
        <w:rPr>
          <w:rFonts w:ascii="Times New Roman"/>
          <w:b w:val="false"/>
          <w:i w:val="false"/>
          <w:color w:val="000000"/>
          <w:sz w:val="28"/>
        </w:rPr>
        <w:t>
       (лицензияны қайта ресімдеу себебін көрсету)</w:t>
      </w:r>
    </w:p>
    <w:bookmarkEnd w:id="596"/>
    <w:bookmarkStart w:name="z1276" w:id="597"/>
    <w:p>
      <w:pPr>
        <w:spacing w:after="0"/>
        <w:ind w:left="0"/>
        <w:jc w:val="both"/>
      </w:pPr>
      <w:r>
        <w:rPr>
          <w:rFonts w:ascii="Times New Roman"/>
          <w:b w:val="false"/>
          <w:i w:val="false"/>
          <w:color w:val="000000"/>
          <w:sz w:val="28"/>
        </w:rPr>
        <w:t>
      ____________________________________________________________________</w:t>
      </w:r>
    </w:p>
    <w:bookmarkEnd w:id="597"/>
    <w:bookmarkStart w:name="z1277" w:id="598"/>
    <w:p>
      <w:pPr>
        <w:spacing w:after="0"/>
        <w:ind w:left="0"/>
        <w:jc w:val="both"/>
      </w:pPr>
      <w:r>
        <w:rPr>
          <w:rFonts w:ascii="Times New Roman"/>
          <w:b w:val="false"/>
          <w:i w:val="false"/>
          <w:color w:val="000000"/>
          <w:sz w:val="28"/>
        </w:rPr>
        <w:t>
      (лицензияның атауын, валюта түрін көрсету – ұлттық және (немесе) шетел)</w:t>
      </w:r>
    </w:p>
    <w:bookmarkEnd w:id="598"/>
    <w:bookmarkStart w:name="z1278" w:id="599"/>
    <w:p>
      <w:pPr>
        <w:spacing w:after="0"/>
        <w:ind w:left="0"/>
        <w:jc w:val="both"/>
      </w:pPr>
      <w:r>
        <w:rPr>
          <w:rFonts w:ascii="Times New Roman"/>
          <w:b w:val="false"/>
          <w:i w:val="false"/>
          <w:color w:val="000000"/>
          <w:sz w:val="28"/>
        </w:rPr>
        <w:t xml:space="preserve">
      исламдық банк операцияларын жүзеге асыруға арналған қосымша лицензияны қайта ресімдеуді сұраймын. </w:t>
      </w:r>
    </w:p>
    <w:bookmarkEnd w:id="599"/>
    <w:bookmarkStart w:name="z1279" w:id="600"/>
    <w:p>
      <w:pPr>
        <w:spacing w:after="0"/>
        <w:ind w:left="0"/>
        <w:jc w:val="both"/>
      </w:pPr>
      <w:r>
        <w:rPr>
          <w:rFonts w:ascii="Times New Roman"/>
          <w:b w:val="false"/>
          <w:i w:val="false"/>
          <w:color w:val="000000"/>
          <w:sz w:val="28"/>
        </w:rPr>
        <w:t xml:space="preserve">
      Банк, Қазақстан Республикасының бейрезидент банкінің филиалы туралы мәліметтер </w:t>
      </w:r>
    </w:p>
    <w:bookmarkEnd w:id="600"/>
    <w:bookmarkStart w:name="z1280" w:id="601"/>
    <w:p>
      <w:pPr>
        <w:spacing w:after="0"/>
        <w:ind w:left="0"/>
        <w:jc w:val="both"/>
      </w:pPr>
      <w:r>
        <w:rPr>
          <w:rFonts w:ascii="Times New Roman"/>
          <w:b w:val="false"/>
          <w:i w:val="false"/>
          <w:color w:val="000000"/>
          <w:sz w:val="28"/>
        </w:rPr>
        <w:t>
      ____________________________________________________________________</w:t>
      </w:r>
    </w:p>
    <w:bookmarkEnd w:id="601"/>
    <w:bookmarkStart w:name="z1281" w:id="602"/>
    <w:p>
      <w:pPr>
        <w:spacing w:after="0"/>
        <w:ind w:left="0"/>
        <w:jc w:val="both"/>
      </w:pPr>
      <w:r>
        <w:rPr>
          <w:rFonts w:ascii="Times New Roman"/>
          <w:b w:val="false"/>
          <w:i w:val="false"/>
          <w:color w:val="000000"/>
          <w:sz w:val="28"/>
        </w:rPr>
        <w:t xml:space="preserve">
      1. Атауы, орналасқан жері </w:t>
      </w:r>
    </w:p>
    <w:bookmarkEnd w:id="602"/>
    <w:bookmarkStart w:name="z1282" w:id="603"/>
    <w:p>
      <w:pPr>
        <w:spacing w:after="0"/>
        <w:ind w:left="0"/>
        <w:jc w:val="both"/>
      </w:pPr>
      <w:r>
        <w:rPr>
          <w:rFonts w:ascii="Times New Roman"/>
          <w:b w:val="false"/>
          <w:i w:val="false"/>
          <w:color w:val="000000"/>
          <w:sz w:val="28"/>
        </w:rPr>
        <w:t>
      ____________________________________________________________________</w:t>
      </w:r>
    </w:p>
    <w:bookmarkEnd w:id="603"/>
    <w:bookmarkStart w:name="z1283" w:id="604"/>
    <w:p>
      <w:pPr>
        <w:spacing w:after="0"/>
        <w:ind w:left="0"/>
        <w:jc w:val="both"/>
      </w:pPr>
      <w:r>
        <w:rPr>
          <w:rFonts w:ascii="Times New Roman"/>
          <w:b w:val="false"/>
          <w:i w:val="false"/>
          <w:color w:val="000000"/>
          <w:sz w:val="28"/>
        </w:rPr>
        <w:t xml:space="preserve">
      (индекс, облыс, қала, аудан, көше, үй, офис нөмірі </w:t>
      </w:r>
    </w:p>
    <w:bookmarkEnd w:id="604"/>
    <w:bookmarkStart w:name="z1284" w:id="605"/>
    <w:p>
      <w:pPr>
        <w:spacing w:after="0"/>
        <w:ind w:left="0"/>
        <w:jc w:val="both"/>
      </w:pPr>
      <w:r>
        <w:rPr>
          <w:rFonts w:ascii="Times New Roman"/>
          <w:b w:val="false"/>
          <w:i w:val="false"/>
          <w:color w:val="000000"/>
          <w:sz w:val="28"/>
        </w:rPr>
        <w:t>
      ____________________________________________________________________</w:t>
      </w:r>
    </w:p>
    <w:bookmarkEnd w:id="605"/>
    <w:bookmarkStart w:name="z1285" w:id="606"/>
    <w:p>
      <w:pPr>
        <w:spacing w:after="0"/>
        <w:ind w:left="0"/>
        <w:jc w:val="both"/>
      </w:pPr>
      <w:r>
        <w:rPr>
          <w:rFonts w:ascii="Times New Roman"/>
          <w:b w:val="false"/>
          <w:i w:val="false"/>
          <w:color w:val="000000"/>
          <w:sz w:val="28"/>
        </w:rPr>
        <w:t>
      телефон нөмірі, факс нөмірі, электрондық пошта мекенжайы, интернет-ресурс)</w:t>
      </w:r>
    </w:p>
    <w:bookmarkEnd w:id="606"/>
    <w:bookmarkStart w:name="z1286" w:id="607"/>
    <w:p>
      <w:pPr>
        <w:spacing w:after="0"/>
        <w:ind w:left="0"/>
        <w:jc w:val="both"/>
      </w:pPr>
      <w:r>
        <w:rPr>
          <w:rFonts w:ascii="Times New Roman"/>
          <w:b w:val="false"/>
          <w:i w:val="false"/>
          <w:color w:val="000000"/>
          <w:sz w:val="28"/>
        </w:rPr>
        <w:t xml:space="preserve">
      2. Исламдық банк операцияларын жүзеге асыруға арналған қосымша лицензия туралы деректер </w:t>
      </w:r>
    </w:p>
    <w:bookmarkEnd w:id="607"/>
    <w:bookmarkStart w:name="z1287" w:id="608"/>
    <w:p>
      <w:pPr>
        <w:spacing w:after="0"/>
        <w:ind w:left="0"/>
        <w:jc w:val="both"/>
      </w:pPr>
      <w:r>
        <w:rPr>
          <w:rFonts w:ascii="Times New Roman"/>
          <w:b w:val="false"/>
          <w:i w:val="false"/>
          <w:color w:val="000000"/>
          <w:sz w:val="28"/>
        </w:rPr>
        <w:t>
      ____________________________________________________________________</w:t>
      </w:r>
    </w:p>
    <w:bookmarkEnd w:id="608"/>
    <w:bookmarkStart w:name="z1288" w:id="609"/>
    <w:p>
      <w:pPr>
        <w:spacing w:after="0"/>
        <w:ind w:left="0"/>
        <w:jc w:val="both"/>
      </w:pPr>
      <w:r>
        <w:rPr>
          <w:rFonts w:ascii="Times New Roman"/>
          <w:b w:val="false"/>
          <w:i w:val="false"/>
          <w:color w:val="000000"/>
          <w:sz w:val="28"/>
        </w:rPr>
        <w:t>
      ____________________________________________________________________</w:t>
      </w:r>
    </w:p>
    <w:bookmarkEnd w:id="609"/>
    <w:bookmarkStart w:name="z1289" w:id="610"/>
    <w:p>
      <w:pPr>
        <w:spacing w:after="0"/>
        <w:ind w:left="0"/>
        <w:jc w:val="both"/>
      </w:pPr>
      <w:r>
        <w:rPr>
          <w:rFonts w:ascii="Times New Roman"/>
          <w:b w:val="false"/>
          <w:i w:val="false"/>
          <w:color w:val="000000"/>
          <w:sz w:val="28"/>
        </w:rPr>
        <w:t>
      ____________________________________________________________________</w:t>
      </w:r>
    </w:p>
    <w:bookmarkEnd w:id="610"/>
    <w:bookmarkStart w:name="z1290" w:id="611"/>
    <w:p>
      <w:pPr>
        <w:spacing w:after="0"/>
        <w:ind w:left="0"/>
        <w:jc w:val="both"/>
      </w:pPr>
      <w:r>
        <w:rPr>
          <w:rFonts w:ascii="Times New Roman"/>
          <w:b w:val="false"/>
          <w:i w:val="false"/>
          <w:color w:val="000000"/>
          <w:sz w:val="28"/>
        </w:rPr>
        <w:t>
      ____________________________________________________________________</w:t>
      </w:r>
    </w:p>
    <w:bookmarkEnd w:id="611"/>
    <w:bookmarkStart w:name="z1291" w:id="612"/>
    <w:p>
      <w:pPr>
        <w:spacing w:after="0"/>
        <w:ind w:left="0"/>
        <w:jc w:val="both"/>
      </w:pPr>
      <w:r>
        <w:rPr>
          <w:rFonts w:ascii="Times New Roman"/>
          <w:b w:val="false"/>
          <w:i w:val="false"/>
          <w:color w:val="000000"/>
          <w:sz w:val="28"/>
        </w:rPr>
        <w:t>
      (нөмірі, күні, лицензия берген мемлекеттік органның атауы)</w:t>
      </w:r>
    </w:p>
    <w:bookmarkEnd w:id="612"/>
    <w:bookmarkStart w:name="z1292" w:id="613"/>
    <w:p>
      <w:pPr>
        <w:spacing w:after="0"/>
        <w:ind w:left="0"/>
        <w:jc w:val="both"/>
      </w:pPr>
      <w:r>
        <w:rPr>
          <w:rFonts w:ascii="Times New Roman"/>
          <w:b w:val="false"/>
          <w:i w:val="false"/>
          <w:color w:val="000000"/>
          <w:sz w:val="28"/>
        </w:rPr>
        <w:t>
      3. Жіберілетін құжаттардың тізбесі, олардың әрқайсысы бойынша парақтар саны:</w:t>
      </w:r>
    </w:p>
    <w:bookmarkEnd w:id="613"/>
    <w:bookmarkStart w:name="z1293" w:id="614"/>
    <w:p>
      <w:pPr>
        <w:spacing w:after="0"/>
        <w:ind w:left="0"/>
        <w:jc w:val="both"/>
      </w:pPr>
      <w:r>
        <w:rPr>
          <w:rFonts w:ascii="Times New Roman"/>
          <w:b w:val="false"/>
          <w:i w:val="false"/>
          <w:color w:val="000000"/>
          <w:sz w:val="28"/>
        </w:rPr>
        <w:t>
      ____________________________________________________________________</w:t>
      </w:r>
    </w:p>
    <w:bookmarkEnd w:id="614"/>
    <w:bookmarkStart w:name="z1294" w:id="615"/>
    <w:p>
      <w:pPr>
        <w:spacing w:after="0"/>
        <w:ind w:left="0"/>
        <w:jc w:val="both"/>
      </w:pPr>
      <w:r>
        <w:rPr>
          <w:rFonts w:ascii="Times New Roman"/>
          <w:b w:val="false"/>
          <w:i w:val="false"/>
          <w:color w:val="000000"/>
          <w:sz w:val="28"/>
        </w:rPr>
        <w:t>
      ____________________________________________________________________</w:t>
      </w:r>
    </w:p>
    <w:bookmarkEnd w:id="615"/>
    <w:bookmarkStart w:name="z1295" w:id="616"/>
    <w:p>
      <w:pPr>
        <w:spacing w:after="0"/>
        <w:ind w:left="0"/>
        <w:jc w:val="both"/>
      </w:pPr>
      <w:r>
        <w:rPr>
          <w:rFonts w:ascii="Times New Roman"/>
          <w:b w:val="false"/>
          <w:i w:val="false"/>
          <w:color w:val="000000"/>
          <w:sz w:val="28"/>
        </w:rPr>
        <w:t>
      ____________________________________________________________________</w:t>
      </w:r>
    </w:p>
    <w:bookmarkEnd w:id="616"/>
    <w:bookmarkStart w:name="z1296" w:id="617"/>
    <w:p>
      <w:pPr>
        <w:spacing w:after="0"/>
        <w:ind w:left="0"/>
        <w:jc w:val="both"/>
      </w:pPr>
      <w:r>
        <w:rPr>
          <w:rFonts w:ascii="Times New Roman"/>
          <w:b w:val="false"/>
          <w:i w:val="false"/>
          <w:color w:val="000000"/>
          <w:sz w:val="28"/>
        </w:rPr>
        <w:t>
      ____________________________________________________________________</w:t>
      </w:r>
    </w:p>
    <w:bookmarkEnd w:id="617"/>
    <w:bookmarkStart w:name="z1297" w:id="618"/>
    <w:p>
      <w:pPr>
        <w:spacing w:after="0"/>
        <w:ind w:left="0"/>
        <w:jc w:val="both"/>
      </w:pPr>
      <w:r>
        <w:rPr>
          <w:rFonts w:ascii="Times New Roman"/>
          <w:b w:val="false"/>
          <w:i w:val="false"/>
          <w:color w:val="000000"/>
          <w:sz w:val="28"/>
        </w:rPr>
        <w:t>
      Банк/Қазақстан Республикасының бейрезидент банкінің филиалы өтінішке қоса берілетін құжаттардың және мәліметтердің дәйектілігін растайды.</w:t>
      </w:r>
    </w:p>
    <w:bookmarkEnd w:id="618"/>
    <w:bookmarkStart w:name="z1298" w:id="619"/>
    <w:p>
      <w:pPr>
        <w:spacing w:after="0"/>
        <w:ind w:left="0"/>
        <w:jc w:val="both"/>
      </w:pPr>
      <w:r>
        <w:rPr>
          <w:rFonts w:ascii="Times New Roman"/>
          <w:b w:val="false"/>
          <w:i w:val="false"/>
          <w:color w:val="000000"/>
          <w:sz w:val="28"/>
        </w:rPr>
        <w:t>
      Банк/Қазақстан Республикасының бейрезидент банкінің филиалы цифрлық жүйелердегі заңмен қорғалатын құпиядан тұратын мәліметтерді пайдалануға келісімін береді.</w:t>
      </w:r>
    </w:p>
    <w:bookmarkEnd w:id="619"/>
    <w:bookmarkStart w:name="z1299" w:id="620"/>
    <w:p>
      <w:pPr>
        <w:spacing w:after="0"/>
        <w:ind w:left="0"/>
        <w:jc w:val="both"/>
      </w:pPr>
      <w:r>
        <w:rPr>
          <w:rFonts w:ascii="Times New Roman"/>
          <w:b w:val="false"/>
          <w:i w:val="false"/>
          <w:color w:val="000000"/>
          <w:sz w:val="28"/>
        </w:rPr>
        <w:t>
      Банктің атқарушы органы басшысының/Қазақстан Республикасының бейрезидент банкінің филиалы басшысының не өтініш беруге уәкілетті адамның тегі, аты, әкесінің аты (ол бар болса) (растайтын құжаттарды қоса бере отырып).</w:t>
      </w:r>
    </w:p>
    <w:bookmarkEnd w:id="620"/>
    <w:bookmarkStart w:name="z1300" w:id="621"/>
    <w:p>
      <w:pPr>
        <w:spacing w:after="0"/>
        <w:ind w:left="0"/>
        <w:jc w:val="both"/>
      </w:pPr>
      <w:r>
        <w:rPr>
          <w:rFonts w:ascii="Times New Roman"/>
          <w:b w:val="false"/>
          <w:i w:val="false"/>
          <w:color w:val="000000"/>
          <w:sz w:val="28"/>
        </w:rPr>
        <w:t xml:space="preserve">
      _____________________________________________ ________________ </w:t>
      </w:r>
    </w:p>
    <w:bookmarkEnd w:id="621"/>
    <w:bookmarkStart w:name="z1301" w:id="622"/>
    <w:p>
      <w:pPr>
        <w:spacing w:after="0"/>
        <w:ind w:left="0"/>
        <w:jc w:val="both"/>
      </w:pPr>
      <w:r>
        <w:rPr>
          <w:rFonts w:ascii="Times New Roman"/>
          <w:b w:val="false"/>
          <w:i w:val="false"/>
          <w:color w:val="000000"/>
          <w:sz w:val="28"/>
        </w:rPr>
        <w:t>
                   (қолы)                   (күні)</w:t>
      </w:r>
    </w:p>
    <w:bookmarkEnd w:id="6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Банктерге, Қазақстан Республикасының </w:t>
            </w:r>
            <w:r>
              <w:br/>
            </w:r>
            <w:r>
              <w:rPr>
                <w:rFonts w:ascii="Times New Roman"/>
                <w:b w:val="false"/>
                <w:i w:val="false"/>
                <w:color w:val="000000"/>
                <w:sz w:val="20"/>
              </w:rPr>
              <w:t xml:space="preserve">бейрезидент банктерінің филиалдарына </w:t>
            </w:r>
            <w:r>
              <w:br/>
            </w:r>
            <w:r>
              <w:rPr>
                <w:rFonts w:ascii="Times New Roman"/>
                <w:b w:val="false"/>
                <w:i w:val="false"/>
                <w:color w:val="000000"/>
                <w:sz w:val="20"/>
              </w:rPr>
              <w:t>банк лицензиясын беру қағидаларына</w:t>
            </w:r>
            <w:r>
              <w:br/>
            </w:r>
            <w:r>
              <w:rPr>
                <w:rFonts w:ascii="Times New Roman"/>
                <w:b w:val="false"/>
                <w:i w:val="false"/>
                <w:color w:val="000000"/>
                <w:sz w:val="20"/>
              </w:rPr>
              <w:t xml:space="preserve">14-қосымша </w:t>
            </w:r>
            <w:r>
              <w:br/>
            </w:r>
            <w:r>
              <w:rPr>
                <w:rFonts w:ascii="Times New Roman"/>
                <w:b w:val="false"/>
                <w:i w:val="false"/>
                <w:color w:val="000000"/>
                <w:sz w:val="20"/>
              </w:rPr>
              <w:t xml:space="preserve">Нысан </w:t>
            </w:r>
            <w:r>
              <w:br/>
            </w:r>
            <w:r>
              <w:rPr>
                <w:rFonts w:ascii="Times New Roman"/>
                <w:b w:val="false"/>
                <w:i w:val="false"/>
                <w:color w:val="000000"/>
                <w:sz w:val="20"/>
              </w:rPr>
              <w:t>(уәкілетті органның толық атауы)</w:t>
            </w:r>
            <w:r>
              <w:br/>
            </w:r>
            <w:r>
              <w:rPr>
                <w:rFonts w:ascii="Times New Roman"/>
                <w:b w:val="false"/>
                <w:i w:val="false"/>
                <w:color w:val="000000"/>
                <w:sz w:val="20"/>
              </w:rPr>
              <w:t>___________________________</w:t>
            </w:r>
            <w:r>
              <w:br/>
            </w:r>
            <w:r>
              <w:rPr>
                <w:rFonts w:ascii="Times New Roman"/>
                <w:b w:val="false"/>
                <w:i w:val="false"/>
                <w:color w:val="000000"/>
                <w:sz w:val="20"/>
              </w:rPr>
              <w:t>(банктің атауы)</w:t>
            </w:r>
          </w:p>
        </w:tc>
      </w:tr>
    </w:tbl>
    <w:bookmarkStart w:name="z1303" w:id="623"/>
    <w:p>
      <w:pPr>
        <w:spacing w:after="0"/>
        <w:ind w:left="0"/>
        <w:jc w:val="left"/>
      </w:pPr>
      <w:r>
        <w:rPr>
          <w:rFonts w:ascii="Times New Roman"/>
          <w:b/>
          <w:i w:val="false"/>
          <w:color w:val="000000"/>
        </w:rPr>
        <w:t xml:space="preserve"> Базалық банк лицензиясын әмбебап банк лицензиясына қайта ресімдеу туралы өтініш </w:t>
      </w:r>
    </w:p>
    <w:bookmarkEnd w:id="623"/>
    <w:bookmarkStart w:name="z1304" w:id="624"/>
    <w:p>
      <w:pPr>
        <w:spacing w:after="0"/>
        <w:ind w:left="0"/>
        <w:jc w:val="both"/>
      </w:pPr>
      <w:r>
        <w:rPr>
          <w:rFonts w:ascii="Times New Roman"/>
          <w:b w:val="false"/>
          <w:i w:val="false"/>
          <w:color w:val="000000"/>
          <w:sz w:val="28"/>
        </w:rPr>
        <w:t>
      Базалық банк лицензиясын</w:t>
      </w:r>
    </w:p>
    <w:bookmarkEnd w:id="624"/>
    <w:bookmarkStart w:name="z1305" w:id="625"/>
    <w:p>
      <w:pPr>
        <w:spacing w:after="0"/>
        <w:ind w:left="0"/>
        <w:jc w:val="both"/>
      </w:pPr>
      <w:r>
        <w:rPr>
          <w:rFonts w:ascii="Times New Roman"/>
          <w:b w:val="false"/>
          <w:i w:val="false"/>
          <w:color w:val="000000"/>
          <w:sz w:val="28"/>
        </w:rPr>
        <w:t>
      ____________________________________________________________________</w:t>
      </w:r>
    </w:p>
    <w:bookmarkEnd w:id="625"/>
    <w:bookmarkStart w:name="z1306" w:id="626"/>
    <w:p>
      <w:pPr>
        <w:spacing w:after="0"/>
        <w:ind w:left="0"/>
        <w:jc w:val="both"/>
      </w:pPr>
      <w:r>
        <w:rPr>
          <w:rFonts w:ascii="Times New Roman"/>
          <w:b w:val="false"/>
          <w:i w:val="false"/>
          <w:color w:val="000000"/>
          <w:sz w:val="28"/>
        </w:rPr>
        <w:t>
      ____________________________________________________________________</w:t>
      </w:r>
    </w:p>
    <w:bookmarkEnd w:id="626"/>
    <w:bookmarkStart w:name="z1307" w:id="627"/>
    <w:p>
      <w:pPr>
        <w:spacing w:after="0"/>
        <w:ind w:left="0"/>
        <w:jc w:val="both"/>
      </w:pPr>
      <w:r>
        <w:rPr>
          <w:rFonts w:ascii="Times New Roman"/>
          <w:b w:val="false"/>
          <w:i w:val="false"/>
          <w:color w:val="000000"/>
          <w:sz w:val="28"/>
        </w:rPr>
        <w:t xml:space="preserve">
      (банк лицензиясының атауын, нөмірін, күнін, банк лицензиясын берген мемлекеттік органның атауы көрсету) </w:t>
      </w:r>
    </w:p>
    <w:bookmarkEnd w:id="627"/>
    <w:bookmarkStart w:name="z1308" w:id="628"/>
    <w:p>
      <w:pPr>
        <w:spacing w:after="0"/>
        <w:ind w:left="0"/>
        <w:jc w:val="both"/>
      </w:pPr>
      <w:r>
        <w:rPr>
          <w:rFonts w:ascii="Times New Roman"/>
          <w:b w:val="false"/>
          <w:i w:val="false"/>
          <w:color w:val="000000"/>
          <w:sz w:val="28"/>
        </w:rPr>
        <w:t xml:space="preserve">
      ______________________________________________________________ </w:t>
      </w:r>
    </w:p>
    <w:bookmarkEnd w:id="628"/>
    <w:bookmarkStart w:name="z1309" w:id="629"/>
    <w:p>
      <w:pPr>
        <w:spacing w:after="0"/>
        <w:ind w:left="0"/>
        <w:jc w:val="both"/>
      </w:pPr>
      <w:r>
        <w:rPr>
          <w:rFonts w:ascii="Times New Roman"/>
          <w:b w:val="false"/>
          <w:i w:val="false"/>
          <w:color w:val="000000"/>
          <w:sz w:val="28"/>
        </w:rPr>
        <w:t>
      (лицензияны қайта ресімдеу себебін көрсету)</w:t>
      </w:r>
    </w:p>
    <w:bookmarkEnd w:id="629"/>
    <w:bookmarkStart w:name="z1310" w:id="630"/>
    <w:p>
      <w:pPr>
        <w:spacing w:after="0"/>
        <w:ind w:left="0"/>
        <w:jc w:val="both"/>
      </w:pPr>
      <w:r>
        <w:rPr>
          <w:rFonts w:ascii="Times New Roman"/>
          <w:b w:val="false"/>
          <w:i w:val="false"/>
          <w:color w:val="000000"/>
          <w:sz w:val="28"/>
        </w:rPr>
        <w:t>
      байланысты әмбебап банк лицензиясына қайта ресімдеуді сұраймын.</w:t>
      </w:r>
    </w:p>
    <w:bookmarkEnd w:id="630"/>
    <w:bookmarkStart w:name="z1311" w:id="631"/>
    <w:p>
      <w:pPr>
        <w:spacing w:after="0"/>
        <w:ind w:left="0"/>
        <w:jc w:val="both"/>
      </w:pPr>
      <w:r>
        <w:rPr>
          <w:rFonts w:ascii="Times New Roman"/>
          <w:b w:val="false"/>
          <w:i w:val="false"/>
          <w:color w:val="000000"/>
          <w:sz w:val="28"/>
        </w:rPr>
        <w:t>
      Банк туралы мәліметтер</w:t>
      </w:r>
    </w:p>
    <w:bookmarkEnd w:id="631"/>
    <w:bookmarkStart w:name="z1312" w:id="632"/>
    <w:p>
      <w:pPr>
        <w:spacing w:after="0"/>
        <w:ind w:left="0"/>
        <w:jc w:val="both"/>
      </w:pPr>
      <w:r>
        <w:rPr>
          <w:rFonts w:ascii="Times New Roman"/>
          <w:b w:val="false"/>
          <w:i w:val="false"/>
          <w:color w:val="000000"/>
          <w:sz w:val="28"/>
        </w:rPr>
        <w:t>
      ____________________________________________________________________</w:t>
      </w:r>
    </w:p>
    <w:bookmarkEnd w:id="632"/>
    <w:bookmarkStart w:name="z1313" w:id="633"/>
    <w:p>
      <w:pPr>
        <w:spacing w:after="0"/>
        <w:ind w:left="0"/>
        <w:jc w:val="both"/>
      </w:pPr>
      <w:r>
        <w:rPr>
          <w:rFonts w:ascii="Times New Roman"/>
          <w:b w:val="false"/>
          <w:i w:val="false"/>
          <w:color w:val="000000"/>
          <w:sz w:val="28"/>
        </w:rPr>
        <w:t>
      1. Атауы, орналасқан жері ________________________________________</w:t>
      </w:r>
    </w:p>
    <w:bookmarkEnd w:id="633"/>
    <w:bookmarkStart w:name="z1314" w:id="634"/>
    <w:p>
      <w:pPr>
        <w:spacing w:after="0"/>
        <w:ind w:left="0"/>
        <w:jc w:val="both"/>
      </w:pPr>
      <w:r>
        <w:rPr>
          <w:rFonts w:ascii="Times New Roman"/>
          <w:b w:val="false"/>
          <w:i w:val="false"/>
          <w:color w:val="000000"/>
          <w:sz w:val="28"/>
        </w:rPr>
        <w:t>
      ____________________________________________________________________</w:t>
      </w:r>
    </w:p>
    <w:bookmarkEnd w:id="634"/>
    <w:bookmarkStart w:name="z1315" w:id="635"/>
    <w:p>
      <w:pPr>
        <w:spacing w:after="0"/>
        <w:ind w:left="0"/>
        <w:jc w:val="both"/>
      </w:pPr>
      <w:r>
        <w:rPr>
          <w:rFonts w:ascii="Times New Roman"/>
          <w:b w:val="false"/>
          <w:i w:val="false"/>
          <w:color w:val="000000"/>
          <w:sz w:val="28"/>
        </w:rPr>
        <w:t>
      (индекс, облыс, қала, аудан, көше, үй, офис нөмірі</w:t>
      </w:r>
    </w:p>
    <w:bookmarkEnd w:id="635"/>
    <w:bookmarkStart w:name="z1316" w:id="636"/>
    <w:p>
      <w:pPr>
        <w:spacing w:after="0"/>
        <w:ind w:left="0"/>
        <w:jc w:val="both"/>
      </w:pPr>
      <w:r>
        <w:rPr>
          <w:rFonts w:ascii="Times New Roman"/>
          <w:b w:val="false"/>
          <w:i w:val="false"/>
          <w:color w:val="000000"/>
          <w:sz w:val="28"/>
        </w:rPr>
        <w:t>
      ____________________________________________________________________</w:t>
      </w:r>
    </w:p>
    <w:bookmarkEnd w:id="636"/>
    <w:bookmarkStart w:name="z1317" w:id="637"/>
    <w:p>
      <w:pPr>
        <w:spacing w:after="0"/>
        <w:ind w:left="0"/>
        <w:jc w:val="both"/>
      </w:pPr>
      <w:r>
        <w:rPr>
          <w:rFonts w:ascii="Times New Roman"/>
          <w:b w:val="false"/>
          <w:i w:val="false"/>
          <w:color w:val="000000"/>
          <w:sz w:val="28"/>
        </w:rPr>
        <w:t>
      телефон нөмірі, факс нөмірі, электрондық пошта мекенжайы, интернет-ресурс)</w:t>
      </w:r>
    </w:p>
    <w:bookmarkEnd w:id="637"/>
    <w:bookmarkStart w:name="z1318" w:id="638"/>
    <w:p>
      <w:pPr>
        <w:spacing w:after="0"/>
        <w:ind w:left="0"/>
        <w:jc w:val="both"/>
      </w:pPr>
      <w:r>
        <w:rPr>
          <w:rFonts w:ascii="Times New Roman"/>
          <w:b w:val="false"/>
          <w:i w:val="false"/>
          <w:color w:val="000000"/>
          <w:sz w:val="28"/>
        </w:rPr>
        <w:t>
      2. Банк операцияларын және өзге де операцияларды жүзеге асыруға арналған базалық банк лицензиясы туралы деректер</w:t>
      </w:r>
    </w:p>
    <w:bookmarkEnd w:id="638"/>
    <w:bookmarkStart w:name="z1319" w:id="639"/>
    <w:p>
      <w:pPr>
        <w:spacing w:after="0"/>
        <w:ind w:left="0"/>
        <w:jc w:val="both"/>
      </w:pPr>
      <w:r>
        <w:rPr>
          <w:rFonts w:ascii="Times New Roman"/>
          <w:b w:val="false"/>
          <w:i w:val="false"/>
          <w:color w:val="000000"/>
          <w:sz w:val="28"/>
        </w:rPr>
        <w:t>
      ____________________________________________________________________</w:t>
      </w:r>
    </w:p>
    <w:bookmarkEnd w:id="639"/>
    <w:bookmarkStart w:name="z1320" w:id="640"/>
    <w:p>
      <w:pPr>
        <w:spacing w:after="0"/>
        <w:ind w:left="0"/>
        <w:jc w:val="both"/>
      </w:pPr>
      <w:r>
        <w:rPr>
          <w:rFonts w:ascii="Times New Roman"/>
          <w:b w:val="false"/>
          <w:i w:val="false"/>
          <w:color w:val="000000"/>
          <w:sz w:val="28"/>
        </w:rPr>
        <w:t>
      ____________________________________________________________________</w:t>
      </w:r>
    </w:p>
    <w:bookmarkEnd w:id="640"/>
    <w:bookmarkStart w:name="z1321" w:id="641"/>
    <w:p>
      <w:pPr>
        <w:spacing w:after="0"/>
        <w:ind w:left="0"/>
        <w:jc w:val="both"/>
      </w:pPr>
      <w:r>
        <w:rPr>
          <w:rFonts w:ascii="Times New Roman"/>
          <w:b w:val="false"/>
          <w:i w:val="false"/>
          <w:color w:val="000000"/>
          <w:sz w:val="28"/>
        </w:rPr>
        <w:t>
      ____________________________________________________________________</w:t>
      </w:r>
    </w:p>
    <w:bookmarkEnd w:id="641"/>
    <w:bookmarkStart w:name="z1322" w:id="642"/>
    <w:p>
      <w:pPr>
        <w:spacing w:after="0"/>
        <w:ind w:left="0"/>
        <w:jc w:val="both"/>
      </w:pPr>
      <w:r>
        <w:rPr>
          <w:rFonts w:ascii="Times New Roman"/>
          <w:b w:val="false"/>
          <w:i w:val="false"/>
          <w:color w:val="000000"/>
          <w:sz w:val="28"/>
        </w:rPr>
        <w:t>
      ____________________________________________________________________</w:t>
      </w:r>
    </w:p>
    <w:bookmarkEnd w:id="642"/>
    <w:bookmarkStart w:name="z1323" w:id="643"/>
    <w:p>
      <w:pPr>
        <w:spacing w:after="0"/>
        <w:ind w:left="0"/>
        <w:jc w:val="both"/>
      </w:pPr>
      <w:r>
        <w:rPr>
          <w:rFonts w:ascii="Times New Roman"/>
          <w:b w:val="false"/>
          <w:i w:val="false"/>
          <w:color w:val="000000"/>
          <w:sz w:val="28"/>
        </w:rPr>
        <w:t>
      (нөмірі, күні, лицензия берген мемлекеттік органның атауы)</w:t>
      </w:r>
    </w:p>
    <w:bookmarkEnd w:id="643"/>
    <w:bookmarkStart w:name="z1324" w:id="644"/>
    <w:p>
      <w:pPr>
        <w:spacing w:after="0"/>
        <w:ind w:left="0"/>
        <w:jc w:val="both"/>
      </w:pPr>
      <w:r>
        <w:rPr>
          <w:rFonts w:ascii="Times New Roman"/>
          <w:b w:val="false"/>
          <w:i w:val="false"/>
          <w:color w:val="000000"/>
          <w:sz w:val="28"/>
        </w:rPr>
        <w:t>
      3. Жіберілетін құжаттардың тізбесі, олардың әрқайсысы бойынша парақтар саны:</w:t>
      </w:r>
    </w:p>
    <w:bookmarkEnd w:id="644"/>
    <w:bookmarkStart w:name="z1325" w:id="645"/>
    <w:p>
      <w:pPr>
        <w:spacing w:after="0"/>
        <w:ind w:left="0"/>
        <w:jc w:val="both"/>
      </w:pPr>
      <w:r>
        <w:rPr>
          <w:rFonts w:ascii="Times New Roman"/>
          <w:b w:val="false"/>
          <w:i w:val="false"/>
          <w:color w:val="000000"/>
          <w:sz w:val="28"/>
        </w:rPr>
        <w:t>
      ____________________________________________________________________</w:t>
      </w:r>
    </w:p>
    <w:bookmarkEnd w:id="645"/>
    <w:bookmarkStart w:name="z1326" w:id="646"/>
    <w:p>
      <w:pPr>
        <w:spacing w:after="0"/>
        <w:ind w:left="0"/>
        <w:jc w:val="both"/>
      </w:pPr>
      <w:r>
        <w:rPr>
          <w:rFonts w:ascii="Times New Roman"/>
          <w:b w:val="false"/>
          <w:i w:val="false"/>
          <w:color w:val="000000"/>
          <w:sz w:val="28"/>
        </w:rPr>
        <w:t>
      ____________________________________________________________________</w:t>
      </w:r>
    </w:p>
    <w:bookmarkEnd w:id="646"/>
    <w:bookmarkStart w:name="z1327" w:id="647"/>
    <w:p>
      <w:pPr>
        <w:spacing w:after="0"/>
        <w:ind w:left="0"/>
        <w:jc w:val="both"/>
      </w:pPr>
      <w:r>
        <w:rPr>
          <w:rFonts w:ascii="Times New Roman"/>
          <w:b w:val="false"/>
          <w:i w:val="false"/>
          <w:color w:val="000000"/>
          <w:sz w:val="28"/>
        </w:rPr>
        <w:t>
      ____________________________________________________________________</w:t>
      </w:r>
    </w:p>
    <w:bookmarkEnd w:id="647"/>
    <w:bookmarkStart w:name="z1328" w:id="648"/>
    <w:p>
      <w:pPr>
        <w:spacing w:after="0"/>
        <w:ind w:left="0"/>
        <w:jc w:val="both"/>
      </w:pPr>
      <w:r>
        <w:rPr>
          <w:rFonts w:ascii="Times New Roman"/>
          <w:b w:val="false"/>
          <w:i w:val="false"/>
          <w:color w:val="000000"/>
          <w:sz w:val="28"/>
        </w:rPr>
        <w:t>
      ____________________________________________________________________</w:t>
      </w:r>
    </w:p>
    <w:bookmarkEnd w:id="648"/>
    <w:bookmarkStart w:name="z1329" w:id="649"/>
    <w:p>
      <w:pPr>
        <w:spacing w:after="0"/>
        <w:ind w:left="0"/>
        <w:jc w:val="both"/>
      </w:pPr>
      <w:r>
        <w:rPr>
          <w:rFonts w:ascii="Times New Roman"/>
          <w:b w:val="false"/>
          <w:i w:val="false"/>
          <w:color w:val="000000"/>
          <w:sz w:val="28"/>
        </w:rPr>
        <w:t xml:space="preserve">
      Банк өз активтерінің жиынтық көлемі қатарынан тоғыз ай бойы қаржы нарығын және қаржы ұйымдарын реттеу, бақылау және қадағалау жөніндегі уәкілетті органның (бұдан әрі – уәкілетті орган) нормативтік құқықтық актісінде белгіленген шекті мәннен асатынын растайды. </w:t>
      </w:r>
    </w:p>
    <w:bookmarkEnd w:id="649"/>
    <w:bookmarkStart w:name="z1330" w:id="650"/>
    <w:p>
      <w:pPr>
        <w:spacing w:after="0"/>
        <w:ind w:left="0"/>
        <w:jc w:val="both"/>
      </w:pPr>
      <w:r>
        <w:rPr>
          <w:rFonts w:ascii="Times New Roman"/>
          <w:b w:val="false"/>
          <w:i w:val="false"/>
          <w:color w:val="000000"/>
          <w:sz w:val="28"/>
        </w:rPr>
        <w:t>
      Банк:</w:t>
      </w:r>
    </w:p>
    <w:bookmarkEnd w:id="650"/>
    <w:bookmarkStart w:name="z1331" w:id="651"/>
    <w:p>
      <w:pPr>
        <w:spacing w:after="0"/>
        <w:ind w:left="0"/>
        <w:jc w:val="both"/>
      </w:pPr>
      <w:r>
        <w:rPr>
          <w:rFonts w:ascii="Times New Roman"/>
          <w:b w:val="false"/>
          <w:i w:val="false"/>
          <w:color w:val="000000"/>
          <w:sz w:val="28"/>
        </w:rPr>
        <w:t>
      операциялардың қосымша түрлерін жүзеге асыруға банк лицензиясын алуға өтініш білдіргенге дейінгі қатарынан үш ай ішінде уәкілетті орган белгілеген пруденциялық нормативтер мен лимиттердің, сондай-ақ Қазақстан Республикасының Ұлттық Банкі белгілеген макропруденциялық нормативтер мен лимиттердің орындалуын қамтамасыз еткенін;</w:t>
      </w:r>
    </w:p>
    <w:bookmarkEnd w:id="651"/>
    <w:bookmarkStart w:name="z1332" w:id="652"/>
    <w:p>
      <w:pPr>
        <w:spacing w:after="0"/>
        <w:ind w:left="0"/>
        <w:jc w:val="both"/>
      </w:pPr>
      <w:r>
        <w:rPr>
          <w:rFonts w:ascii="Times New Roman"/>
          <w:b w:val="false"/>
          <w:i w:val="false"/>
          <w:color w:val="000000"/>
          <w:sz w:val="28"/>
        </w:rPr>
        <w:t xml:space="preserve">
      операциялардың қосымша түрлерін жүзеге асырудың жалпы талаптары туралы қағидаларды бекіткенін; </w:t>
      </w:r>
    </w:p>
    <w:bookmarkEnd w:id="652"/>
    <w:bookmarkStart w:name="z1333" w:id="653"/>
    <w:p>
      <w:pPr>
        <w:spacing w:after="0"/>
        <w:ind w:left="0"/>
        <w:jc w:val="both"/>
      </w:pPr>
      <w:r>
        <w:rPr>
          <w:rFonts w:ascii="Times New Roman"/>
          <w:b w:val="false"/>
          <w:i w:val="false"/>
          <w:color w:val="000000"/>
          <w:sz w:val="28"/>
        </w:rPr>
        <w:t xml:space="preserve">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88-бабында</w:t>
      </w:r>
      <w:r>
        <w:rPr>
          <w:rFonts w:ascii="Times New Roman"/>
          <w:b w:val="false"/>
          <w:i w:val="false"/>
          <w:color w:val="000000"/>
          <w:sz w:val="28"/>
        </w:rPr>
        <w:t xml:space="preserve"> көзделген жаңартылған қаржылық орнықтылықты қалпына келтіру жоспарын бекіткенін растайды.</w:t>
      </w:r>
    </w:p>
    <w:bookmarkEnd w:id="653"/>
    <w:bookmarkStart w:name="z1334" w:id="654"/>
    <w:p>
      <w:pPr>
        <w:spacing w:after="0"/>
        <w:ind w:left="0"/>
        <w:jc w:val="both"/>
      </w:pPr>
      <w:r>
        <w:rPr>
          <w:rFonts w:ascii="Times New Roman"/>
          <w:b w:val="false"/>
          <w:i w:val="false"/>
          <w:color w:val="000000"/>
          <w:sz w:val="28"/>
        </w:rPr>
        <w:t xml:space="preserve">
      Банк өтінішке қоса берілетін құжаттардың және мәліметтердің дәйектілігін растайды. </w:t>
      </w:r>
    </w:p>
    <w:bookmarkEnd w:id="654"/>
    <w:bookmarkStart w:name="z1335" w:id="655"/>
    <w:p>
      <w:pPr>
        <w:spacing w:after="0"/>
        <w:ind w:left="0"/>
        <w:jc w:val="both"/>
      </w:pPr>
      <w:r>
        <w:rPr>
          <w:rFonts w:ascii="Times New Roman"/>
          <w:b w:val="false"/>
          <w:i w:val="false"/>
          <w:color w:val="000000"/>
          <w:sz w:val="28"/>
        </w:rPr>
        <w:t>
      Банк цифрлық жүйелердегі заңмен қорғалатын құпиядан тұратын мәліметтерді пайдалануға келісімін береді.</w:t>
      </w:r>
    </w:p>
    <w:bookmarkEnd w:id="655"/>
    <w:bookmarkStart w:name="z1336" w:id="656"/>
    <w:p>
      <w:pPr>
        <w:spacing w:after="0"/>
        <w:ind w:left="0"/>
        <w:jc w:val="both"/>
      </w:pPr>
      <w:r>
        <w:rPr>
          <w:rFonts w:ascii="Times New Roman"/>
          <w:b w:val="false"/>
          <w:i w:val="false"/>
          <w:color w:val="000000"/>
          <w:sz w:val="28"/>
        </w:rPr>
        <w:t>
      Банктің атқарушы органы басшысының не өтініш беруге уәкілетті адамның тегі, аты, әкесінің аты (бар болса) (растайтын құжаттарды қоса бере отырып).</w:t>
      </w:r>
    </w:p>
    <w:bookmarkEnd w:id="656"/>
    <w:bookmarkStart w:name="z1337" w:id="657"/>
    <w:p>
      <w:pPr>
        <w:spacing w:after="0"/>
        <w:ind w:left="0"/>
        <w:jc w:val="both"/>
      </w:pPr>
      <w:r>
        <w:rPr>
          <w:rFonts w:ascii="Times New Roman"/>
          <w:b w:val="false"/>
          <w:i w:val="false"/>
          <w:color w:val="000000"/>
          <w:sz w:val="28"/>
        </w:rPr>
        <w:t xml:space="preserve">
      _____________________________________________ ________________ </w:t>
      </w:r>
    </w:p>
    <w:bookmarkEnd w:id="657"/>
    <w:bookmarkStart w:name="z1338" w:id="658"/>
    <w:p>
      <w:pPr>
        <w:spacing w:after="0"/>
        <w:ind w:left="0"/>
        <w:jc w:val="both"/>
      </w:pPr>
      <w:r>
        <w:rPr>
          <w:rFonts w:ascii="Times New Roman"/>
          <w:b w:val="false"/>
          <w:i w:val="false"/>
          <w:color w:val="000000"/>
          <w:sz w:val="28"/>
        </w:rPr>
        <w:t>
                   (қолы)                         (күні)</w:t>
      </w:r>
    </w:p>
    <w:bookmarkEnd w:id="6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Банктерге, Қазақстан Республикасының </w:t>
            </w:r>
            <w:r>
              <w:br/>
            </w:r>
            <w:r>
              <w:rPr>
                <w:rFonts w:ascii="Times New Roman"/>
                <w:b w:val="false"/>
                <w:i w:val="false"/>
                <w:color w:val="000000"/>
                <w:sz w:val="20"/>
              </w:rPr>
              <w:t xml:space="preserve">бейрезидент банктерінің филиалдарына </w:t>
            </w:r>
            <w:r>
              <w:br/>
            </w:r>
            <w:r>
              <w:rPr>
                <w:rFonts w:ascii="Times New Roman"/>
                <w:b w:val="false"/>
                <w:i w:val="false"/>
                <w:color w:val="000000"/>
                <w:sz w:val="20"/>
              </w:rPr>
              <w:t>банк лицензиясын беру қағидаларына</w:t>
            </w:r>
            <w:r>
              <w:br/>
            </w:r>
            <w:r>
              <w:rPr>
                <w:rFonts w:ascii="Times New Roman"/>
                <w:b w:val="false"/>
                <w:i w:val="false"/>
                <w:color w:val="000000"/>
                <w:sz w:val="20"/>
              </w:rPr>
              <w:t xml:space="preserve">15-қосымша </w:t>
            </w:r>
            <w:r>
              <w:br/>
            </w:r>
            <w:r>
              <w:rPr>
                <w:rFonts w:ascii="Times New Roman"/>
                <w:b w:val="false"/>
                <w:i w:val="false"/>
                <w:color w:val="000000"/>
                <w:sz w:val="20"/>
              </w:rPr>
              <w:t xml:space="preserve">Нысан </w:t>
            </w:r>
            <w:r>
              <w:br/>
            </w:r>
            <w:r>
              <w:rPr>
                <w:rFonts w:ascii="Times New Roman"/>
                <w:b w:val="false"/>
                <w:i w:val="false"/>
                <w:color w:val="000000"/>
                <w:sz w:val="20"/>
              </w:rPr>
              <w:t>_____________________________</w:t>
            </w:r>
            <w:r>
              <w:br/>
            </w:r>
            <w:r>
              <w:rPr>
                <w:rFonts w:ascii="Times New Roman"/>
                <w:b w:val="false"/>
                <w:i w:val="false"/>
                <w:color w:val="000000"/>
                <w:sz w:val="20"/>
              </w:rPr>
              <w:t>(уәкілетті органның толық атауы)</w:t>
            </w:r>
            <w:r>
              <w:br/>
            </w:r>
            <w:r>
              <w:rPr>
                <w:rFonts w:ascii="Times New Roman"/>
                <w:b w:val="false"/>
                <w:i w:val="false"/>
                <w:color w:val="000000"/>
                <w:sz w:val="20"/>
              </w:rPr>
              <w:t>___________________________</w:t>
            </w:r>
            <w:r>
              <w:br/>
            </w:r>
            <w:r>
              <w:rPr>
                <w:rFonts w:ascii="Times New Roman"/>
                <w:b w:val="false"/>
                <w:i w:val="false"/>
                <w:color w:val="000000"/>
                <w:sz w:val="20"/>
              </w:rPr>
              <w:t xml:space="preserve">(ислам банкінің, Қазақстан Республикасының </w:t>
            </w:r>
            <w:r>
              <w:br/>
            </w:r>
            <w:r>
              <w:rPr>
                <w:rFonts w:ascii="Times New Roman"/>
                <w:b w:val="false"/>
                <w:i w:val="false"/>
                <w:color w:val="000000"/>
                <w:sz w:val="20"/>
              </w:rPr>
              <w:t xml:space="preserve">бейрезидент ислам банкі филиалының атауы) </w:t>
            </w:r>
          </w:p>
        </w:tc>
      </w:tr>
    </w:tbl>
    <w:bookmarkStart w:name="z1340" w:id="659"/>
    <w:p>
      <w:pPr>
        <w:spacing w:after="0"/>
        <w:ind w:left="0"/>
        <w:jc w:val="left"/>
      </w:pPr>
      <w:r>
        <w:rPr>
          <w:rFonts w:ascii="Times New Roman"/>
          <w:b/>
          <w:i w:val="false"/>
          <w:color w:val="000000"/>
        </w:rPr>
        <w:t xml:space="preserve"> Исламдық банк операцияларын және өзге де операцияларды жүзеге асыруға арналған лицензияны қайта ресімдеу туралы өтініш</w:t>
      </w:r>
    </w:p>
    <w:bookmarkEnd w:id="659"/>
    <w:bookmarkStart w:name="z1341" w:id="660"/>
    <w:p>
      <w:pPr>
        <w:spacing w:after="0"/>
        <w:ind w:left="0"/>
        <w:jc w:val="both"/>
      </w:pPr>
      <w:r>
        <w:rPr>
          <w:rFonts w:ascii="Times New Roman"/>
          <w:b w:val="false"/>
          <w:i w:val="false"/>
          <w:color w:val="000000"/>
          <w:sz w:val="28"/>
        </w:rPr>
        <w:t>
      Лицензияны</w:t>
      </w:r>
    </w:p>
    <w:bookmarkEnd w:id="660"/>
    <w:bookmarkStart w:name="z1342" w:id="661"/>
    <w:p>
      <w:pPr>
        <w:spacing w:after="0"/>
        <w:ind w:left="0"/>
        <w:jc w:val="both"/>
      </w:pPr>
      <w:r>
        <w:rPr>
          <w:rFonts w:ascii="Times New Roman"/>
          <w:b w:val="false"/>
          <w:i w:val="false"/>
          <w:color w:val="000000"/>
          <w:sz w:val="28"/>
        </w:rPr>
        <w:t>
      ____________________________________________________________________</w:t>
      </w:r>
    </w:p>
    <w:bookmarkEnd w:id="661"/>
    <w:bookmarkStart w:name="z1343" w:id="662"/>
    <w:p>
      <w:pPr>
        <w:spacing w:after="0"/>
        <w:ind w:left="0"/>
        <w:jc w:val="both"/>
      </w:pPr>
      <w:r>
        <w:rPr>
          <w:rFonts w:ascii="Times New Roman"/>
          <w:b w:val="false"/>
          <w:i w:val="false"/>
          <w:color w:val="000000"/>
          <w:sz w:val="28"/>
        </w:rPr>
        <w:t>
      ____________________________________________________________________</w:t>
      </w:r>
    </w:p>
    <w:bookmarkEnd w:id="662"/>
    <w:bookmarkStart w:name="z1344" w:id="663"/>
    <w:p>
      <w:pPr>
        <w:spacing w:after="0"/>
        <w:ind w:left="0"/>
        <w:jc w:val="both"/>
      </w:pPr>
      <w:r>
        <w:rPr>
          <w:rFonts w:ascii="Times New Roman"/>
          <w:b w:val="false"/>
          <w:i w:val="false"/>
          <w:color w:val="000000"/>
          <w:sz w:val="28"/>
        </w:rPr>
        <w:t xml:space="preserve">
      (банк лицензиясының атауын, валюта түрін көрсету – ұлттық және (немесе) шетелдік) </w:t>
      </w:r>
    </w:p>
    <w:bookmarkEnd w:id="663"/>
    <w:bookmarkStart w:name="z1345" w:id="664"/>
    <w:p>
      <w:pPr>
        <w:spacing w:after="0"/>
        <w:ind w:left="0"/>
        <w:jc w:val="both"/>
      </w:pPr>
      <w:r>
        <w:rPr>
          <w:rFonts w:ascii="Times New Roman"/>
          <w:b w:val="false"/>
          <w:i w:val="false"/>
          <w:color w:val="000000"/>
          <w:sz w:val="28"/>
        </w:rPr>
        <w:t>
      (лицензияны қайта ресімдеу себебін көрсету)</w:t>
      </w:r>
    </w:p>
    <w:bookmarkEnd w:id="664"/>
    <w:bookmarkStart w:name="z1346" w:id="665"/>
    <w:p>
      <w:pPr>
        <w:spacing w:after="0"/>
        <w:ind w:left="0"/>
        <w:jc w:val="both"/>
      </w:pPr>
      <w:r>
        <w:rPr>
          <w:rFonts w:ascii="Times New Roman"/>
          <w:b w:val="false"/>
          <w:i w:val="false"/>
          <w:color w:val="000000"/>
          <w:sz w:val="28"/>
        </w:rPr>
        <w:t xml:space="preserve">
      байланысты қайта ресімдеуді сұраймын. </w:t>
      </w:r>
    </w:p>
    <w:bookmarkEnd w:id="665"/>
    <w:bookmarkStart w:name="z1347" w:id="666"/>
    <w:p>
      <w:pPr>
        <w:spacing w:after="0"/>
        <w:ind w:left="0"/>
        <w:jc w:val="both"/>
      </w:pPr>
      <w:r>
        <w:rPr>
          <w:rFonts w:ascii="Times New Roman"/>
          <w:b w:val="false"/>
          <w:i w:val="false"/>
          <w:color w:val="000000"/>
          <w:sz w:val="28"/>
        </w:rPr>
        <w:t xml:space="preserve">
      Ислам банкі, Қазақстан Республикасының бейрезидент ислам банкінің филиалы туралы мәліметтер </w:t>
      </w:r>
    </w:p>
    <w:bookmarkEnd w:id="666"/>
    <w:bookmarkStart w:name="z1348" w:id="667"/>
    <w:p>
      <w:pPr>
        <w:spacing w:after="0"/>
        <w:ind w:left="0"/>
        <w:jc w:val="both"/>
      </w:pPr>
      <w:r>
        <w:rPr>
          <w:rFonts w:ascii="Times New Roman"/>
          <w:b w:val="false"/>
          <w:i w:val="false"/>
          <w:color w:val="000000"/>
          <w:sz w:val="28"/>
        </w:rPr>
        <w:t>
      ____________________________________________________________________</w:t>
      </w:r>
    </w:p>
    <w:bookmarkEnd w:id="667"/>
    <w:bookmarkStart w:name="z1349" w:id="668"/>
    <w:p>
      <w:pPr>
        <w:spacing w:after="0"/>
        <w:ind w:left="0"/>
        <w:jc w:val="both"/>
      </w:pPr>
      <w:r>
        <w:rPr>
          <w:rFonts w:ascii="Times New Roman"/>
          <w:b w:val="false"/>
          <w:i w:val="false"/>
          <w:color w:val="000000"/>
          <w:sz w:val="28"/>
        </w:rPr>
        <w:t>
      ____________________________________________________________________</w:t>
      </w:r>
    </w:p>
    <w:bookmarkEnd w:id="668"/>
    <w:bookmarkStart w:name="z1350" w:id="669"/>
    <w:p>
      <w:pPr>
        <w:spacing w:after="0"/>
        <w:ind w:left="0"/>
        <w:jc w:val="both"/>
      </w:pPr>
      <w:r>
        <w:rPr>
          <w:rFonts w:ascii="Times New Roman"/>
          <w:b w:val="false"/>
          <w:i w:val="false"/>
          <w:color w:val="000000"/>
          <w:sz w:val="28"/>
        </w:rPr>
        <w:t xml:space="preserve">
      1. Атауы, орналасқан жері </w:t>
      </w:r>
    </w:p>
    <w:bookmarkEnd w:id="669"/>
    <w:bookmarkStart w:name="z1351" w:id="670"/>
    <w:p>
      <w:pPr>
        <w:spacing w:after="0"/>
        <w:ind w:left="0"/>
        <w:jc w:val="both"/>
      </w:pPr>
      <w:r>
        <w:rPr>
          <w:rFonts w:ascii="Times New Roman"/>
          <w:b w:val="false"/>
          <w:i w:val="false"/>
          <w:color w:val="000000"/>
          <w:sz w:val="28"/>
        </w:rPr>
        <w:t>
      ____________________________________</w:t>
      </w:r>
    </w:p>
    <w:bookmarkEnd w:id="670"/>
    <w:bookmarkStart w:name="z1352" w:id="671"/>
    <w:p>
      <w:pPr>
        <w:spacing w:after="0"/>
        <w:ind w:left="0"/>
        <w:jc w:val="both"/>
      </w:pPr>
      <w:r>
        <w:rPr>
          <w:rFonts w:ascii="Times New Roman"/>
          <w:b w:val="false"/>
          <w:i w:val="false"/>
          <w:color w:val="000000"/>
          <w:sz w:val="28"/>
        </w:rPr>
        <w:t>
      ____________________________________________________________________</w:t>
      </w:r>
    </w:p>
    <w:bookmarkEnd w:id="671"/>
    <w:bookmarkStart w:name="z1353" w:id="672"/>
    <w:p>
      <w:pPr>
        <w:spacing w:after="0"/>
        <w:ind w:left="0"/>
        <w:jc w:val="both"/>
      </w:pPr>
      <w:r>
        <w:rPr>
          <w:rFonts w:ascii="Times New Roman"/>
          <w:b w:val="false"/>
          <w:i w:val="false"/>
          <w:color w:val="000000"/>
          <w:sz w:val="28"/>
        </w:rPr>
        <w:t>
      (индекс, облыс, қала, аудан, көше, үй, офис нөмірі, телефон нөмірі,</w:t>
      </w:r>
    </w:p>
    <w:bookmarkEnd w:id="672"/>
    <w:bookmarkStart w:name="z1354" w:id="673"/>
    <w:p>
      <w:pPr>
        <w:spacing w:after="0"/>
        <w:ind w:left="0"/>
        <w:jc w:val="both"/>
      </w:pPr>
      <w:r>
        <w:rPr>
          <w:rFonts w:ascii="Times New Roman"/>
          <w:b w:val="false"/>
          <w:i w:val="false"/>
          <w:color w:val="000000"/>
          <w:sz w:val="28"/>
        </w:rPr>
        <w:t>
      ____________________________________________________________________</w:t>
      </w:r>
    </w:p>
    <w:bookmarkEnd w:id="673"/>
    <w:bookmarkStart w:name="z1355" w:id="674"/>
    <w:p>
      <w:pPr>
        <w:spacing w:after="0"/>
        <w:ind w:left="0"/>
        <w:jc w:val="both"/>
      </w:pPr>
      <w:r>
        <w:rPr>
          <w:rFonts w:ascii="Times New Roman"/>
          <w:b w:val="false"/>
          <w:i w:val="false"/>
          <w:color w:val="000000"/>
          <w:sz w:val="28"/>
        </w:rPr>
        <w:t>
      факс нөмірі, электрондық пошта мекенжайы, интернет-ресурс)</w:t>
      </w:r>
    </w:p>
    <w:bookmarkEnd w:id="674"/>
    <w:bookmarkStart w:name="z1356" w:id="675"/>
    <w:p>
      <w:pPr>
        <w:spacing w:after="0"/>
        <w:ind w:left="0"/>
        <w:jc w:val="both"/>
      </w:pPr>
      <w:r>
        <w:rPr>
          <w:rFonts w:ascii="Times New Roman"/>
          <w:b w:val="false"/>
          <w:i w:val="false"/>
          <w:color w:val="000000"/>
          <w:sz w:val="28"/>
        </w:rPr>
        <w:t>
      2. Исламдық банк операцияларын және өзге де операцияларды жүзеге асыруға алғаш рет берілген лицензия туралы деректер</w:t>
      </w:r>
    </w:p>
    <w:bookmarkEnd w:id="675"/>
    <w:bookmarkStart w:name="z1357" w:id="676"/>
    <w:p>
      <w:pPr>
        <w:spacing w:after="0"/>
        <w:ind w:left="0"/>
        <w:jc w:val="both"/>
      </w:pPr>
      <w:r>
        <w:rPr>
          <w:rFonts w:ascii="Times New Roman"/>
          <w:b w:val="false"/>
          <w:i w:val="false"/>
          <w:color w:val="000000"/>
          <w:sz w:val="28"/>
        </w:rPr>
        <w:t>
      ____________________________________________________________________</w:t>
      </w:r>
    </w:p>
    <w:bookmarkEnd w:id="676"/>
    <w:bookmarkStart w:name="z1358" w:id="677"/>
    <w:p>
      <w:pPr>
        <w:spacing w:after="0"/>
        <w:ind w:left="0"/>
        <w:jc w:val="both"/>
      </w:pPr>
      <w:r>
        <w:rPr>
          <w:rFonts w:ascii="Times New Roman"/>
          <w:b w:val="false"/>
          <w:i w:val="false"/>
          <w:color w:val="000000"/>
          <w:sz w:val="28"/>
        </w:rPr>
        <w:t>
      ____________________________________________________________________</w:t>
      </w:r>
    </w:p>
    <w:bookmarkEnd w:id="677"/>
    <w:bookmarkStart w:name="z1359" w:id="678"/>
    <w:p>
      <w:pPr>
        <w:spacing w:after="0"/>
        <w:ind w:left="0"/>
        <w:jc w:val="both"/>
      </w:pPr>
      <w:r>
        <w:rPr>
          <w:rFonts w:ascii="Times New Roman"/>
          <w:b w:val="false"/>
          <w:i w:val="false"/>
          <w:color w:val="000000"/>
          <w:sz w:val="28"/>
        </w:rPr>
        <w:t>
      ____________________________________________________________________</w:t>
      </w:r>
    </w:p>
    <w:bookmarkEnd w:id="678"/>
    <w:bookmarkStart w:name="z1360" w:id="679"/>
    <w:p>
      <w:pPr>
        <w:spacing w:after="0"/>
        <w:ind w:left="0"/>
        <w:jc w:val="both"/>
      </w:pPr>
      <w:r>
        <w:rPr>
          <w:rFonts w:ascii="Times New Roman"/>
          <w:b w:val="false"/>
          <w:i w:val="false"/>
          <w:color w:val="000000"/>
          <w:sz w:val="28"/>
        </w:rPr>
        <w:t>
      ____________________________________________________________________</w:t>
      </w:r>
    </w:p>
    <w:bookmarkEnd w:id="679"/>
    <w:bookmarkStart w:name="z1361" w:id="680"/>
    <w:p>
      <w:pPr>
        <w:spacing w:after="0"/>
        <w:ind w:left="0"/>
        <w:jc w:val="both"/>
      </w:pPr>
      <w:r>
        <w:rPr>
          <w:rFonts w:ascii="Times New Roman"/>
          <w:b w:val="false"/>
          <w:i w:val="false"/>
          <w:color w:val="000000"/>
          <w:sz w:val="28"/>
        </w:rPr>
        <w:t>
      (нөмірі, күні, лицензия берген мемлекеттік органның атауы)</w:t>
      </w:r>
    </w:p>
    <w:bookmarkEnd w:id="680"/>
    <w:bookmarkStart w:name="z1362" w:id="681"/>
    <w:p>
      <w:pPr>
        <w:spacing w:after="0"/>
        <w:ind w:left="0"/>
        <w:jc w:val="both"/>
      </w:pPr>
      <w:r>
        <w:rPr>
          <w:rFonts w:ascii="Times New Roman"/>
          <w:b w:val="false"/>
          <w:i w:val="false"/>
          <w:color w:val="000000"/>
          <w:sz w:val="28"/>
        </w:rPr>
        <w:t>
      3. Жіберілетін құжаттардың тізбесі, даналар саны және олардың әрқайсысы бойынша парақтар саны:</w:t>
      </w:r>
    </w:p>
    <w:bookmarkEnd w:id="681"/>
    <w:bookmarkStart w:name="z1363" w:id="682"/>
    <w:p>
      <w:pPr>
        <w:spacing w:after="0"/>
        <w:ind w:left="0"/>
        <w:jc w:val="both"/>
      </w:pPr>
      <w:r>
        <w:rPr>
          <w:rFonts w:ascii="Times New Roman"/>
          <w:b w:val="false"/>
          <w:i w:val="false"/>
          <w:color w:val="000000"/>
          <w:sz w:val="28"/>
        </w:rPr>
        <w:t>
      ____________________________________________________________________</w:t>
      </w:r>
    </w:p>
    <w:bookmarkEnd w:id="682"/>
    <w:bookmarkStart w:name="z1364" w:id="683"/>
    <w:p>
      <w:pPr>
        <w:spacing w:after="0"/>
        <w:ind w:left="0"/>
        <w:jc w:val="both"/>
      </w:pPr>
      <w:r>
        <w:rPr>
          <w:rFonts w:ascii="Times New Roman"/>
          <w:b w:val="false"/>
          <w:i w:val="false"/>
          <w:color w:val="000000"/>
          <w:sz w:val="28"/>
        </w:rPr>
        <w:t>
      ____________________________________________________________________</w:t>
      </w:r>
    </w:p>
    <w:bookmarkEnd w:id="683"/>
    <w:bookmarkStart w:name="z1365" w:id="684"/>
    <w:p>
      <w:pPr>
        <w:spacing w:after="0"/>
        <w:ind w:left="0"/>
        <w:jc w:val="both"/>
      </w:pPr>
      <w:r>
        <w:rPr>
          <w:rFonts w:ascii="Times New Roman"/>
          <w:b w:val="false"/>
          <w:i w:val="false"/>
          <w:color w:val="000000"/>
          <w:sz w:val="28"/>
        </w:rPr>
        <w:t>
      ____________________________________________________________________</w:t>
      </w:r>
    </w:p>
    <w:bookmarkEnd w:id="684"/>
    <w:bookmarkStart w:name="z1366" w:id="685"/>
    <w:p>
      <w:pPr>
        <w:spacing w:after="0"/>
        <w:ind w:left="0"/>
        <w:jc w:val="both"/>
      </w:pPr>
      <w:r>
        <w:rPr>
          <w:rFonts w:ascii="Times New Roman"/>
          <w:b w:val="false"/>
          <w:i w:val="false"/>
          <w:color w:val="000000"/>
          <w:sz w:val="28"/>
        </w:rPr>
        <w:t>
      ____________________________________________________________________</w:t>
      </w:r>
    </w:p>
    <w:bookmarkEnd w:id="685"/>
    <w:bookmarkStart w:name="z1367" w:id="686"/>
    <w:p>
      <w:pPr>
        <w:spacing w:after="0"/>
        <w:ind w:left="0"/>
        <w:jc w:val="both"/>
      </w:pPr>
      <w:r>
        <w:rPr>
          <w:rFonts w:ascii="Times New Roman"/>
          <w:b w:val="false"/>
          <w:i w:val="false"/>
          <w:color w:val="000000"/>
          <w:sz w:val="28"/>
        </w:rPr>
        <w:t xml:space="preserve">
      Ислам банкі/Қазақстан Республикасының бейрезидент ислам банкінің филиалы өтінішке қоса берілетін құжаттардың (ақпараттың) дәйектілігін растайды. </w:t>
      </w:r>
    </w:p>
    <w:bookmarkEnd w:id="686"/>
    <w:bookmarkStart w:name="z1368" w:id="687"/>
    <w:p>
      <w:pPr>
        <w:spacing w:after="0"/>
        <w:ind w:left="0"/>
        <w:jc w:val="both"/>
      </w:pPr>
      <w:r>
        <w:rPr>
          <w:rFonts w:ascii="Times New Roman"/>
          <w:b w:val="false"/>
          <w:i w:val="false"/>
          <w:color w:val="000000"/>
          <w:sz w:val="28"/>
        </w:rPr>
        <w:t>
      Ислам банкі/Қазақстан Республикасының бейрезидент ислам банкінің филиалы цифрлық жүйелердегі заңмен қорғалатын құпиядан тұратын мәліметтерді пайдалануға келісімін береді.</w:t>
      </w:r>
    </w:p>
    <w:bookmarkEnd w:id="687"/>
    <w:bookmarkStart w:name="z1369" w:id="688"/>
    <w:p>
      <w:pPr>
        <w:spacing w:after="0"/>
        <w:ind w:left="0"/>
        <w:jc w:val="both"/>
      </w:pPr>
      <w:r>
        <w:rPr>
          <w:rFonts w:ascii="Times New Roman"/>
          <w:b w:val="false"/>
          <w:i w:val="false"/>
          <w:color w:val="000000"/>
          <w:sz w:val="28"/>
        </w:rPr>
        <w:t>
      Ислам банкінің атқарушы органы басшысының/Қазақстан Республикасының бейрезидент ислам банкі филиалының басшысының не өтініш беруге уәкілетті адамның тегі, аты, әкесінің аты (ол бар болса) (растайтын құжаттарды қоса бере отырып).</w:t>
      </w:r>
    </w:p>
    <w:bookmarkEnd w:id="688"/>
    <w:bookmarkStart w:name="z1370" w:id="689"/>
    <w:p>
      <w:pPr>
        <w:spacing w:after="0"/>
        <w:ind w:left="0"/>
        <w:jc w:val="both"/>
      </w:pPr>
      <w:r>
        <w:rPr>
          <w:rFonts w:ascii="Times New Roman"/>
          <w:b w:val="false"/>
          <w:i w:val="false"/>
          <w:color w:val="000000"/>
          <w:sz w:val="28"/>
        </w:rPr>
        <w:t xml:space="preserve">
      _____________________________________________ ________________ </w:t>
      </w:r>
    </w:p>
    <w:bookmarkEnd w:id="689"/>
    <w:bookmarkStart w:name="z1371" w:id="690"/>
    <w:p>
      <w:pPr>
        <w:spacing w:after="0"/>
        <w:ind w:left="0"/>
        <w:jc w:val="both"/>
      </w:pPr>
      <w:r>
        <w:rPr>
          <w:rFonts w:ascii="Times New Roman"/>
          <w:b w:val="false"/>
          <w:i w:val="false"/>
          <w:color w:val="000000"/>
          <w:sz w:val="28"/>
        </w:rPr>
        <w:t>
                   (қолы)                               (күні)</w:t>
      </w:r>
    </w:p>
    <w:bookmarkEnd w:id="6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Банктерге, Қазақстан Республикасының </w:t>
            </w:r>
            <w:r>
              <w:br/>
            </w:r>
            <w:r>
              <w:rPr>
                <w:rFonts w:ascii="Times New Roman"/>
                <w:b w:val="false"/>
                <w:i w:val="false"/>
                <w:color w:val="000000"/>
                <w:sz w:val="20"/>
              </w:rPr>
              <w:t xml:space="preserve">бейрезидент банктерінің филиалдарына </w:t>
            </w:r>
            <w:r>
              <w:br/>
            </w:r>
            <w:r>
              <w:rPr>
                <w:rFonts w:ascii="Times New Roman"/>
                <w:b w:val="false"/>
                <w:i w:val="false"/>
                <w:color w:val="000000"/>
                <w:sz w:val="20"/>
              </w:rPr>
              <w:t>банк лицензиясын беру қағидаларына</w:t>
            </w:r>
            <w:r>
              <w:br/>
            </w:r>
            <w:r>
              <w:rPr>
                <w:rFonts w:ascii="Times New Roman"/>
                <w:b w:val="false"/>
                <w:i w:val="false"/>
                <w:color w:val="000000"/>
                <w:sz w:val="20"/>
              </w:rPr>
              <w:t xml:space="preserve">16-қосымша </w:t>
            </w:r>
            <w:r>
              <w:br/>
            </w:r>
            <w:r>
              <w:rPr>
                <w:rFonts w:ascii="Times New Roman"/>
                <w:b w:val="false"/>
                <w:i w:val="false"/>
                <w:color w:val="000000"/>
                <w:sz w:val="20"/>
              </w:rPr>
              <w:t xml:space="preserve">Нысан </w:t>
            </w:r>
            <w:r>
              <w:br/>
            </w:r>
            <w:r>
              <w:rPr>
                <w:rFonts w:ascii="Times New Roman"/>
                <w:b w:val="false"/>
                <w:i w:val="false"/>
                <w:color w:val="000000"/>
                <w:sz w:val="20"/>
              </w:rPr>
              <w:t>_____________________________</w:t>
            </w:r>
            <w:r>
              <w:br/>
            </w:r>
            <w:r>
              <w:rPr>
                <w:rFonts w:ascii="Times New Roman"/>
                <w:b w:val="false"/>
                <w:i w:val="false"/>
                <w:color w:val="000000"/>
                <w:sz w:val="20"/>
              </w:rPr>
              <w:t>(уәкілетті органның толық атауы)</w:t>
            </w:r>
            <w:r>
              <w:br/>
            </w:r>
            <w:r>
              <w:rPr>
                <w:rFonts w:ascii="Times New Roman"/>
                <w:b w:val="false"/>
                <w:i w:val="false"/>
                <w:color w:val="000000"/>
                <w:sz w:val="20"/>
              </w:rPr>
              <w:t>___________________________</w:t>
            </w:r>
            <w:r>
              <w:br/>
            </w:r>
            <w:r>
              <w:rPr>
                <w:rFonts w:ascii="Times New Roman"/>
                <w:b w:val="false"/>
                <w:i w:val="false"/>
                <w:color w:val="000000"/>
                <w:sz w:val="20"/>
              </w:rPr>
              <w:t>(банктің, Қазақстан</w:t>
            </w:r>
            <w:r>
              <w:br/>
            </w:r>
            <w:r>
              <w:rPr>
                <w:rFonts w:ascii="Times New Roman"/>
                <w:b w:val="false"/>
                <w:i w:val="false"/>
                <w:color w:val="000000"/>
                <w:sz w:val="20"/>
              </w:rPr>
              <w:t xml:space="preserve">Республикасының бейрезидент </w:t>
            </w:r>
            <w:r>
              <w:br/>
            </w:r>
            <w:r>
              <w:rPr>
                <w:rFonts w:ascii="Times New Roman"/>
                <w:b w:val="false"/>
                <w:i w:val="false"/>
                <w:color w:val="000000"/>
                <w:sz w:val="20"/>
              </w:rPr>
              <w:t>банкі филиалының атауы)</w:t>
            </w:r>
          </w:p>
        </w:tc>
      </w:tr>
    </w:tbl>
    <w:bookmarkStart w:name="z1373" w:id="691"/>
    <w:p>
      <w:pPr>
        <w:spacing w:after="0"/>
        <w:ind w:left="0"/>
        <w:jc w:val="left"/>
      </w:pPr>
      <w:r>
        <w:rPr>
          <w:rFonts w:ascii="Times New Roman"/>
          <w:b/>
          <w:i w:val="false"/>
          <w:color w:val="000000"/>
        </w:rPr>
        <w:t xml:space="preserve"> Банк операцияларының барлық немесе жекелеген түрлерін және (немесе) өзге де операцияларды, исламдық банк операцияларын жүзеге асыруға арналған банк лицензиясының қолданысын тоқтату туралы өтініш </w:t>
      </w:r>
    </w:p>
    <w:bookmarkEnd w:id="691"/>
    <w:bookmarkStart w:name="z1374" w:id="692"/>
    <w:p>
      <w:pPr>
        <w:spacing w:after="0"/>
        <w:ind w:left="0"/>
        <w:jc w:val="both"/>
      </w:pPr>
      <w:r>
        <w:rPr>
          <w:rFonts w:ascii="Times New Roman"/>
          <w:b w:val="false"/>
          <w:i w:val="false"/>
          <w:color w:val="000000"/>
          <w:sz w:val="28"/>
        </w:rPr>
        <w:t>
      ____________________________________________________________________</w:t>
      </w:r>
    </w:p>
    <w:bookmarkEnd w:id="692"/>
    <w:bookmarkStart w:name="z1375" w:id="693"/>
    <w:p>
      <w:pPr>
        <w:spacing w:after="0"/>
        <w:ind w:left="0"/>
        <w:jc w:val="both"/>
      </w:pPr>
      <w:r>
        <w:rPr>
          <w:rFonts w:ascii="Times New Roman"/>
          <w:b w:val="false"/>
          <w:i w:val="false"/>
          <w:color w:val="000000"/>
          <w:sz w:val="28"/>
        </w:rPr>
        <w:t>
      (банктің, Қазақстан Республикасының бейрезидент банкі филиалының атауы)</w:t>
      </w:r>
    </w:p>
    <w:bookmarkEnd w:id="693"/>
    <w:bookmarkStart w:name="z1376" w:id="694"/>
    <w:p>
      <w:pPr>
        <w:spacing w:after="0"/>
        <w:ind w:left="0"/>
        <w:jc w:val="both"/>
      </w:pPr>
      <w:r>
        <w:rPr>
          <w:rFonts w:ascii="Times New Roman"/>
          <w:b w:val="false"/>
          <w:i w:val="false"/>
          <w:color w:val="000000"/>
          <w:sz w:val="28"/>
        </w:rPr>
        <w:t>
      _______ жылғы "____" __________ банк акционерлерінің жалпы жиналысының/</w:t>
      </w:r>
    </w:p>
    <w:bookmarkEnd w:id="694"/>
    <w:bookmarkStart w:name="z1377" w:id="695"/>
    <w:p>
      <w:pPr>
        <w:spacing w:after="0"/>
        <w:ind w:left="0"/>
        <w:jc w:val="both"/>
      </w:pPr>
      <w:r>
        <w:rPr>
          <w:rFonts w:ascii="Times New Roman"/>
          <w:b w:val="false"/>
          <w:i w:val="false"/>
          <w:color w:val="000000"/>
          <w:sz w:val="28"/>
        </w:rPr>
        <w:t>
      Қазақстан Республикасының бейрезидент банкінің _____________________</w:t>
      </w:r>
    </w:p>
    <w:bookmarkEnd w:id="695"/>
    <w:bookmarkStart w:name="z1378" w:id="696"/>
    <w:p>
      <w:pPr>
        <w:spacing w:after="0"/>
        <w:ind w:left="0"/>
        <w:jc w:val="both"/>
      </w:pPr>
      <w:r>
        <w:rPr>
          <w:rFonts w:ascii="Times New Roman"/>
          <w:b w:val="false"/>
          <w:i w:val="false"/>
          <w:color w:val="000000"/>
          <w:sz w:val="28"/>
        </w:rPr>
        <w:t>
      №____ шешіміне сәйкес _______________________________________________</w:t>
      </w:r>
    </w:p>
    <w:bookmarkEnd w:id="696"/>
    <w:bookmarkStart w:name="z1379" w:id="697"/>
    <w:p>
      <w:pPr>
        <w:spacing w:after="0"/>
        <w:ind w:left="0"/>
        <w:jc w:val="both"/>
      </w:pPr>
      <w:r>
        <w:rPr>
          <w:rFonts w:ascii="Times New Roman"/>
          <w:b w:val="false"/>
          <w:i w:val="false"/>
          <w:color w:val="000000"/>
          <w:sz w:val="28"/>
        </w:rPr>
        <w:t>
      ____________________________________________________________________</w:t>
      </w:r>
    </w:p>
    <w:bookmarkEnd w:id="697"/>
    <w:bookmarkStart w:name="z1380" w:id="698"/>
    <w:p>
      <w:pPr>
        <w:spacing w:after="0"/>
        <w:ind w:left="0"/>
        <w:jc w:val="both"/>
      </w:pPr>
      <w:r>
        <w:rPr>
          <w:rFonts w:ascii="Times New Roman"/>
          <w:b w:val="false"/>
          <w:i w:val="false"/>
          <w:color w:val="000000"/>
          <w:sz w:val="28"/>
        </w:rPr>
        <w:t>
      (өткізу орны) мыналарды (қажетін таңдау):</w:t>
      </w:r>
    </w:p>
    <w:bookmarkEnd w:id="698"/>
    <w:bookmarkStart w:name="z1381" w:id="699"/>
    <w:p>
      <w:pPr>
        <w:spacing w:after="0"/>
        <w:ind w:left="0"/>
        <w:jc w:val="both"/>
      </w:pPr>
      <w:r>
        <w:rPr>
          <w:rFonts w:ascii="Times New Roman"/>
          <w:b w:val="false"/>
          <w:i w:val="false"/>
          <w:color w:val="000000"/>
          <w:sz w:val="28"/>
        </w:rPr>
        <w:t>
      20______ "____"___________ № ______________ __________________________</w:t>
      </w:r>
    </w:p>
    <w:bookmarkEnd w:id="699"/>
    <w:bookmarkStart w:name="z1382" w:id="700"/>
    <w:p>
      <w:pPr>
        <w:spacing w:after="0"/>
        <w:ind w:left="0"/>
        <w:jc w:val="both"/>
      </w:pPr>
      <w:r>
        <w:rPr>
          <w:rFonts w:ascii="Times New Roman"/>
          <w:b w:val="false"/>
          <w:i w:val="false"/>
          <w:color w:val="000000"/>
          <w:sz w:val="28"/>
        </w:rPr>
        <w:t>
      (банктер үшін)</w:t>
      </w:r>
    </w:p>
    <w:bookmarkEnd w:id="700"/>
    <w:bookmarkStart w:name="z1383" w:id="701"/>
    <w:p>
      <w:pPr>
        <w:spacing w:after="0"/>
        <w:ind w:left="0"/>
        <w:jc w:val="both"/>
      </w:pPr>
      <w:r>
        <w:rPr>
          <w:rFonts w:ascii="Times New Roman"/>
          <w:b w:val="false"/>
          <w:i w:val="false"/>
          <w:color w:val="000000"/>
          <w:sz w:val="28"/>
        </w:rPr>
        <w:t>
      ____________________________________________________________________</w:t>
      </w:r>
    </w:p>
    <w:bookmarkEnd w:id="701"/>
    <w:bookmarkStart w:name="z1384" w:id="702"/>
    <w:p>
      <w:pPr>
        <w:spacing w:after="0"/>
        <w:ind w:left="0"/>
        <w:jc w:val="both"/>
      </w:pPr>
      <w:r>
        <w:rPr>
          <w:rFonts w:ascii="Times New Roman"/>
          <w:b w:val="false"/>
          <w:i w:val="false"/>
          <w:color w:val="000000"/>
          <w:sz w:val="28"/>
        </w:rPr>
        <w:t xml:space="preserve">
      (банк лицензиясының атауы) </w:t>
      </w:r>
    </w:p>
    <w:bookmarkEnd w:id="702"/>
    <w:bookmarkStart w:name="z1385" w:id="703"/>
    <w:p>
      <w:pPr>
        <w:spacing w:after="0"/>
        <w:ind w:left="0"/>
        <w:jc w:val="both"/>
      </w:pPr>
      <w:r>
        <w:rPr>
          <w:rFonts w:ascii="Times New Roman"/>
          <w:b w:val="false"/>
          <w:i w:val="false"/>
          <w:color w:val="000000"/>
          <w:sz w:val="28"/>
        </w:rPr>
        <w:t>
      барлық банктік және өзге де операцияларды жүзеге асыруға арналған лицензияның/исламдық банк операцияларын және өзге де операцияларды жүзеге асыруға арналған лицензияның</w:t>
      </w:r>
    </w:p>
    <w:bookmarkEnd w:id="703"/>
    <w:bookmarkStart w:name="z1386" w:id="704"/>
    <w:p>
      <w:pPr>
        <w:spacing w:after="0"/>
        <w:ind w:left="0"/>
        <w:jc w:val="both"/>
      </w:pPr>
      <w:r>
        <w:rPr>
          <w:rFonts w:ascii="Times New Roman"/>
          <w:b w:val="false"/>
          <w:i w:val="false"/>
          <w:color w:val="000000"/>
          <w:sz w:val="28"/>
        </w:rPr>
        <w:t>
      20____ "____"___________№_________</w:t>
      </w:r>
    </w:p>
    <w:bookmarkEnd w:id="704"/>
    <w:bookmarkStart w:name="z1387" w:id="705"/>
    <w:p>
      <w:pPr>
        <w:spacing w:after="0"/>
        <w:ind w:left="0"/>
        <w:jc w:val="both"/>
      </w:pPr>
      <w:r>
        <w:rPr>
          <w:rFonts w:ascii="Times New Roman"/>
          <w:b w:val="false"/>
          <w:i w:val="false"/>
          <w:color w:val="000000"/>
          <w:sz w:val="28"/>
        </w:rPr>
        <w:t>
      (банктер, Қазақстан Республикасының бейрезидент банктерінің филиалдары үшін)</w:t>
      </w:r>
    </w:p>
    <w:bookmarkEnd w:id="705"/>
    <w:bookmarkStart w:name="z1388" w:id="706"/>
    <w:p>
      <w:pPr>
        <w:spacing w:after="0"/>
        <w:ind w:left="0"/>
        <w:jc w:val="both"/>
      </w:pPr>
      <w:r>
        <w:rPr>
          <w:rFonts w:ascii="Times New Roman"/>
          <w:b w:val="false"/>
          <w:i w:val="false"/>
          <w:color w:val="000000"/>
          <w:sz w:val="28"/>
        </w:rPr>
        <w:t>
      ____________________________________________________________________</w:t>
      </w:r>
    </w:p>
    <w:bookmarkEnd w:id="706"/>
    <w:bookmarkStart w:name="z1389" w:id="707"/>
    <w:p>
      <w:pPr>
        <w:spacing w:after="0"/>
        <w:ind w:left="0"/>
        <w:jc w:val="both"/>
      </w:pPr>
      <w:r>
        <w:rPr>
          <w:rFonts w:ascii="Times New Roman"/>
          <w:b w:val="false"/>
          <w:i w:val="false"/>
          <w:color w:val="000000"/>
          <w:sz w:val="28"/>
        </w:rPr>
        <w:t>
      ____________________________________________________________________</w:t>
      </w:r>
    </w:p>
    <w:bookmarkEnd w:id="707"/>
    <w:bookmarkStart w:name="z1390" w:id="708"/>
    <w:p>
      <w:pPr>
        <w:spacing w:after="0"/>
        <w:ind w:left="0"/>
        <w:jc w:val="both"/>
      </w:pPr>
      <w:r>
        <w:rPr>
          <w:rFonts w:ascii="Times New Roman"/>
          <w:b w:val="false"/>
          <w:i w:val="false"/>
          <w:color w:val="000000"/>
          <w:sz w:val="28"/>
        </w:rPr>
        <w:t>
       (операцияның және (немесе) қызметтің шағын түрінің атауы)</w:t>
      </w:r>
    </w:p>
    <w:bookmarkEnd w:id="708"/>
    <w:bookmarkStart w:name="z1391" w:id="709"/>
    <w:p>
      <w:pPr>
        <w:spacing w:after="0"/>
        <w:ind w:left="0"/>
        <w:jc w:val="both"/>
      </w:pPr>
      <w:r>
        <w:rPr>
          <w:rFonts w:ascii="Times New Roman"/>
          <w:b w:val="false"/>
          <w:i w:val="false"/>
          <w:color w:val="000000"/>
          <w:sz w:val="28"/>
        </w:rPr>
        <w:t>
      жекелеген банк операцияларын және (немесе) өзге де операцияларды жүзеге асыруға арналған лицензияның/исламдық банк операцияларын және (немесе) өзге де операцияларды жүзеге асыруға арналған лицензияның қолданысын тоқтатуды сұрайды.</w:t>
      </w:r>
    </w:p>
    <w:bookmarkEnd w:id="709"/>
    <w:bookmarkStart w:name="z1392" w:id="710"/>
    <w:p>
      <w:pPr>
        <w:spacing w:after="0"/>
        <w:ind w:left="0"/>
        <w:jc w:val="both"/>
      </w:pPr>
      <w:r>
        <w:rPr>
          <w:rFonts w:ascii="Times New Roman"/>
          <w:b w:val="false"/>
          <w:i w:val="false"/>
          <w:color w:val="000000"/>
          <w:sz w:val="28"/>
        </w:rPr>
        <w:t>
      Банк/Қазақстан Республикасының бейрезидент банкінің филиалы өтінішке қоса берілетін құжаттардың (ақпараттың) дұрыстығын, сондай-ақ қаржы нарығын және қаржы ұйымдарын реттеу, бақылау және қадағалау жөніндегі уәкілетті органға өтінішті қарауға байланысты сұратылатын қосымша ақпарат пен құжаттардың уақтылы ұсынылуын растайды.</w:t>
      </w:r>
    </w:p>
    <w:bookmarkEnd w:id="710"/>
    <w:bookmarkStart w:name="z1393" w:id="711"/>
    <w:p>
      <w:pPr>
        <w:spacing w:after="0"/>
        <w:ind w:left="0"/>
        <w:jc w:val="both"/>
      </w:pPr>
      <w:r>
        <w:rPr>
          <w:rFonts w:ascii="Times New Roman"/>
          <w:b w:val="false"/>
          <w:i w:val="false"/>
          <w:color w:val="000000"/>
          <w:sz w:val="28"/>
        </w:rPr>
        <w:t>
      Қоса берілген құжаттар (жіберілетін құжаттардың атауы көрсетілген тізбесі олардың әрқайсысы бойынша парақтар санын көрсету):</w:t>
      </w:r>
    </w:p>
    <w:bookmarkEnd w:id="711"/>
    <w:bookmarkStart w:name="z1394" w:id="712"/>
    <w:p>
      <w:pPr>
        <w:spacing w:after="0"/>
        <w:ind w:left="0"/>
        <w:jc w:val="both"/>
      </w:pPr>
      <w:r>
        <w:rPr>
          <w:rFonts w:ascii="Times New Roman"/>
          <w:b w:val="false"/>
          <w:i w:val="false"/>
          <w:color w:val="000000"/>
          <w:sz w:val="28"/>
        </w:rPr>
        <w:t>
      ____________________________________________________________________</w:t>
      </w:r>
    </w:p>
    <w:bookmarkEnd w:id="712"/>
    <w:bookmarkStart w:name="z1395" w:id="713"/>
    <w:p>
      <w:pPr>
        <w:spacing w:after="0"/>
        <w:ind w:left="0"/>
        <w:jc w:val="both"/>
      </w:pPr>
      <w:r>
        <w:rPr>
          <w:rFonts w:ascii="Times New Roman"/>
          <w:b w:val="false"/>
          <w:i w:val="false"/>
          <w:color w:val="000000"/>
          <w:sz w:val="28"/>
        </w:rPr>
        <w:t>
      ____________________________________________________________________</w:t>
      </w:r>
    </w:p>
    <w:bookmarkEnd w:id="713"/>
    <w:bookmarkStart w:name="z1396" w:id="714"/>
    <w:p>
      <w:pPr>
        <w:spacing w:after="0"/>
        <w:ind w:left="0"/>
        <w:jc w:val="both"/>
      </w:pPr>
      <w:r>
        <w:rPr>
          <w:rFonts w:ascii="Times New Roman"/>
          <w:b w:val="false"/>
          <w:i w:val="false"/>
          <w:color w:val="000000"/>
          <w:sz w:val="28"/>
        </w:rPr>
        <w:t>
      ____________________________________________________________________</w:t>
      </w:r>
    </w:p>
    <w:bookmarkEnd w:id="714"/>
    <w:bookmarkStart w:name="z1397" w:id="715"/>
    <w:p>
      <w:pPr>
        <w:spacing w:after="0"/>
        <w:ind w:left="0"/>
        <w:jc w:val="both"/>
      </w:pPr>
      <w:r>
        <w:rPr>
          <w:rFonts w:ascii="Times New Roman"/>
          <w:b w:val="false"/>
          <w:i w:val="false"/>
          <w:color w:val="000000"/>
          <w:sz w:val="28"/>
        </w:rPr>
        <w:t>
      ____________________________________________________________________</w:t>
      </w:r>
    </w:p>
    <w:bookmarkEnd w:id="715"/>
    <w:bookmarkStart w:name="z1398" w:id="716"/>
    <w:p>
      <w:pPr>
        <w:spacing w:after="0"/>
        <w:ind w:left="0"/>
        <w:jc w:val="both"/>
      </w:pPr>
      <w:r>
        <w:rPr>
          <w:rFonts w:ascii="Times New Roman"/>
          <w:b w:val="false"/>
          <w:i w:val="false"/>
          <w:color w:val="000000"/>
          <w:sz w:val="28"/>
        </w:rPr>
        <w:t>
      Банк/Қазақстан Республикасының бейрезидент банкінің филиалы цифрлық жүйелердегі заңмен қорғалатын құпиядан тұратын мәліметтерді пайдалануға келісімін береді.</w:t>
      </w:r>
    </w:p>
    <w:bookmarkEnd w:id="716"/>
    <w:bookmarkStart w:name="z1399" w:id="717"/>
    <w:p>
      <w:pPr>
        <w:spacing w:after="0"/>
        <w:ind w:left="0"/>
        <w:jc w:val="both"/>
      </w:pPr>
      <w:r>
        <w:rPr>
          <w:rFonts w:ascii="Times New Roman"/>
          <w:b w:val="false"/>
          <w:i w:val="false"/>
          <w:color w:val="000000"/>
          <w:sz w:val="28"/>
        </w:rPr>
        <w:t xml:space="preserve">
      Банктің атқарушы органы басшысының/Қазақстан Республикасының бейрезидент-банкінің филиалы басшысының не өтініш беруге уәкілетті адамның тегі, аты, әкесінің аты (бар болса) (растайтын құжаттарды қоса бере отырып). </w:t>
      </w:r>
    </w:p>
    <w:bookmarkEnd w:id="717"/>
    <w:bookmarkStart w:name="z1400" w:id="718"/>
    <w:p>
      <w:pPr>
        <w:spacing w:after="0"/>
        <w:ind w:left="0"/>
        <w:jc w:val="both"/>
      </w:pPr>
      <w:r>
        <w:rPr>
          <w:rFonts w:ascii="Times New Roman"/>
          <w:b w:val="false"/>
          <w:i w:val="false"/>
          <w:color w:val="000000"/>
          <w:sz w:val="28"/>
        </w:rPr>
        <w:t xml:space="preserve">
      _____________________________________________ ________________ </w:t>
      </w:r>
    </w:p>
    <w:bookmarkEnd w:id="718"/>
    <w:bookmarkStart w:name="z1401" w:id="719"/>
    <w:p>
      <w:pPr>
        <w:spacing w:after="0"/>
        <w:ind w:left="0"/>
        <w:jc w:val="both"/>
      </w:pPr>
      <w:r>
        <w:rPr>
          <w:rFonts w:ascii="Times New Roman"/>
          <w:b w:val="false"/>
          <w:i w:val="false"/>
          <w:color w:val="000000"/>
          <w:sz w:val="28"/>
        </w:rPr>
        <w:t>
                         (қолы)                         (күні)</w:t>
      </w:r>
    </w:p>
    <w:bookmarkEnd w:id="7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w:t>
            </w:r>
            <w:r>
              <w:br/>
            </w:r>
            <w:r>
              <w:rPr>
                <w:rFonts w:ascii="Times New Roman"/>
                <w:b w:val="false"/>
                <w:i w:val="false"/>
                <w:color w:val="000000"/>
                <w:sz w:val="20"/>
              </w:rPr>
              <w:t>реттеу және дамыту</w:t>
            </w:r>
            <w:r>
              <w:br/>
            </w:r>
            <w:r>
              <w:rPr>
                <w:rFonts w:ascii="Times New Roman"/>
                <w:b w:val="false"/>
                <w:i w:val="false"/>
                <w:color w:val="000000"/>
                <w:sz w:val="20"/>
              </w:rPr>
              <w:t>Агенттігінің Басқармасының</w:t>
            </w:r>
            <w:r>
              <w:br/>
            </w:r>
            <w:r>
              <w:rPr>
                <w:rFonts w:ascii="Times New Roman"/>
                <w:b w:val="false"/>
                <w:i w:val="false"/>
                <w:color w:val="000000"/>
                <w:sz w:val="20"/>
              </w:rPr>
              <w:t>2026 жылғы 3 сәуірдегі</w:t>
            </w:r>
            <w:r>
              <w:br/>
            </w:r>
            <w:r>
              <w:rPr>
                <w:rFonts w:ascii="Times New Roman"/>
                <w:b w:val="false"/>
                <w:i w:val="false"/>
                <w:color w:val="000000"/>
                <w:sz w:val="20"/>
              </w:rPr>
              <w:t>№ 41 қаулысына қосымша</w:t>
            </w:r>
          </w:p>
        </w:tc>
      </w:tr>
    </w:tbl>
    <w:bookmarkStart w:name="z1403" w:id="720"/>
    <w:p>
      <w:pPr>
        <w:spacing w:after="0"/>
        <w:ind w:left="0"/>
        <w:jc w:val="left"/>
      </w:pPr>
      <w:r>
        <w:rPr>
          <w:rFonts w:ascii="Times New Roman"/>
          <w:b/>
          <w:i w:val="false"/>
          <w:color w:val="000000"/>
        </w:rPr>
        <w:t xml:space="preserve"> Күші жойылды деп танылатын Қазақстан Республикасы Қаржы нарығын реттеу және дамыту агенттігі Басқармасының кейбір қаулыларының, сондай-ақ Қазақстан Республикасы Қаржы нарығын реттеу және дамыту агенттігі Басқармасының кейбір қаулыларының құрылымдық элементтерінің тізбесі</w:t>
      </w:r>
    </w:p>
    <w:bookmarkEnd w:id="720"/>
    <w:bookmarkStart w:name="z1404" w:id="721"/>
    <w:p>
      <w:pPr>
        <w:spacing w:after="0"/>
        <w:ind w:left="0"/>
        <w:jc w:val="both"/>
      </w:pPr>
      <w:r>
        <w:rPr>
          <w:rFonts w:ascii="Times New Roman"/>
          <w:b w:val="false"/>
          <w:i w:val="false"/>
          <w:color w:val="000000"/>
          <w:sz w:val="28"/>
        </w:rPr>
        <w:t xml:space="preserve">
      1. "Банкті, Қазақстан Республикасы бейрезидент-банкінің филиалын ашуға рұқсат беру қағидаларын, Банктерді, Қазақстан Республикасы бейрезидент-банктерінің филиалдарын банк операцияларын және Қазақстан Республикасының банк заңнамасында көзделген өзге де операцияларды жүргізуге лицензиялау, ислам банктері, Қазақстан Республикасы бейрезидент-ислам банктерінің филиалдары жүзеге асыратын банк операцияларын және өзге де операцияларды жүргізуді лицензиялау қағидаларын бекіту туралы" Қазақстан Республикасының Қаржы нарығын реттеу және дамыту агенттігі Басқармасының 2020 жылғы 30 наурыздағы № 36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2020 жылғы 31 наурызда № 20228 болып тіркелген).</w:t>
      </w:r>
    </w:p>
    <w:bookmarkEnd w:id="721"/>
    <w:bookmarkStart w:name="z1405" w:id="722"/>
    <w:p>
      <w:pPr>
        <w:spacing w:after="0"/>
        <w:ind w:left="0"/>
        <w:jc w:val="both"/>
      </w:pPr>
      <w:r>
        <w:rPr>
          <w:rFonts w:ascii="Times New Roman"/>
          <w:b w:val="false"/>
          <w:i w:val="false"/>
          <w:color w:val="000000"/>
          <w:sz w:val="28"/>
        </w:rPr>
        <w:t xml:space="preserve">
      2. "Банк ашуға рұқсат беру қағидалары мен оған рұқсат беруден бас тарту негіздерін, Банк операцияларын, сондай-ақ банктердің жүзеге асыратын өзге де операцияларын және бағалы қағаздар нарығындағы қызметті лицензиялау қағидаларын бекіту туралы" Қазақстан Республикасының Қаржы нарығын реттеу және дамыту агенттігі Басқармасының 2020 жылғы 30 наурыздағы № 36 қаулысына өзгерістер енгізу туралы" Қазақстан Республикасы Қаржы нарығын реттеу және дамыту агенттігі Басқармасының 2021 жылғы 25 қаңтардағы № 4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 22133 болып тіркелген).</w:t>
      </w:r>
    </w:p>
    <w:bookmarkEnd w:id="722"/>
    <w:bookmarkStart w:name="z1406" w:id="723"/>
    <w:p>
      <w:pPr>
        <w:spacing w:after="0"/>
        <w:ind w:left="0"/>
        <w:jc w:val="both"/>
      </w:pPr>
      <w:r>
        <w:rPr>
          <w:rFonts w:ascii="Times New Roman"/>
          <w:b w:val="false"/>
          <w:i w:val="false"/>
          <w:color w:val="000000"/>
          <w:sz w:val="28"/>
        </w:rPr>
        <w:t xml:space="preserve">
      3. "Қазақстан Республикасының кейбір нормативтік құқықтық актілеріне қаржы нарығын және қаржы ұйымдарын мемлекеттік реттеу, бақылау және қадағалау саласында мемлекеттік қызметтер көрсету мәселелері бойынша өзгерістер енгізу туралы" Қазақстан Республикасы Қаржы нарығын реттеу және дамыту агенттігі Басқармасының 2022 жылғы 14 ақпандағы № 3 </w:t>
      </w:r>
      <w:r>
        <w:rPr>
          <w:rFonts w:ascii="Times New Roman"/>
          <w:b w:val="false"/>
          <w:i w:val="false"/>
          <w:color w:val="000000"/>
          <w:sz w:val="28"/>
        </w:rPr>
        <w:t>қаулысымен</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 26888 болып тіркелген) бекітілген Қазақстан Республикасының қаржы нарығын және қаржы ұйымдарын мемлекеттік реттеу, бақылау және қадағалау саласында мемлекеттік қызметтер көрсету мәселелері бойынша өзгерістер енгізілетін нормативтік құқықтық актілері тізбесінің 6-тармағы.</w:t>
      </w:r>
    </w:p>
    <w:bookmarkEnd w:id="723"/>
    <w:bookmarkStart w:name="z1407" w:id="724"/>
    <w:p>
      <w:pPr>
        <w:spacing w:after="0"/>
        <w:ind w:left="0"/>
        <w:jc w:val="both"/>
      </w:pPr>
      <w:r>
        <w:rPr>
          <w:rFonts w:ascii="Times New Roman"/>
          <w:b w:val="false"/>
          <w:i w:val="false"/>
          <w:color w:val="000000"/>
          <w:sz w:val="28"/>
        </w:rPr>
        <w:t xml:space="preserve">
      4. "Банкті, Қазақстан Республикасы бейрезидент-банкінің филиалын ашуға рұқсат беру қағидаларын, Банктерді, Қазақстан Республикасы бейрезидент-банктерінің филиалдарын банк операцияларын және Қазақстан Республикасының банк заңнамасында көзделген өзге де операцияларды жүргізуге лицензиялау, ислам банктері, Қазақстан Республикасы бейрезидент-ислам банктерінің филиалдары жүзеге асыратын банк операцияларын және өзге де операцияларды жүргізуді лицензиялау қағидаларын бекіту туралы" Қазақстан Республикасының Қаржы нарығын реттеу және дамыту агенттігі Басқармасының 2020 жылғы 30 наурыздағы № 36 қаулысына өзгерістер енгізу туралы" Қазақстан Республикасы Қаржы нарығын реттеу және дамыту агенттігі Басқармасының 2022 жылғы 23 қарашадағы № 107 </w:t>
      </w:r>
      <w:r>
        <w:rPr>
          <w:rFonts w:ascii="Times New Roman"/>
          <w:b w:val="false"/>
          <w:i w:val="false"/>
          <w:color w:val="000000"/>
          <w:sz w:val="28"/>
        </w:rPr>
        <w:t>қаулысы</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 30765 болып тіркелген).</w:t>
      </w:r>
    </w:p>
    <w:bookmarkEnd w:id="724"/>
    <w:bookmarkStart w:name="z1408" w:id="725"/>
    <w:p>
      <w:pPr>
        <w:spacing w:after="0"/>
        <w:ind w:left="0"/>
        <w:jc w:val="both"/>
      </w:pPr>
      <w:r>
        <w:rPr>
          <w:rFonts w:ascii="Times New Roman"/>
          <w:b w:val="false"/>
          <w:i w:val="false"/>
          <w:color w:val="000000"/>
          <w:sz w:val="28"/>
        </w:rPr>
        <w:t xml:space="preserve">
      5. "Қазақстан Республикасының кейбір нормативтік құқықтық актілеріне лицензиялау мәселелері бойынша өзгерістер мен толықтырулар енгізу туралы" Қазақстан Республикасы Қаржы нарығын реттеу және дамыту агенттігі Басқармасының 2023 жылғы 26 маусымдағы № 61 </w:t>
      </w:r>
      <w:r>
        <w:rPr>
          <w:rFonts w:ascii="Times New Roman"/>
          <w:b w:val="false"/>
          <w:i w:val="false"/>
          <w:color w:val="000000"/>
          <w:sz w:val="28"/>
        </w:rPr>
        <w:t>қаулысының</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 32995 болып тіркелген) 1-тармағы.</w:t>
      </w:r>
    </w:p>
    <w:bookmarkEnd w:id="725"/>
    <w:bookmarkStart w:name="z1409" w:id="726"/>
    <w:p>
      <w:pPr>
        <w:spacing w:after="0"/>
        <w:ind w:left="0"/>
        <w:jc w:val="both"/>
      </w:pPr>
      <w:r>
        <w:rPr>
          <w:rFonts w:ascii="Times New Roman"/>
          <w:b w:val="false"/>
          <w:i w:val="false"/>
          <w:color w:val="000000"/>
          <w:sz w:val="28"/>
        </w:rPr>
        <w:t xml:space="preserve">
      6. "Қазақстан Республикасының кейбір нормативтік құқықтық актілеріне мемлекеттік қызметтер көрсету саласындағы қаржы ұйымдарының қызметін реттеу мәселелері бойынша өзгерістер мен толықтырулар енгізу және кейбір нормативтік құқықтық актілердің күші жойылды деп тану туралы" Қазақстан Республикасы Қаржы нарығын реттеу және дамыту агенттігі Басқармасының 2025 жылғы 28 тамыздағы № 42 </w:t>
      </w:r>
      <w:r>
        <w:rPr>
          <w:rFonts w:ascii="Times New Roman"/>
          <w:b w:val="false"/>
          <w:i w:val="false"/>
          <w:color w:val="000000"/>
          <w:sz w:val="28"/>
        </w:rPr>
        <w:t>қаулысымен</w:t>
      </w:r>
      <w:r>
        <w:rPr>
          <w:rFonts w:ascii="Times New Roman"/>
          <w:b w:val="false"/>
          <w:i w:val="false"/>
          <w:color w:val="000000"/>
          <w:sz w:val="28"/>
        </w:rPr>
        <w:t xml:space="preserve"> (Қазақстан Республикасының Нормативтік құқықтық актілерді мемлекеттік тіркеу тізілімінде № 36726 болып тіркелген) бекітілген Қазақстан Республикасының мемлекеттік қызметтер көрсету саласындағы қаржы ұйымдарының қызметін реттеу мәселелері бойынша өзгерістер мен толықтырулар енгізілетін нормативтік құқықтық актілері тізбесінің 3-тармағы.</w:t>
      </w:r>
    </w:p>
    <w:bookmarkEnd w:id="72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