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003c" w14:textId="d100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2026 жылғы 31 наурыздағы № 134-н/қ бұйрығы. Қазақстан Республикасының Әділет министрлігінде 2026 жылғы 1 сәуірде № 38276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қойнауын пайдалануға арналған үлгілік келісімшарттарды бекіту туралы" Қазақстан Республикасы Энергетика министрінің 2018 жылғы 11 маусымдағы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17140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 тармақшамен толықтырылсын: </w:t>
      </w:r>
    </w:p>
    <w:bookmarkEnd w:id="2"/>
    <w:bookmarkStart w:name="z7" w:id="3"/>
    <w:p>
      <w:pPr>
        <w:spacing w:after="0"/>
        <w:ind w:left="0"/>
        <w:jc w:val="both"/>
      </w:pPr>
      <w:r>
        <w:rPr>
          <w:rFonts w:ascii="Times New Roman"/>
          <w:b w:val="false"/>
          <w:i w:val="false"/>
          <w:color w:val="000000"/>
          <w:sz w:val="28"/>
        </w:rPr>
        <w:t>
      "6) осы бұйрыққа 6-қосымшаға сәйкес аз зерттелген аумақтар шегінде орналасқан жер қойнауы учаскесінде көмірсутектерін барлауға және өндіруге арналған үлгілік келісімшарт бекітілсін.";</w:t>
      </w:r>
    </w:p>
    <w:bookmarkEnd w:id="3"/>
    <w:bookmarkStart w:name="z8"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тиіс.</w:t>
      </w:r>
    </w:p>
    <w:bookmarkEnd w:id="5"/>
    <w:bookmarkStart w:name="z10" w:id="6"/>
    <w:p>
      <w:pPr>
        <w:spacing w:after="0"/>
        <w:ind w:left="0"/>
        <w:jc w:val="both"/>
      </w:pPr>
      <w:r>
        <w:rPr>
          <w:rFonts w:ascii="Times New Roman"/>
          <w:b w:val="false"/>
          <w:i w:val="false"/>
          <w:color w:val="000000"/>
          <w:sz w:val="28"/>
        </w:rPr>
        <w:t xml:space="preserve">
      Бұл ретте 1-қосымшада келтірілген көмірсутектерді барлауға және өндіруге арналған үлгілік келісімшарттың 44-тармағының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осы бұйрыққа 2-қосымшада келтірілген көмірсутектерді өндіруге арналған үлгілік келісімшарттың 38-тармағының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осы бұйрыққа 4-қосымшада келтірілген күрделі жобалар бойынша көмірсутектерді барлауға және өндіруге арналған үлгілік келісімшарттың </w:t>
      </w:r>
      <w:r>
        <w:rPr>
          <w:rFonts w:ascii="Times New Roman"/>
          <w:b w:val="false"/>
          <w:i w:val="false"/>
          <w:color w:val="000000"/>
          <w:sz w:val="28"/>
        </w:rPr>
        <w:t>43-тармағының</w:t>
      </w:r>
      <w:r>
        <w:rPr>
          <w:rFonts w:ascii="Times New Roman"/>
          <w:b w:val="false"/>
          <w:i w:val="false"/>
          <w:color w:val="000000"/>
          <w:sz w:val="28"/>
        </w:rPr>
        <w:t xml:space="preserve"> 7), 8) және 9) тармақшалары, осы бұйрыққа 5-қосымшада келтірілген күрделі жобалар бойынша көмірсутектерді өндіруге арналған үлгілік келісімшарттың </w:t>
      </w:r>
      <w:r>
        <w:rPr>
          <w:rFonts w:ascii="Times New Roman"/>
          <w:b w:val="false"/>
          <w:i w:val="false"/>
          <w:color w:val="000000"/>
          <w:sz w:val="28"/>
        </w:rPr>
        <w:t xml:space="preserve">34-тармағының </w:t>
      </w:r>
      <w:r>
        <w:rPr>
          <w:rFonts w:ascii="Times New Roman"/>
          <w:b w:val="false"/>
          <w:i w:val="false"/>
          <w:color w:val="000000"/>
          <w:sz w:val="28"/>
        </w:rPr>
        <w:t xml:space="preserve"> 7), 8) және 9) тармақшалары, осы бұйрыққа 6-қосымшада келтірілген аз зерттелген аумақ шегінде орналасқан жер қойнауы учаскесінде көмірсутектерін барлау мен өндіруге арналған үлгілік келісімшарттың </w:t>
      </w:r>
      <w:r>
        <w:rPr>
          <w:rFonts w:ascii="Times New Roman"/>
          <w:b w:val="false"/>
          <w:i w:val="false"/>
          <w:color w:val="000000"/>
          <w:sz w:val="28"/>
        </w:rPr>
        <w:t>51-тармағының</w:t>
      </w:r>
      <w:r>
        <w:rPr>
          <w:rFonts w:ascii="Times New Roman"/>
          <w:b w:val="false"/>
          <w:i w:val="false"/>
          <w:color w:val="000000"/>
          <w:sz w:val="28"/>
        </w:rPr>
        <w:t xml:space="preserve"> 7), 8) және 9) тармақшалары 2030 жылғы 1 қаңтарға дейін қолданылады.";</w:t>
      </w:r>
    </w:p>
    <w:bookmarkEnd w:id="6"/>
    <w:bookmarkStart w:name="z11" w:id="7"/>
    <w:p>
      <w:pPr>
        <w:spacing w:after="0"/>
        <w:ind w:left="0"/>
        <w:jc w:val="both"/>
      </w:pPr>
      <w:r>
        <w:rPr>
          <w:rFonts w:ascii="Times New Roman"/>
          <w:b w:val="false"/>
          <w:i w:val="false"/>
          <w:color w:val="000000"/>
          <w:sz w:val="28"/>
        </w:rPr>
        <w:t>
      көрсетілген бұйрықпен бекітілген Көмірсутектерді барлауға және өндіруге арналған үлгі келісімшартта: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5-1) тармақшамен толықтырылсын:</w:t>
      </w:r>
    </w:p>
    <w:bookmarkStart w:name="z13" w:id="8"/>
    <w:p>
      <w:pPr>
        <w:spacing w:after="0"/>
        <w:ind w:left="0"/>
        <w:jc w:val="both"/>
      </w:pPr>
      <w:r>
        <w:rPr>
          <w:rFonts w:ascii="Times New Roman"/>
          <w:b w:val="false"/>
          <w:i w:val="false"/>
          <w:color w:val="000000"/>
          <w:sz w:val="28"/>
        </w:rPr>
        <w:t>
      "5-1) жер қойнауы учаскесінің төменгі кеңістіктік шекарасын жер бетіндегі (жер қойнауы учаскесінің аумағында) тұйықталған контурларды (шекараларды) өзгертпей, жер қойнауы учаскесінің төменгі кеңістіктік шекарасын бес мың метрге дейін тереңдету арқылы жер қойнауы учаскесін ұлғайту мақсатында сұралатын жер қойнауы учаскесінің кеңістіктік шекаралары жер қойнауын зерттеу саласындағы уәкілетті органмен келісім бойынша (сұралып отырған жер қойнауы учаскесінің жер қойнауын пайдаланудан бостандығына қатысты) бекітілген жер қойнауын пайдаланушыға және Кодексте және Қазақстан Республикасының басқа да заңдарында көзделген сараптамалардан оң қорытынды алған кен орнын игеру жобасына (оған енгізілген өзгерістер мен толықтырулар) сәйкес анықталады;";</w:t>
      </w:r>
    </w:p>
    <w:bookmarkEnd w:id="8"/>
    <w:bookmarkStart w:name="z14" w:id="9"/>
    <w:p>
      <w:pPr>
        <w:spacing w:after="0"/>
        <w:ind w:left="0"/>
        <w:jc w:val="both"/>
      </w:pPr>
      <w:r>
        <w:rPr>
          <w:rFonts w:ascii="Times New Roman"/>
          <w:b w:val="false"/>
          <w:i w:val="false"/>
          <w:color w:val="000000"/>
          <w:sz w:val="28"/>
        </w:rPr>
        <w:t>
      мынадай мазмұндағы 21-тармақпен толықтырылсын:</w:t>
      </w:r>
    </w:p>
    <w:bookmarkEnd w:id="9"/>
    <w:bookmarkStart w:name="z15" w:id="10"/>
    <w:p>
      <w:pPr>
        <w:spacing w:after="0"/>
        <w:ind w:left="0"/>
        <w:jc w:val="both"/>
      </w:pPr>
      <w:r>
        <w:rPr>
          <w:rFonts w:ascii="Times New Roman"/>
          <w:b w:val="false"/>
          <w:i w:val="false"/>
          <w:color w:val="000000"/>
          <w:sz w:val="28"/>
        </w:rPr>
        <w:t xml:space="preserve">
      "21. Жер қойнауын пайдаланушы Келісімшартқа </w:t>
      </w:r>
      <w:r>
        <w:rPr>
          <w:rFonts w:ascii="Times New Roman"/>
          <w:b w:val="false"/>
          <w:i w:val="false"/>
          <w:color w:val="000000"/>
          <w:sz w:val="28"/>
        </w:rPr>
        <w:t>1-қосымшаға</w:t>
      </w:r>
      <w:r>
        <w:rPr>
          <w:rFonts w:ascii="Times New Roman"/>
          <w:b w:val="false"/>
          <w:i w:val="false"/>
          <w:color w:val="000000"/>
          <w:sz w:val="28"/>
        </w:rPr>
        <w:t xml:space="preserve"> сәйкес барлау кезеңінде жылдар бойынша жұмыстарды орындау түрлерін, көлемдері мен мерзімдерін қамтитын жұмыс бағдарламасын орындауға міндетті.";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2) тармақшасы жаңа редакцияда жазылсын:</w:t>
      </w:r>
    </w:p>
    <w:bookmarkStart w:name="z17" w:id="11"/>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17096 болып тіркелген)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 Республикасының аумағында ғылыми-зерттеу, ғылыми-техникалық және (немесе) тәжірибелік-конструкторлық жұмыстарды қаржыландыруды жүзеге асыруға;";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xml:space="preserve">
      "23. Көмірсутектерді барлау немесе өндіру жөніндегі операцияларды жүргізу барысында пайдаланылатын тауарларды, жұмыстарды және қызметтерді сатып алуды жер қойнауын пайдаланушы және оның мердігерлері, Қазақстан Республикасының мемлекеттік сатып алу туралы заңнамасына сәйкес тауарларды, жұмыстарды және қызметтерді сатып алатын жер қойнауын пайдаланушыларды, сондай-ақ дауыс беретін акцияларының (қатысу үлестерінің) елу және одан да көп пайызы тікелей немесе жанама түрде ұлттық басқарушы холдингке тиесілі жер қойнауын пайдалану құқығы бар заңды тұлғаларды қоспағанда,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17122 болып тіркелген) Жер қойнауын пайдаланушылар мен олардың мердігерлерінің көмірсутектерді барлау немесе өндіру жөніндегі операцияларды жүргізу барысында пайдаланылатын тауарларды, жұмыстарды және қызметтерді сатып алу қағидаларына сәйкес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"41. Ішкі нарықты мұнай өнімдерімен қамтамасыз ету мақсатында жер қойнауын пайдаланушылар мұнайды жеткізу графиктеріне сәйкес Қазақстан Республикасының аумағына, ал авариялық жағдайдың салдарынан мұнай өңдеу зауыты тоқталған жағдайда, одан тыс жерге де қайта өңдеуге жеткізуге міндетті.</w:t>
      </w:r>
    </w:p>
    <w:bookmarkEnd w:id="13"/>
    <w:bookmarkStart w:name="z22" w:id="14"/>
    <w:p>
      <w:pPr>
        <w:spacing w:after="0"/>
        <w:ind w:left="0"/>
        <w:jc w:val="both"/>
      </w:pPr>
      <w:r>
        <w:rPr>
          <w:rFonts w:ascii="Times New Roman"/>
          <w:b w:val="false"/>
          <w:i w:val="false"/>
          <w:color w:val="000000"/>
          <w:sz w:val="28"/>
        </w:rPr>
        <w:t xml:space="preserve">
      Осы тармақтың бірінші бөлігінде көзделген міндеттеме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өндіруді арттырудың арнайы әдістерін қолдана отырып өндірілген көмірсутектердің көлеміне қатысты өндіру кезеңінде қолданылмайды.";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"44. Келісімшарт бойынша жер қойнауын пайдаланушының міндеттемелері ретінде ол бекіткен және Кодекс пен Қазақстан Республикасының басқа заңдарында көзделген сараптамалардың оң қорытындысын алған жобалау құжаттарының мынадай көрсеткіштерін сақтау белгіленеді:</w:t>
      </w:r>
    </w:p>
    <w:bookmarkEnd w:id="15"/>
    <w:bookmarkStart w:name="z25" w:id="16"/>
    <w:p>
      <w:pPr>
        <w:spacing w:after="0"/>
        <w:ind w:left="0"/>
        <w:jc w:val="both"/>
      </w:pPr>
      <w:r>
        <w:rPr>
          <w:rFonts w:ascii="Times New Roman"/>
          <w:b w:val="false"/>
          <w:i w:val="false"/>
          <w:color w:val="000000"/>
          <w:sz w:val="28"/>
        </w:rPr>
        <w:t>
      1) пайдалану ұңғымалары торының тығыздығы;</w:t>
      </w:r>
    </w:p>
    <w:bookmarkEnd w:id="16"/>
    <w:bookmarkStart w:name="z26" w:id="17"/>
    <w:p>
      <w:pPr>
        <w:spacing w:after="0"/>
        <w:ind w:left="0"/>
        <w:jc w:val="both"/>
      </w:pPr>
      <w:r>
        <w:rPr>
          <w:rFonts w:ascii="Times New Roman"/>
          <w:b w:val="false"/>
          <w:i w:val="false"/>
          <w:color w:val="000000"/>
          <w:sz w:val="28"/>
        </w:rPr>
        <w:t>
      2) әрбір пайдалану обьектісі бойынша өндіруші және қысыммен айдау ұңғымаларының арақатынасы;</w:t>
      </w:r>
    </w:p>
    <w:bookmarkEnd w:id="17"/>
    <w:bookmarkStart w:name="z27" w:id="18"/>
    <w:p>
      <w:pPr>
        <w:spacing w:after="0"/>
        <w:ind w:left="0"/>
        <w:jc w:val="both"/>
      </w:pPr>
      <w:r>
        <w:rPr>
          <w:rFonts w:ascii="Times New Roman"/>
          <w:b w:val="false"/>
          <w:i w:val="false"/>
          <w:color w:val="000000"/>
          <w:sz w:val="28"/>
        </w:rPr>
        <w:t>
      3) кенжатындар бойынша өтемақы коэффициенті;</w:t>
      </w:r>
    </w:p>
    <w:bookmarkEnd w:id="18"/>
    <w:bookmarkStart w:name="z28" w:id="19"/>
    <w:p>
      <w:pPr>
        <w:spacing w:after="0"/>
        <w:ind w:left="0"/>
        <w:jc w:val="both"/>
      </w:pPr>
      <w:r>
        <w:rPr>
          <w:rFonts w:ascii="Times New Roman"/>
          <w:b w:val="false"/>
          <w:i w:val="false"/>
          <w:color w:val="000000"/>
          <w:sz w:val="28"/>
        </w:rPr>
        <w:t>
      4) қабат және кенжар қысымының қанығу қысымына немесе конденсация қысымына арақатынасы;</w:t>
      </w:r>
    </w:p>
    <w:bookmarkEnd w:id="19"/>
    <w:bookmarkStart w:name="z29" w:id="20"/>
    <w:p>
      <w:pPr>
        <w:spacing w:after="0"/>
        <w:ind w:left="0"/>
        <w:jc w:val="both"/>
      </w:pPr>
      <w:r>
        <w:rPr>
          <w:rFonts w:ascii="Times New Roman"/>
          <w:b w:val="false"/>
          <w:i w:val="false"/>
          <w:color w:val="000000"/>
          <w:sz w:val="28"/>
        </w:rPr>
        <w:t>
      5) қабат қысымының кенжар қысымына арақатынасы;</w:t>
      </w:r>
    </w:p>
    <w:bookmarkEnd w:id="20"/>
    <w:bookmarkStart w:name="z30" w:id="21"/>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21"/>
    <w:bookmarkStart w:name="z31" w:id="22"/>
    <w:p>
      <w:pPr>
        <w:spacing w:after="0"/>
        <w:ind w:left="0"/>
        <w:jc w:val="both"/>
      </w:pPr>
      <w:r>
        <w:rPr>
          <w:rFonts w:ascii="Times New Roman"/>
          <w:b w:val="false"/>
          <w:i w:val="false"/>
          <w:color w:val="000000"/>
          <w:sz w:val="28"/>
        </w:rPr>
        <w:t>
      7) көмірсутектерді өндіру көлемдері;</w:t>
      </w:r>
    </w:p>
    <w:bookmarkEnd w:id="22"/>
    <w:bookmarkStart w:name="z32" w:id="23"/>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w:t>
      </w:r>
    </w:p>
    <w:bookmarkEnd w:id="23"/>
    <w:bookmarkStart w:name="z33" w:id="24"/>
    <w:p>
      <w:pPr>
        <w:spacing w:after="0"/>
        <w:ind w:left="0"/>
        <w:jc w:val="both"/>
      </w:pPr>
      <w:r>
        <w:rPr>
          <w:rFonts w:ascii="Times New Roman"/>
          <w:b w:val="false"/>
          <w:i w:val="false"/>
          <w:color w:val="000000"/>
          <w:sz w:val="28"/>
        </w:rPr>
        <w:t>
      9) пайдалану ұңғымаларын іске қосу көрсеткіштері.</w:t>
      </w:r>
    </w:p>
    <w:bookmarkEnd w:id="24"/>
    <w:bookmarkStart w:name="z34" w:id="25"/>
    <w:p>
      <w:pPr>
        <w:spacing w:after="0"/>
        <w:ind w:left="0"/>
        <w:jc w:val="both"/>
      </w:pPr>
      <w:r>
        <w:rPr>
          <w:rFonts w:ascii="Times New Roman"/>
          <w:b w:val="false"/>
          <w:i w:val="false"/>
          <w:color w:val="000000"/>
          <w:sz w:val="28"/>
        </w:rPr>
        <w:t>
      Бұл ретте осы тармақта көрсетілген көрсеткіштердің мәндері Келісімшартқа енгізілмейді және жобалау құжаттарына сүйене отырып айқындалады.";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98-тармақта</w:t>
      </w:r>
      <w:r>
        <w:rPr>
          <w:rFonts w:ascii="Times New Roman"/>
          <w:b w:val="false"/>
          <w:i w:val="false"/>
          <w:color w:val="000000"/>
          <w:sz w:val="28"/>
        </w:rPr>
        <w:t>:</w:t>
      </w:r>
    </w:p>
    <w:bookmarkStart w:name="z36" w:id="26"/>
    <w:p>
      <w:pPr>
        <w:spacing w:after="0"/>
        <w:ind w:left="0"/>
        <w:jc w:val="both"/>
      </w:pPr>
      <w:r>
        <w:rPr>
          <w:rFonts w:ascii="Times New Roman"/>
          <w:b w:val="false"/>
          <w:i w:val="false"/>
          <w:color w:val="000000"/>
          <w:sz w:val="28"/>
        </w:rPr>
        <w:t>
      1) тармақша жаңа редакцияда жазылсын:</w:t>
      </w:r>
    </w:p>
    <w:bookmarkEnd w:id="26"/>
    <w:bookmarkStart w:name="z37" w:id="27"/>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bookmarkEnd w:id="27"/>
    <w:bookmarkStart w:name="z38" w:id="28"/>
    <w:p>
      <w:pPr>
        <w:spacing w:after="0"/>
        <w:ind w:left="0"/>
        <w:jc w:val="both"/>
      </w:pPr>
      <w:r>
        <w:rPr>
          <w:rFonts w:ascii="Times New Roman"/>
          <w:b w:val="false"/>
          <w:i w:val="false"/>
          <w:color w:val="000000"/>
          <w:sz w:val="28"/>
        </w:rPr>
        <w:t>
      3) тармақша жаңа редакцияда жазылсын:</w:t>
      </w:r>
    </w:p>
    <w:bookmarkEnd w:id="28"/>
    <w:bookmarkStart w:name="z39" w:id="29"/>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есепті кезеңде орындалмаған міндеттеме сомасының 10 % мөлшерінде тұрақсыздық төлемі ретінде жауап береді";</w:t>
      </w:r>
    </w:p>
    <w:bookmarkEnd w:id="29"/>
    <w:bookmarkStart w:name="z40" w:id="30"/>
    <w:p>
      <w:pPr>
        <w:spacing w:after="0"/>
        <w:ind w:left="0"/>
        <w:jc w:val="both"/>
      </w:pPr>
      <w:r>
        <w:rPr>
          <w:rFonts w:ascii="Times New Roman"/>
          <w:b w:val="false"/>
          <w:i w:val="false"/>
          <w:color w:val="000000"/>
          <w:sz w:val="28"/>
        </w:rPr>
        <w:t>
      мынадай мазмұндағы 3-1) тармақшамен толықтырылсын:</w:t>
      </w:r>
    </w:p>
    <w:bookmarkEnd w:id="30"/>
    <w:bookmarkStart w:name="z41" w:id="31"/>
    <w:p>
      <w:pPr>
        <w:spacing w:after="0"/>
        <w:ind w:left="0"/>
        <w:jc w:val="both"/>
      </w:pPr>
      <w:r>
        <w:rPr>
          <w:rFonts w:ascii="Times New Roman"/>
          <w:b w:val="false"/>
          <w:i w:val="false"/>
          <w:color w:val="000000"/>
          <w:sz w:val="28"/>
        </w:rPr>
        <w:t>
      "3-1) Келісімшартқа жұмыс бағдарламасымен (қосымша жұмыстар) көзделген барлау кезеңінде жер қойнауы учаскесінде жұмыс көлемдері мен түрлерін орындамағаны үшін – міндеттеменің есепті кезеңінде орындалмаған жұмыс көлемдерінің және түрлері құнының 10 % мөлшерінде. Бұл ретте, егер нарықтағы қолданыстағы бағалардың өзгеруі салдарынан, сондай-ақ жер қойнауын пайдаланушының еркіне тәуелсіз басқа да жағдайлардың себебінен жер қойнауын пайдаланушының нақты шығыстары Келісімшартты жасау кезінде ескерілгеннен кем болып шықса, бірақ бұл ретте Келісімшарттың 21-тармағында көрсетілген жер қойнауын пайдаланушы міндеттемелерінің физикалық көлемі толық көлемде орындалса, жер қойнауын пайдаланушының нақты шығыстарының осылай азаюы Келісімшарт бойынша міндеттемелерді бұзу болып табылмайды;";</w:t>
      </w:r>
    </w:p>
    <w:bookmarkEnd w:id="31"/>
    <w:bookmarkStart w:name="z42" w:id="32"/>
    <w:p>
      <w:pPr>
        <w:spacing w:after="0"/>
        <w:ind w:left="0"/>
        <w:jc w:val="both"/>
      </w:pPr>
      <w:r>
        <w:rPr>
          <w:rFonts w:ascii="Times New Roman"/>
          <w:b w:val="false"/>
          <w:i w:val="false"/>
          <w:color w:val="000000"/>
          <w:sz w:val="28"/>
        </w:rPr>
        <w:t>
      7) тармақша жаңа редакцияда жазылсын:</w:t>
      </w:r>
    </w:p>
    <w:bookmarkEnd w:id="32"/>
    <w:bookmarkStart w:name="z43" w:id="33"/>
    <w:p>
      <w:pPr>
        <w:spacing w:after="0"/>
        <w:ind w:left="0"/>
        <w:jc w:val="both"/>
      </w:pPr>
      <w:r>
        <w:rPr>
          <w:rFonts w:ascii="Times New Roman"/>
          <w:b w:val="false"/>
          <w:i w:val="false"/>
          <w:color w:val="000000"/>
          <w:sz w:val="28"/>
        </w:rPr>
        <w:t>
      "7) төмендегі тармақтарға сәйкес хабарламаларды жолдамағаны немесе уақытылы жолдамағаны үшін:</w:t>
      </w:r>
    </w:p>
    <w:bookmarkEnd w:id="33"/>
    <w:bookmarkStart w:name="z44" w:id="34"/>
    <w:p>
      <w:pPr>
        <w:spacing w:after="0"/>
        <w:ind w:left="0"/>
        <w:jc w:val="both"/>
      </w:pPr>
      <w:r>
        <w:rPr>
          <w:rFonts w:ascii="Times New Roman"/>
          <w:b w:val="false"/>
          <w:i w:val="false"/>
          <w:color w:val="000000"/>
          <w:sz w:val="28"/>
        </w:rPr>
        <w:t>
      Келісімшарттың 29 және 31-тармақтарына сәйкес – 5000 АЕК мөлшерінде;</w:t>
      </w:r>
    </w:p>
    <w:bookmarkEnd w:id="34"/>
    <w:bookmarkStart w:name="z45" w:id="35"/>
    <w:p>
      <w:pPr>
        <w:spacing w:after="0"/>
        <w:ind w:left="0"/>
        <w:jc w:val="both"/>
      </w:pPr>
      <w:r>
        <w:rPr>
          <w:rFonts w:ascii="Times New Roman"/>
          <w:b w:val="false"/>
          <w:i w:val="false"/>
          <w:color w:val="000000"/>
          <w:sz w:val="28"/>
        </w:rPr>
        <w:t>
      Келісімшарттың 20 және 30-тармақтарына сәйкес – 2000 АЕК мөлшерінде;</w:t>
      </w:r>
    </w:p>
    <w:bookmarkEnd w:id="35"/>
    <w:bookmarkStart w:name="z46" w:id="36"/>
    <w:p>
      <w:pPr>
        <w:spacing w:after="0"/>
        <w:ind w:left="0"/>
        <w:jc w:val="both"/>
      </w:pPr>
      <w:r>
        <w:rPr>
          <w:rFonts w:ascii="Times New Roman"/>
          <w:b w:val="false"/>
          <w:i w:val="false"/>
          <w:color w:val="000000"/>
          <w:sz w:val="28"/>
        </w:rPr>
        <w:t>
      Келісімшарттың 32-тармағына сәйкес – 100 АЕК мөлшерінде;";</w:t>
      </w:r>
    </w:p>
    <w:bookmarkEnd w:id="36"/>
    <w:bookmarkStart w:name="z47" w:id="37"/>
    <w:p>
      <w:pPr>
        <w:spacing w:after="0"/>
        <w:ind w:left="0"/>
        <w:jc w:val="both"/>
      </w:pPr>
      <w:r>
        <w:rPr>
          <w:rFonts w:ascii="Times New Roman"/>
          <w:b w:val="false"/>
          <w:i w:val="false"/>
          <w:color w:val="000000"/>
          <w:sz w:val="28"/>
        </w:rPr>
        <w:t>
      көрсетілген бұйрықпен бекітілген Көмірсутектерді өндіруге арналған үлгілік келісімшартта:</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2) тармақшасы жаңа редакцияда жазылсын:</w:t>
      </w:r>
    </w:p>
    <w:bookmarkStart w:name="z49" w:id="38"/>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17096 болып тіркелген)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қаржыландыруды жүзеге асыруға;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51" w:id="39"/>
    <w:p>
      <w:pPr>
        <w:spacing w:after="0"/>
        <w:ind w:left="0"/>
        <w:jc w:val="both"/>
      </w:pPr>
      <w:r>
        <w:rPr>
          <w:rFonts w:ascii="Times New Roman"/>
          <w:b w:val="false"/>
          <w:i w:val="false"/>
          <w:color w:val="000000"/>
          <w:sz w:val="28"/>
        </w:rPr>
        <w:t xml:space="preserve">
      "19.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пайдаланушыларды, сондай-ақ жер қойнауын пайдалану құқығы бар, дауыс беретін акцияларының (қатысу үлестерінің) елу және одан да көп пайызы ұлттық компанияға тікелей немесе жанама түрде тиесілі заңды тұлғаларды қоспағанда, жер қойнауын пайдаланушы және оның мердігерлері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қағидаларына" сәйкес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53" w:id="40"/>
    <w:p>
      <w:pPr>
        <w:spacing w:after="0"/>
        <w:ind w:left="0"/>
        <w:jc w:val="both"/>
      </w:pPr>
      <w:r>
        <w:rPr>
          <w:rFonts w:ascii="Times New Roman"/>
          <w:b w:val="false"/>
          <w:i w:val="false"/>
          <w:color w:val="000000"/>
          <w:sz w:val="28"/>
        </w:rPr>
        <w:t>
      "35. Ішкі нарықты мұнай өнімдерімен қамтамасыз ету мақсатында жер қойнауын пайдаланушылар мұнайды жеткізу графиктеріне сәйкес Қазақстан Республикасының аумағына, ал авариялық жағдайдың салдарынан мұнай өңдеу зауыты тоқталған жағдайда, одан тыс жерге де қайта өңдеуге жеткізуге міндетті.</w:t>
      </w:r>
    </w:p>
    <w:bookmarkEnd w:id="40"/>
    <w:bookmarkStart w:name="z54" w:id="41"/>
    <w:p>
      <w:pPr>
        <w:spacing w:after="0"/>
        <w:ind w:left="0"/>
        <w:jc w:val="both"/>
      </w:pPr>
      <w:r>
        <w:rPr>
          <w:rFonts w:ascii="Times New Roman"/>
          <w:b w:val="false"/>
          <w:i w:val="false"/>
          <w:color w:val="000000"/>
          <w:sz w:val="28"/>
        </w:rPr>
        <w:t xml:space="preserve">
      Осы тармақтың бірінші бөлігінде көзделген міндеттеме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алуды ұлғайтудың арнаулы әдістерін қолдана отырып өндірілген көмірсутектер көлеміне қатысты өндіру кезеңінде қолданылмайды.";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w:t>
      </w:r>
    </w:p>
    <w:bookmarkStart w:name="z56" w:id="42"/>
    <w:p>
      <w:pPr>
        <w:spacing w:after="0"/>
        <w:ind w:left="0"/>
        <w:jc w:val="both"/>
      </w:pPr>
      <w:r>
        <w:rPr>
          <w:rFonts w:ascii="Times New Roman"/>
          <w:b w:val="false"/>
          <w:i w:val="false"/>
          <w:color w:val="000000"/>
          <w:sz w:val="28"/>
        </w:rPr>
        <w:t xml:space="preserve">
      "38. Келісімшарт бойынша жер қойнауын пайдаланушының міндеттемелері ретінде ол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қорытындысын алған жобалау құжаттарының мынадай көрсеткіштерін сақтау белгіленеді:</w:t>
      </w:r>
    </w:p>
    <w:bookmarkEnd w:id="42"/>
    <w:bookmarkStart w:name="z57" w:id="43"/>
    <w:p>
      <w:pPr>
        <w:spacing w:after="0"/>
        <w:ind w:left="0"/>
        <w:jc w:val="both"/>
      </w:pPr>
      <w:r>
        <w:rPr>
          <w:rFonts w:ascii="Times New Roman"/>
          <w:b w:val="false"/>
          <w:i w:val="false"/>
          <w:color w:val="000000"/>
          <w:sz w:val="28"/>
        </w:rPr>
        <w:t>
      1) пайдалану ұңғымалары торының тығыздығы;</w:t>
      </w:r>
    </w:p>
    <w:bookmarkEnd w:id="43"/>
    <w:bookmarkStart w:name="z58" w:id="44"/>
    <w:p>
      <w:pPr>
        <w:spacing w:after="0"/>
        <w:ind w:left="0"/>
        <w:jc w:val="both"/>
      </w:pPr>
      <w:r>
        <w:rPr>
          <w:rFonts w:ascii="Times New Roman"/>
          <w:b w:val="false"/>
          <w:i w:val="false"/>
          <w:color w:val="000000"/>
          <w:sz w:val="28"/>
        </w:rPr>
        <w:t>
      2) әрбір пайдалану обьектісі бойынша өндіруші және қысыммен айдау ұңғымаларының арақатынасы;</w:t>
      </w:r>
    </w:p>
    <w:bookmarkEnd w:id="44"/>
    <w:bookmarkStart w:name="z59" w:id="45"/>
    <w:p>
      <w:pPr>
        <w:spacing w:after="0"/>
        <w:ind w:left="0"/>
        <w:jc w:val="both"/>
      </w:pPr>
      <w:r>
        <w:rPr>
          <w:rFonts w:ascii="Times New Roman"/>
          <w:b w:val="false"/>
          <w:i w:val="false"/>
          <w:color w:val="000000"/>
          <w:sz w:val="28"/>
        </w:rPr>
        <w:t>
      3) кенжатындар бойынша өтемақы коэффициенті;</w:t>
      </w:r>
    </w:p>
    <w:bookmarkEnd w:id="45"/>
    <w:bookmarkStart w:name="z60" w:id="46"/>
    <w:p>
      <w:pPr>
        <w:spacing w:after="0"/>
        <w:ind w:left="0"/>
        <w:jc w:val="both"/>
      </w:pPr>
      <w:r>
        <w:rPr>
          <w:rFonts w:ascii="Times New Roman"/>
          <w:b w:val="false"/>
          <w:i w:val="false"/>
          <w:color w:val="000000"/>
          <w:sz w:val="28"/>
        </w:rPr>
        <w:t>
      4) қабат және кенжар қысымының қанығу қысымына немесе конденсация қысымына арақатынасы;</w:t>
      </w:r>
    </w:p>
    <w:bookmarkEnd w:id="46"/>
    <w:bookmarkStart w:name="z61" w:id="47"/>
    <w:p>
      <w:pPr>
        <w:spacing w:after="0"/>
        <w:ind w:left="0"/>
        <w:jc w:val="both"/>
      </w:pPr>
      <w:r>
        <w:rPr>
          <w:rFonts w:ascii="Times New Roman"/>
          <w:b w:val="false"/>
          <w:i w:val="false"/>
          <w:color w:val="000000"/>
          <w:sz w:val="28"/>
        </w:rPr>
        <w:t>
      5) қабат қысымының кенжар қысымына арақатынасы;</w:t>
      </w:r>
    </w:p>
    <w:bookmarkEnd w:id="47"/>
    <w:bookmarkStart w:name="z62" w:id="48"/>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48"/>
    <w:bookmarkStart w:name="z63" w:id="49"/>
    <w:p>
      <w:pPr>
        <w:spacing w:after="0"/>
        <w:ind w:left="0"/>
        <w:jc w:val="both"/>
      </w:pPr>
      <w:r>
        <w:rPr>
          <w:rFonts w:ascii="Times New Roman"/>
          <w:b w:val="false"/>
          <w:i w:val="false"/>
          <w:color w:val="000000"/>
          <w:sz w:val="28"/>
        </w:rPr>
        <w:t>
      7) көмірсутектерді өндіру көлемдері;</w:t>
      </w:r>
    </w:p>
    <w:bookmarkEnd w:id="49"/>
    <w:bookmarkStart w:name="z64" w:id="50"/>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w:t>
      </w:r>
    </w:p>
    <w:bookmarkEnd w:id="50"/>
    <w:bookmarkStart w:name="z65" w:id="51"/>
    <w:p>
      <w:pPr>
        <w:spacing w:after="0"/>
        <w:ind w:left="0"/>
        <w:jc w:val="both"/>
      </w:pPr>
      <w:r>
        <w:rPr>
          <w:rFonts w:ascii="Times New Roman"/>
          <w:b w:val="false"/>
          <w:i w:val="false"/>
          <w:color w:val="000000"/>
          <w:sz w:val="28"/>
        </w:rPr>
        <w:t>
      9) пайдалану ұңғымаларын іске қосу көрсеткіштері.</w:t>
      </w:r>
    </w:p>
    <w:bookmarkEnd w:id="51"/>
    <w:bookmarkStart w:name="z66" w:id="52"/>
    <w:p>
      <w:pPr>
        <w:spacing w:after="0"/>
        <w:ind w:left="0"/>
        <w:jc w:val="both"/>
      </w:pPr>
      <w:r>
        <w:rPr>
          <w:rFonts w:ascii="Times New Roman"/>
          <w:b w:val="false"/>
          <w:i w:val="false"/>
          <w:color w:val="000000"/>
          <w:sz w:val="28"/>
        </w:rPr>
        <w:t>
      Бұл ретте осы тармақта көрсетілген көрсеткіштердің мәндері жобалау құжаттарына сүйене отырып айқындалады.";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90-тармақта</w:t>
      </w:r>
      <w:r>
        <w:rPr>
          <w:rFonts w:ascii="Times New Roman"/>
          <w:b w:val="false"/>
          <w:i w:val="false"/>
          <w:color w:val="000000"/>
          <w:sz w:val="28"/>
        </w:rPr>
        <w:t>:</w:t>
      </w:r>
    </w:p>
    <w:bookmarkStart w:name="z68" w:id="53"/>
    <w:p>
      <w:pPr>
        <w:spacing w:after="0"/>
        <w:ind w:left="0"/>
        <w:jc w:val="both"/>
      </w:pPr>
      <w:r>
        <w:rPr>
          <w:rFonts w:ascii="Times New Roman"/>
          <w:b w:val="false"/>
          <w:i w:val="false"/>
          <w:color w:val="000000"/>
          <w:sz w:val="28"/>
        </w:rPr>
        <w:t>
      1) тармақша жаңа редакцияда жазылсын:</w:t>
      </w:r>
    </w:p>
    <w:bookmarkEnd w:id="53"/>
    <w:bookmarkStart w:name="z69" w:id="54"/>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bookmarkEnd w:id="54"/>
    <w:bookmarkStart w:name="z70" w:id="55"/>
    <w:p>
      <w:pPr>
        <w:spacing w:after="0"/>
        <w:ind w:left="0"/>
        <w:jc w:val="both"/>
      </w:pPr>
      <w:r>
        <w:rPr>
          <w:rFonts w:ascii="Times New Roman"/>
          <w:b w:val="false"/>
          <w:i w:val="false"/>
          <w:color w:val="000000"/>
          <w:sz w:val="28"/>
        </w:rPr>
        <w:t>
      6) тармақша жаңа редакцияда жазылсын:</w:t>
      </w:r>
    </w:p>
    <w:bookmarkEnd w:id="55"/>
    <w:bookmarkStart w:name="z71" w:id="56"/>
    <w:p>
      <w:pPr>
        <w:spacing w:after="0"/>
        <w:ind w:left="0"/>
        <w:jc w:val="both"/>
      </w:pPr>
      <w:r>
        <w:rPr>
          <w:rFonts w:ascii="Times New Roman"/>
          <w:b w:val="false"/>
          <w:i w:val="false"/>
          <w:color w:val="000000"/>
          <w:sz w:val="28"/>
        </w:rPr>
        <w:t xml:space="preserve">
      "6) Келісімшарттың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63-тармақтарына</w:t>
      </w:r>
      <w:r>
        <w:rPr>
          <w:rFonts w:ascii="Times New Roman"/>
          <w:b w:val="false"/>
          <w:i w:val="false"/>
          <w:color w:val="000000"/>
          <w:sz w:val="28"/>
        </w:rPr>
        <w:t xml:space="preserve"> сәйкес бағдарламаларды, ақпаратты және есептерді ұсынбағаны үшін немесе уақытылы ұсынбағаны үшін – 100 АЕК мөлшерінде;";</w:t>
      </w:r>
    </w:p>
    <w:bookmarkEnd w:id="56"/>
    <w:bookmarkStart w:name="z72" w:id="57"/>
    <w:p>
      <w:pPr>
        <w:spacing w:after="0"/>
        <w:ind w:left="0"/>
        <w:jc w:val="both"/>
      </w:pPr>
      <w:r>
        <w:rPr>
          <w:rFonts w:ascii="Times New Roman"/>
          <w:b w:val="false"/>
          <w:i w:val="false"/>
          <w:color w:val="000000"/>
          <w:sz w:val="28"/>
        </w:rPr>
        <w:t>
      8) тармақша жаңа редакцияда жазылсын:</w:t>
      </w:r>
    </w:p>
    <w:bookmarkEnd w:id="57"/>
    <w:bookmarkStart w:name="z73" w:id="58"/>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жаңа редакцияда жазылсын:</w:t>
      </w:r>
    </w:p>
    <w:bookmarkStart w:name="z75" w:id="59"/>
    <w:p>
      <w:pPr>
        <w:spacing w:after="0"/>
        <w:ind w:left="0"/>
        <w:jc w:val="both"/>
      </w:pPr>
      <w:r>
        <w:rPr>
          <w:rFonts w:ascii="Times New Roman"/>
          <w:b w:val="false"/>
          <w:i w:val="false"/>
          <w:color w:val="000000"/>
          <w:sz w:val="28"/>
        </w:rPr>
        <w:t xml:space="preserve">
      "107. Өз қолданысын Тараптар өз міндеттемелерін толық орындағанға дейін сақтайтын Келісімшарттың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көзделген ережелерді қоспағанда, жер қойнауын пайдалануға арналған Келісімшарттың қолданысы Келісімшартты жасасу күніне Қазақстан Республикасының жер қойнауы және жер қойнауын пайдалану туралы заңнамасында белгіленген жағдайларда және тәртіппен тоқтатылады.";</w:t>
      </w:r>
    </w:p>
    <w:bookmarkEnd w:id="59"/>
    <w:bookmarkStart w:name="z76" w:id="60"/>
    <w:p>
      <w:pPr>
        <w:spacing w:after="0"/>
        <w:ind w:left="0"/>
        <w:jc w:val="both"/>
      </w:pPr>
      <w:r>
        <w:rPr>
          <w:rFonts w:ascii="Times New Roman"/>
          <w:b w:val="false"/>
          <w:i w:val="false"/>
          <w:color w:val="000000"/>
          <w:sz w:val="28"/>
        </w:rPr>
        <w:t>
      көрсетілген бұйрықпен бекітілген Күрделі жобалар бойынша көмірсутектерді барлауға және өндіруге арналған үлгілік келісімшартта: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78" w:id="61"/>
    <w:p>
      <w:pPr>
        <w:spacing w:after="0"/>
        <w:ind w:left="0"/>
        <w:jc w:val="both"/>
      </w:pPr>
      <w:r>
        <w:rPr>
          <w:rFonts w:ascii="Times New Roman"/>
          <w:b w:val="false"/>
          <w:i w:val="false"/>
          <w:color w:val="000000"/>
          <w:sz w:val="28"/>
        </w:rPr>
        <w:t>
      "57. Жер қойнауын пайдаланушы жеткізу графиктеріне сәйкес ішкі нарықтағы мұнай өнімдеріне қажеттілікті қамтамасыз ету мақсатында Қазақстан Республикасы аумағында өңдеу үшін мұнай беруді, ал мұнай өңдеу зауыттары авариялық жағдайға байланысты тоқтап қалған жағдайда, оның шегінен тыс жерде жүзеге асыруға міндетті.</w:t>
      </w:r>
    </w:p>
    <w:bookmarkEnd w:id="61"/>
    <w:bookmarkStart w:name="z79" w:id="62"/>
    <w:p>
      <w:pPr>
        <w:spacing w:after="0"/>
        <w:ind w:left="0"/>
        <w:jc w:val="both"/>
      </w:pPr>
      <w:r>
        <w:rPr>
          <w:rFonts w:ascii="Times New Roman"/>
          <w:b w:val="false"/>
          <w:i w:val="false"/>
          <w:color w:val="000000"/>
          <w:sz w:val="28"/>
        </w:rPr>
        <w:t>
      Осы тармақтың бірінші бөлігінде көзделген міндеттеме:</w:t>
      </w:r>
    </w:p>
    <w:bookmarkEnd w:id="62"/>
    <w:bookmarkStart w:name="z80" w:id="63"/>
    <w:p>
      <w:pPr>
        <w:spacing w:after="0"/>
        <w:ind w:left="0"/>
        <w:jc w:val="both"/>
      </w:pPr>
      <w:r>
        <w:rPr>
          <w:rFonts w:ascii="Times New Roman"/>
          <w:b w:val="false"/>
          <w:i w:val="false"/>
          <w:color w:val="000000"/>
          <w:sz w:val="28"/>
        </w:rPr>
        <w:t xml:space="preserve">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және 3) тармақшаларында көрсетілген күрделі жобалар бойынша;</w:t>
      </w:r>
    </w:p>
    <w:bookmarkEnd w:id="63"/>
    <w:bookmarkStart w:name="z81" w:id="6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алуды ұлғайтудың арнаулы әдістерін қолдана отырып өндірілген көмірсутектер көлеміне қатысты өндіру кезеңінде қолданылмайды.";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 жаңа редакцияда жазылсын:</w:t>
      </w:r>
    </w:p>
    <w:bookmarkStart w:name="z84" w:id="65"/>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 – есепті кезеңде орындалмаған міндеттемелер сомасының 10 % мөлшерінде;";</w:t>
      </w:r>
    </w:p>
    <w:bookmarkEnd w:id="65"/>
    <w:bookmarkStart w:name="z85" w:id="66"/>
    <w:p>
      <w:pPr>
        <w:spacing w:after="0"/>
        <w:ind w:left="0"/>
        <w:jc w:val="both"/>
      </w:pPr>
      <w:r>
        <w:rPr>
          <w:rFonts w:ascii="Times New Roman"/>
          <w:b w:val="false"/>
          <w:i w:val="false"/>
          <w:color w:val="000000"/>
          <w:sz w:val="28"/>
        </w:rPr>
        <w:t>
      4) тармақша жаңа редакцияда жазылсын:</w:t>
      </w:r>
    </w:p>
    <w:bookmarkEnd w:id="66"/>
    <w:bookmarkStart w:name="z86" w:id="67"/>
    <w:p>
      <w:pPr>
        <w:spacing w:after="0"/>
        <w:ind w:left="0"/>
        <w:jc w:val="both"/>
      </w:pPr>
      <w:r>
        <w:rPr>
          <w:rFonts w:ascii="Times New Roman"/>
          <w:b w:val="false"/>
          <w:i w:val="false"/>
          <w:color w:val="000000"/>
          <w:sz w:val="28"/>
        </w:rPr>
        <w:t>
      "4) жұмыс бағдарламасында (қосымша жұмыс) көзделген екі жылдық кезең ішінде жер қойнауы учаскесінде жылдық жұмыс көлемін, түрлерін және мерзімдерін орындамағаны үшін - міндеттеменің есепті кезеңіндегі орындалмаған жұмыс көлемі, түрлері және мерзімдері құнының 10 % мөлшерінде;";</w:t>
      </w:r>
    </w:p>
    <w:bookmarkEnd w:id="67"/>
    <w:bookmarkStart w:name="z87" w:id="68"/>
    <w:p>
      <w:pPr>
        <w:spacing w:after="0"/>
        <w:ind w:left="0"/>
        <w:jc w:val="both"/>
      </w:pPr>
      <w:r>
        <w:rPr>
          <w:rFonts w:ascii="Times New Roman"/>
          <w:b w:val="false"/>
          <w:i w:val="false"/>
          <w:color w:val="000000"/>
          <w:sz w:val="28"/>
        </w:rPr>
        <w:t>
      8) тармақша жаңа редакцияда жазылсын:</w:t>
      </w:r>
    </w:p>
    <w:bookmarkEnd w:id="68"/>
    <w:bookmarkStart w:name="z88" w:id="69"/>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69-тармақтарына</w:t>
      </w:r>
      <w:r>
        <w:rPr>
          <w:rFonts w:ascii="Times New Roman"/>
          <w:b w:val="false"/>
          <w:i w:val="false"/>
          <w:color w:val="000000"/>
          <w:sz w:val="28"/>
        </w:rPr>
        <w:t xml:space="preserve"> сәйкес бағдарламаларды, ақпаратты және есептерді ұсынбағаны немесе уақытылы ұсынбағаны үшін – 100 АЕК мөлшерінде;";</w:t>
      </w:r>
    </w:p>
    <w:bookmarkEnd w:id="69"/>
    <w:bookmarkStart w:name="z89" w:id="70"/>
    <w:p>
      <w:pPr>
        <w:spacing w:after="0"/>
        <w:ind w:left="0"/>
        <w:jc w:val="both"/>
      </w:pPr>
      <w:r>
        <w:rPr>
          <w:rFonts w:ascii="Times New Roman"/>
          <w:b w:val="false"/>
          <w:i w:val="false"/>
          <w:color w:val="000000"/>
          <w:sz w:val="28"/>
        </w:rPr>
        <w:t>
      көрсетілген бұйрықпен бекітілген Күрделі жобалар бойынша көмірсутектерді өндіруге арналған үлгі келісімшартта: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жаңа редакцияда жазылсын:</w:t>
      </w:r>
    </w:p>
    <w:bookmarkStart w:name="z91" w:id="71"/>
    <w:p>
      <w:pPr>
        <w:spacing w:after="0"/>
        <w:ind w:left="0"/>
        <w:jc w:val="both"/>
      </w:pPr>
      <w:r>
        <w:rPr>
          <w:rFonts w:ascii="Times New Roman"/>
          <w:b w:val="false"/>
          <w:i w:val="false"/>
          <w:color w:val="000000"/>
          <w:sz w:val="28"/>
        </w:rPr>
        <w:t>
      "50. Жер қойнауын пайдаланушы жеткізу графиктеріне сәйкес ішкі нарықтағы мұнай өнімдеріне қажеттілікті қамтамасыз ету мақсатында Қазақстан Республикасы аумағында өңдеу үшін мұнай беруді, ал мұнай өңдеу зауыттары авариялық жағдайға байланысты тоқтап қалған жағдайда, оның шегінен тыс жерде жүзеге асыруға міндетті.</w:t>
      </w:r>
    </w:p>
    <w:bookmarkEnd w:id="71"/>
    <w:bookmarkStart w:name="z92" w:id="72"/>
    <w:p>
      <w:pPr>
        <w:spacing w:after="0"/>
        <w:ind w:left="0"/>
        <w:jc w:val="both"/>
      </w:pPr>
      <w:r>
        <w:rPr>
          <w:rFonts w:ascii="Times New Roman"/>
          <w:b w:val="false"/>
          <w:i w:val="false"/>
          <w:color w:val="000000"/>
          <w:sz w:val="28"/>
        </w:rPr>
        <w:t>
      Осы тармақтың бірінші бөлігінде көзделген міндеттеме:</w:t>
      </w:r>
    </w:p>
    <w:bookmarkEnd w:id="72"/>
    <w:bookmarkStart w:name="z93" w:id="73"/>
    <w:p>
      <w:pPr>
        <w:spacing w:after="0"/>
        <w:ind w:left="0"/>
        <w:jc w:val="both"/>
      </w:pPr>
      <w:r>
        <w:rPr>
          <w:rFonts w:ascii="Times New Roman"/>
          <w:b w:val="false"/>
          <w:i w:val="false"/>
          <w:color w:val="000000"/>
          <w:sz w:val="28"/>
        </w:rPr>
        <w:t xml:space="preserve">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және 3) тармақшаларында көрсетілген күрделі жобалар бойынша;</w:t>
      </w:r>
    </w:p>
    <w:bookmarkEnd w:id="73"/>
    <w:bookmarkStart w:name="z94" w:id="7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алуды ұлғайтудың арнайы әдістерін қолдана отырып өндірілген көмірсутектер көлеміне қатысты өндіру кезеңінде қолданылмайды.";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101-тармақта</w:t>
      </w:r>
      <w:r>
        <w:rPr>
          <w:rFonts w:ascii="Times New Roman"/>
          <w:b w:val="false"/>
          <w:i w:val="false"/>
          <w:color w:val="000000"/>
          <w:sz w:val="28"/>
        </w:rPr>
        <w:t>:</w:t>
      </w:r>
    </w:p>
    <w:bookmarkStart w:name="z96" w:id="75"/>
    <w:p>
      <w:pPr>
        <w:spacing w:after="0"/>
        <w:ind w:left="0"/>
        <w:jc w:val="both"/>
      </w:pPr>
      <w:r>
        <w:rPr>
          <w:rFonts w:ascii="Times New Roman"/>
          <w:b w:val="false"/>
          <w:i w:val="false"/>
          <w:color w:val="000000"/>
          <w:sz w:val="28"/>
        </w:rPr>
        <w:t>
      1) тармақша жаңа редакцияда жазылсын:</w:t>
      </w:r>
    </w:p>
    <w:bookmarkEnd w:id="75"/>
    <w:bookmarkStart w:name="z97" w:id="76"/>
    <w:p>
      <w:pPr>
        <w:spacing w:after="0"/>
        <w:ind w:left="0"/>
        <w:jc w:val="both"/>
      </w:pPr>
      <w:r>
        <w:rPr>
          <w:rFonts w:ascii="Times New Roman"/>
          <w:b w:val="false"/>
          <w:i w:val="false"/>
          <w:color w:val="000000"/>
          <w:sz w:val="28"/>
        </w:rPr>
        <w:t>
      "1) тауалардағы, жұмыстардағы және көрсетілетін қызметтердегі елішілік құндылық бойынша міндеттемелерді орындамағаны үшін – есепті кезеңде орындалмаған міндеттемелер сомасының 10 % мөлшерінде;";</w:t>
      </w:r>
    </w:p>
    <w:bookmarkEnd w:id="76"/>
    <w:bookmarkStart w:name="z98" w:id="77"/>
    <w:p>
      <w:pPr>
        <w:spacing w:after="0"/>
        <w:ind w:left="0"/>
        <w:jc w:val="both"/>
      </w:pPr>
      <w:r>
        <w:rPr>
          <w:rFonts w:ascii="Times New Roman"/>
          <w:b w:val="false"/>
          <w:i w:val="false"/>
          <w:color w:val="000000"/>
          <w:sz w:val="28"/>
        </w:rPr>
        <w:t>
      8) тармақша жаңа редакцияда жазылсын:</w:t>
      </w:r>
    </w:p>
    <w:bookmarkEnd w:id="77"/>
    <w:bookmarkStart w:name="z99" w:id="78"/>
    <w:p>
      <w:pPr>
        <w:spacing w:after="0"/>
        <w:ind w:left="0"/>
        <w:jc w:val="both"/>
      </w:pPr>
      <w:r>
        <w:rPr>
          <w:rFonts w:ascii="Times New Roman"/>
          <w:b w:val="false"/>
          <w:i w:val="false"/>
          <w:color w:val="000000"/>
          <w:sz w:val="28"/>
        </w:rPr>
        <w:t>
      "8) мыналарға сәйкес хабарламаларды жібермегені немесе уақытылы жібермегені үшін:</w:t>
      </w:r>
    </w:p>
    <w:bookmarkEnd w:id="78"/>
    <w:bookmarkStart w:name="z100" w:id="79"/>
    <w:p>
      <w:pPr>
        <w:spacing w:after="0"/>
        <w:ind w:left="0"/>
        <w:jc w:val="both"/>
      </w:pPr>
      <w:r>
        <w:rPr>
          <w:rFonts w:ascii="Times New Roman"/>
          <w:b w:val="false"/>
          <w:i w:val="false"/>
          <w:color w:val="000000"/>
          <w:sz w:val="28"/>
        </w:rPr>
        <w:t>
      Келісімшарттың 24 және 26-тармақтары бойынша – 5 000 АЕК мөлшерінде;</w:t>
      </w:r>
    </w:p>
    <w:bookmarkEnd w:id="79"/>
    <w:bookmarkStart w:name="z101" w:id="80"/>
    <w:p>
      <w:pPr>
        <w:spacing w:after="0"/>
        <w:ind w:left="0"/>
        <w:jc w:val="both"/>
      </w:pPr>
      <w:r>
        <w:rPr>
          <w:rFonts w:ascii="Times New Roman"/>
          <w:b w:val="false"/>
          <w:i w:val="false"/>
          <w:color w:val="000000"/>
          <w:sz w:val="28"/>
        </w:rPr>
        <w:t>
      Келісімшарттың 19 және 25-тармақтары бойынша – 2 000 АЕК мөлшерінде;</w:t>
      </w:r>
    </w:p>
    <w:bookmarkEnd w:id="80"/>
    <w:bookmarkStart w:name="z102" w:id="81"/>
    <w:p>
      <w:pPr>
        <w:spacing w:after="0"/>
        <w:ind w:left="0"/>
        <w:jc w:val="both"/>
      </w:pPr>
      <w:r>
        <w:rPr>
          <w:rFonts w:ascii="Times New Roman"/>
          <w:b w:val="false"/>
          <w:i w:val="false"/>
          <w:color w:val="000000"/>
          <w:sz w:val="28"/>
        </w:rPr>
        <w:t>
      Келісімшарттың 27-тармағы бойынша – 100 АЕК мөлшерінде;";</w:t>
      </w:r>
    </w:p>
    <w:bookmarkEnd w:id="81"/>
    <w:bookmarkStart w:name="z103" w:id="8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"Аз зерттелген аумақтар шегінде орналасқан жер қойнауы учаскесінде көмірсутектерін барлауға және өндіруге арналған үлгілік келісімшарт" 6-қосымшамен толықтырылсын.</w:t>
      </w:r>
    </w:p>
    <w:bookmarkEnd w:id="82"/>
    <w:bookmarkStart w:name="z104" w:id="83"/>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83"/>
    <w:bookmarkStart w:name="z105" w:id="8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4"/>
    <w:bookmarkStart w:name="z106" w:id="8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Энергетика министрлігінің интернет-ресурсында орналастыруды;</w:t>
      </w:r>
    </w:p>
    <w:bookmarkEnd w:id="85"/>
    <w:bookmarkStart w:name="z107" w:id="8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86"/>
    <w:bookmarkStart w:name="z108" w:id="8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7"/>
    <w:bookmarkStart w:name="z109" w:id="8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Акбаров</w:t>
            </w:r>
            <w:r>
              <w:rPr>
                <w:rFonts w:ascii="Times New Roman"/>
                <w:b w:val="false"/>
                <w:i w:val="false"/>
                <w:color w:val="000000"/>
                <w:sz w:val="20"/>
              </w:rPr>
              <w:t>
</w:t>
            </w:r>
          </w:p>
        </w:tc>
      </w:tr>
    </w:tbl>
    <w:p>
      <w:pPr>
        <w:spacing w:after="0"/>
        <w:ind w:left="0"/>
        <w:jc w:val="both"/>
      </w:pPr>
      <w:bookmarkStart w:name="z111" w:id="89"/>
      <w:r>
        <w:rPr>
          <w:rFonts w:ascii="Times New Roman"/>
          <w:b w:val="false"/>
          <w:i w:val="false"/>
          <w:color w:val="000000"/>
          <w:sz w:val="28"/>
        </w:rPr>
        <w:t>
      "КЕЛІСІЛДІ"</w:t>
      </w:r>
    </w:p>
    <w:bookmarkEnd w:id="8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Қаржы министрлігі </w:t>
      </w:r>
    </w:p>
    <w:p>
      <w:pPr>
        <w:spacing w:after="0"/>
        <w:ind w:left="0"/>
        <w:jc w:val="both"/>
      </w:pPr>
      <w:bookmarkStart w:name="z112" w:id="90"/>
      <w:r>
        <w:rPr>
          <w:rFonts w:ascii="Times New Roman"/>
          <w:b w:val="false"/>
          <w:i w:val="false"/>
          <w:color w:val="000000"/>
          <w:sz w:val="28"/>
        </w:rPr>
        <w:t>
      "КЕЛІСІЛДІ"</w:t>
      </w:r>
    </w:p>
    <w:bookmarkEnd w:id="9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наурыздағы</w:t>
            </w:r>
            <w:r>
              <w:br/>
            </w:r>
            <w:r>
              <w:rPr>
                <w:rFonts w:ascii="Times New Roman"/>
                <w:b w:val="false"/>
                <w:i w:val="false"/>
                <w:color w:val="000000"/>
                <w:sz w:val="20"/>
              </w:rPr>
              <w:t>№ 134-н/қ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6-қосымша</w:t>
            </w:r>
          </w:p>
        </w:tc>
      </w:tr>
    </w:tbl>
    <w:bookmarkStart w:name="z114" w:id="91"/>
    <w:p>
      <w:pPr>
        <w:spacing w:after="0"/>
        <w:ind w:left="0"/>
        <w:jc w:val="left"/>
      </w:pPr>
      <w:r>
        <w:rPr>
          <w:rFonts w:ascii="Times New Roman"/>
          <w:b/>
          <w:i w:val="false"/>
          <w:color w:val="000000"/>
        </w:rPr>
        <w:t xml:space="preserve"> АЗ ЗЕРТТЕЛГЕН АУМАҚТАР ШЕГІНДЕ ОРНАЛАСҚАН ЖЕР ҚОЙНАУЫ УЧАСКЕСІНДЕ КӨМІРСУТЕКТЕРДІ БАРЛАУҒА ЖӘНЕ ӨНДІРУГЕ АРНАЛҒАН ҮЛГІЛІК КЕЛІСІМШАРТ</w:t>
      </w:r>
    </w:p>
    <w:bookmarkEnd w:id="91"/>
    <w:bookmarkStart w:name="z115" w:id="92"/>
    <w:p>
      <w:pPr>
        <w:spacing w:after="0"/>
        <w:ind w:left="0"/>
        <w:jc w:val="both"/>
      </w:pPr>
      <w:r>
        <w:rPr>
          <w:rFonts w:ascii="Times New Roman"/>
          <w:b w:val="false"/>
          <w:i w:val="false"/>
          <w:color w:val="000000"/>
          <w:sz w:val="28"/>
        </w:rPr>
        <w:t>
      Аз зерттелген аумақтар шегінде орналасқан жер қойнауы учаскесінде көмірсутектерін барлауға және өндіруге арналған келісімшарт (бұдан әрі – Келісімшарт) бұдан әрі бірлесіп Тараптар деп аталатын, құзыретті орган ретінде</w:t>
      </w:r>
    </w:p>
    <w:bookmarkEnd w:id="92"/>
    <w:bookmarkStart w:name="z116" w:id="93"/>
    <w:p>
      <w:pPr>
        <w:spacing w:after="0"/>
        <w:ind w:left="0"/>
        <w:jc w:val="both"/>
      </w:pPr>
      <w:r>
        <w:rPr>
          <w:rFonts w:ascii="Times New Roman"/>
          <w:b w:val="false"/>
          <w:i w:val="false"/>
          <w:color w:val="000000"/>
          <w:sz w:val="28"/>
        </w:rPr>
        <w:t xml:space="preserve">
      Қазақстан Республикасының атынан әрекет ететін </w:t>
      </w:r>
    </w:p>
    <w:bookmarkEnd w:id="93"/>
    <w:bookmarkStart w:name="z117" w:id="94"/>
    <w:p>
      <w:pPr>
        <w:spacing w:after="0"/>
        <w:ind w:left="0"/>
        <w:jc w:val="both"/>
      </w:pPr>
      <w:r>
        <w:rPr>
          <w:rFonts w:ascii="Times New Roman"/>
          <w:b w:val="false"/>
          <w:i w:val="false"/>
          <w:color w:val="000000"/>
          <w:sz w:val="28"/>
        </w:rPr>
        <w:t>
      ________________________________________________________________</w:t>
      </w:r>
    </w:p>
    <w:bookmarkEnd w:id="94"/>
    <w:bookmarkStart w:name="z118" w:id="95"/>
    <w:p>
      <w:pPr>
        <w:spacing w:after="0"/>
        <w:ind w:left="0"/>
        <w:jc w:val="both"/>
      </w:pPr>
      <w:r>
        <w:rPr>
          <w:rFonts w:ascii="Times New Roman"/>
          <w:b w:val="false"/>
          <w:i w:val="false"/>
          <w:color w:val="000000"/>
          <w:sz w:val="28"/>
        </w:rPr>
        <w:t>
                   (мемлекеттік органның атауы) және</w:t>
      </w:r>
    </w:p>
    <w:bookmarkEnd w:id="95"/>
    <w:bookmarkStart w:name="z119" w:id="96"/>
    <w:p>
      <w:pPr>
        <w:spacing w:after="0"/>
        <w:ind w:left="0"/>
        <w:jc w:val="both"/>
      </w:pPr>
      <w:r>
        <w:rPr>
          <w:rFonts w:ascii="Times New Roman"/>
          <w:b w:val="false"/>
          <w:i w:val="false"/>
          <w:color w:val="000000"/>
          <w:sz w:val="28"/>
        </w:rPr>
        <w:t>
      ________________________________________________________________</w:t>
      </w:r>
    </w:p>
    <w:bookmarkEnd w:id="96"/>
    <w:bookmarkStart w:name="z120" w:id="97"/>
    <w:p>
      <w:pPr>
        <w:spacing w:after="0"/>
        <w:ind w:left="0"/>
        <w:jc w:val="both"/>
      </w:pPr>
      <w:r>
        <w:rPr>
          <w:rFonts w:ascii="Times New Roman"/>
          <w:b w:val="false"/>
          <w:i w:val="false"/>
          <w:color w:val="000000"/>
          <w:sz w:val="28"/>
        </w:rPr>
        <w:t>
       (жеке тұлғаның тегі, аты, әкесінің аты немесе заңды тұлғаның атауы.</w:t>
      </w:r>
    </w:p>
    <w:bookmarkEnd w:id="97"/>
    <w:bookmarkStart w:name="z121" w:id="98"/>
    <w:p>
      <w:pPr>
        <w:spacing w:after="0"/>
        <w:ind w:left="0"/>
        <w:jc w:val="both"/>
      </w:pPr>
      <w:r>
        <w:rPr>
          <w:rFonts w:ascii="Times New Roman"/>
          <w:b w:val="false"/>
          <w:i w:val="false"/>
          <w:color w:val="000000"/>
          <w:sz w:val="28"/>
        </w:rPr>
        <w:t>
      Егер Келісімшарт бойынша жер қойнауын пайдаланушылар екі немесе одан көп тұлғалар болса, онда әр тұлғаның</w:t>
      </w:r>
    </w:p>
    <w:bookmarkEnd w:id="98"/>
    <w:bookmarkStart w:name="z122" w:id="99"/>
    <w:p>
      <w:pPr>
        <w:spacing w:after="0"/>
        <w:ind w:left="0"/>
        <w:jc w:val="both"/>
      </w:pPr>
      <w:r>
        <w:rPr>
          <w:rFonts w:ascii="Times New Roman"/>
          <w:b w:val="false"/>
          <w:i w:val="false"/>
          <w:color w:val="000000"/>
          <w:sz w:val="28"/>
        </w:rPr>
        <w:t>
      Тегі, аты, әкесінің аты (ол бар болған жағдайда) және осындай тұлғалардың әрқайсысына тиесілі жер қойнауын пайдалану құқығындағы үлесінің мөлшері көрсетіледі) (бұдан әрі – жер қойнауын пайдаланушы).</w:t>
      </w:r>
    </w:p>
    <w:bookmarkEnd w:id="99"/>
    <w:bookmarkStart w:name="z123" w:id="100"/>
    <w:p>
      <w:pPr>
        <w:spacing w:after="0"/>
        <w:ind w:left="0"/>
        <w:jc w:val="both"/>
      </w:pPr>
      <w:r>
        <w:rPr>
          <w:rFonts w:ascii="Times New Roman"/>
          <w:b w:val="false"/>
          <w:i w:val="false"/>
          <w:color w:val="000000"/>
          <w:sz w:val="28"/>
        </w:rPr>
        <w:t>
      Осы келісімшартқа Тараптар көмірсутектер бойынша жер қойнауын пайдалану құқығын беру бойынша аукционның ___________________________________________________________________нәтижелеріне сәйкес 20____ жылғы "____" ____________ қол қойды.</w:t>
      </w:r>
    </w:p>
    <w:bookmarkEnd w:id="100"/>
    <w:bookmarkStart w:name="z124" w:id="101"/>
    <w:p>
      <w:pPr>
        <w:spacing w:after="0"/>
        <w:ind w:left="0"/>
        <w:jc w:val="left"/>
      </w:pPr>
      <w:r>
        <w:rPr>
          <w:rFonts w:ascii="Times New Roman"/>
          <w:b/>
          <w:i w:val="false"/>
          <w:color w:val="000000"/>
        </w:rPr>
        <w:t xml:space="preserve"> Мазмұны</w:t>
      </w:r>
    </w:p>
    <w:bookmarkEnd w:id="101"/>
    <w:bookmarkStart w:name="z125" w:id="102"/>
    <w:p>
      <w:pPr>
        <w:spacing w:after="0"/>
        <w:ind w:left="0"/>
        <w:jc w:val="both"/>
      </w:pPr>
      <w:r>
        <w:rPr>
          <w:rFonts w:ascii="Times New Roman"/>
          <w:b w:val="false"/>
          <w:i w:val="false"/>
          <w:color w:val="000000"/>
          <w:sz w:val="28"/>
        </w:rPr>
        <w:t>
      Кіріспе</w:t>
      </w:r>
    </w:p>
    <w:bookmarkEnd w:id="102"/>
    <w:bookmarkStart w:name="z126" w:id="103"/>
    <w:p>
      <w:pPr>
        <w:spacing w:after="0"/>
        <w:ind w:left="0"/>
        <w:jc w:val="both"/>
      </w:pPr>
      <w:r>
        <w:rPr>
          <w:rFonts w:ascii="Times New Roman"/>
          <w:b w:val="false"/>
          <w:i w:val="false"/>
          <w:color w:val="000000"/>
          <w:sz w:val="28"/>
        </w:rPr>
        <w:t>
      1-тарау. Келісімшарттың мәні</w:t>
      </w:r>
    </w:p>
    <w:bookmarkEnd w:id="103"/>
    <w:bookmarkStart w:name="z127" w:id="104"/>
    <w:p>
      <w:pPr>
        <w:spacing w:after="0"/>
        <w:ind w:left="0"/>
        <w:jc w:val="both"/>
      </w:pPr>
      <w:r>
        <w:rPr>
          <w:rFonts w:ascii="Times New Roman"/>
          <w:b w:val="false"/>
          <w:i w:val="false"/>
          <w:color w:val="000000"/>
          <w:sz w:val="28"/>
        </w:rPr>
        <w:t>
      2-тарау. Келісімшарттың қолданылу мерзімі</w:t>
      </w:r>
    </w:p>
    <w:bookmarkEnd w:id="104"/>
    <w:bookmarkStart w:name="z128" w:id="105"/>
    <w:p>
      <w:pPr>
        <w:spacing w:after="0"/>
        <w:ind w:left="0"/>
        <w:jc w:val="both"/>
      </w:pPr>
      <w:r>
        <w:rPr>
          <w:rFonts w:ascii="Times New Roman"/>
          <w:b w:val="false"/>
          <w:i w:val="false"/>
          <w:color w:val="000000"/>
          <w:sz w:val="28"/>
        </w:rPr>
        <w:t>
      3-тарау. Жер қойнауы учаскесінің шекаралары</w:t>
      </w:r>
    </w:p>
    <w:bookmarkEnd w:id="105"/>
    <w:bookmarkStart w:name="z129" w:id="106"/>
    <w:p>
      <w:pPr>
        <w:spacing w:after="0"/>
        <w:ind w:left="0"/>
        <w:jc w:val="both"/>
      </w:pPr>
      <w:r>
        <w:rPr>
          <w:rFonts w:ascii="Times New Roman"/>
          <w:b w:val="false"/>
          <w:i w:val="false"/>
          <w:color w:val="000000"/>
          <w:sz w:val="28"/>
        </w:rPr>
        <w:t>
      4-тарау. Құзыретті органның құқықтары</w:t>
      </w:r>
    </w:p>
    <w:bookmarkEnd w:id="106"/>
    <w:bookmarkStart w:name="z130" w:id="107"/>
    <w:p>
      <w:pPr>
        <w:spacing w:after="0"/>
        <w:ind w:left="0"/>
        <w:jc w:val="both"/>
      </w:pPr>
      <w:r>
        <w:rPr>
          <w:rFonts w:ascii="Times New Roman"/>
          <w:b w:val="false"/>
          <w:i w:val="false"/>
          <w:color w:val="000000"/>
          <w:sz w:val="28"/>
        </w:rPr>
        <w:t>
      5-тарау. Құзыретті органның міндеттері</w:t>
      </w:r>
    </w:p>
    <w:bookmarkEnd w:id="107"/>
    <w:bookmarkStart w:name="z131" w:id="108"/>
    <w:p>
      <w:pPr>
        <w:spacing w:after="0"/>
        <w:ind w:left="0"/>
        <w:jc w:val="both"/>
      </w:pPr>
      <w:r>
        <w:rPr>
          <w:rFonts w:ascii="Times New Roman"/>
          <w:b w:val="false"/>
          <w:i w:val="false"/>
          <w:color w:val="000000"/>
          <w:sz w:val="28"/>
        </w:rPr>
        <w:t>
      6-тарау. Жер қойнауын пайдаланушының құқықтары</w:t>
      </w:r>
    </w:p>
    <w:bookmarkEnd w:id="108"/>
    <w:bookmarkStart w:name="z132" w:id="109"/>
    <w:p>
      <w:pPr>
        <w:spacing w:after="0"/>
        <w:ind w:left="0"/>
        <w:jc w:val="both"/>
      </w:pPr>
      <w:r>
        <w:rPr>
          <w:rFonts w:ascii="Times New Roman"/>
          <w:b w:val="false"/>
          <w:i w:val="false"/>
          <w:color w:val="000000"/>
          <w:sz w:val="28"/>
        </w:rPr>
        <w:t>
      7-тарау. Жер қойнауын пайдаланушының міндеттері</w:t>
      </w:r>
    </w:p>
    <w:bookmarkEnd w:id="109"/>
    <w:bookmarkStart w:name="z133" w:id="110"/>
    <w:p>
      <w:pPr>
        <w:spacing w:after="0"/>
        <w:ind w:left="0"/>
        <w:jc w:val="both"/>
      </w:pPr>
      <w:r>
        <w:rPr>
          <w:rFonts w:ascii="Times New Roman"/>
          <w:b w:val="false"/>
          <w:i w:val="false"/>
          <w:color w:val="000000"/>
          <w:sz w:val="28"/>
        </w:rPr>
        <w:t>
      8-тару. Жер қойнауын пайдалану жөніндегі операцияларды жүргізу шарттары</w:t>
      </w:r>
    </w:p>
    <w:bookmarkEnd w:id="110"/>
    <w:bookmarkStart w:name="z134" w:id="111"/>
    <w:p>
      <w:pPr>
        <w:spacing w:after="0"/>
        <w:ind w:left="0"/>
        <w:jc w:val="both"/>
      </w:pPr>
      <w:r>
        <w:rPr>
          <w:rFonts w:ascii="Times New Roman"/>
          <w:b w:val="false"/>
          <w:i w:val="false"/>
          <w:color w:val="000000"/>
          <w:sz w:val="28"/>
        </w:rPr>
        <w:t>
      1-параграф. Жалпы талаптар</w:t>
      </w:r>
    </w:p>
    <w:bookmarkEnd w:id="111"/>
    <w:bookmarkStart w:name="z135" w:id="112"/>
    <w:p>
      <w:pPr>
        <w:spacing w:after="0"/>
        <w:ind w:left="0"/>
        <w:jc w:val="both"/>
      </w:pPr>
      <w:r>
        <w:rPr>
          <w:rFonts w:ascii="Times New Roman"/>
          <w:b w:val="false"/>
          <w:i w:val="false"/>
          <w:color w:val="000000"/>
          <w:sz w:val="28"/>
        </w:rPr>
        <w:t>
      2-параграф. Жер қойнауын және қоршаған ортаны қорғау, жер қойнауын ұтымды және кешенді пайдалану</w:t>
      </w:r>
    </w:p>
    <w:bookmarkEnd w:id="112"/>
    <w:bookmarkStart w:name="z136" w:id="113"/>
    <w:p>
      <w:pPr>
        <w:spacing w:after="0"/>
        <w:ind w:left="0"/>
        <w:jc w:val="both"/>
      </w:pPr>
      <w:r>
        <w:rPr>
          <w:rFonts w:ascii="Times New Roman"/>
          <w:b w:val="false"/>
          <w:i w:val="false"/>
          <w:color w:val="000000"/>
          <w:sz w:val="28"/>
        </w:rPr>
        <w:t>
      3-параграф. Салық салу</w:t>
      </w:r>
    </w:p>
    <w:bookmarkEnd w:id="113"/>
    <w:bookmarkStart w:name="z137" w:id="114"/>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bookmarkEnd w:id="114"/>
    <w:bookmarkStart w:name="z138" w:id="115"/>
    <w:p>
      <w:pPr>
        <w:spacing w:after="0"/>
        <w:ind w:left="0"/>
        <w:jc w:val="both"/>
      </w:pPr>
      <w:r>
        <w:rPr>
          <w:rFonts w:ascii="Times New Roman"/>
          <w:b w:val="false"/>
          <w:i w:val="false"/>
          <w:color w:val="000000"/>
          <w:sz w:val="28"/>
        </w:rPr>
        <w:t>
      5-параграф. Есепке алу және есептілік</w:t>
      </w:r>
    </w:p>
    <w:bookmarkEnd w:id="115"/>
    <w:bookmarkStart w:name="z139" w:id="116"/>
    <w:p>
      <w:pPr>
        <w:spacing w:after="0"/>
        <w:ind w:left="0"/>
        <w:jc w:val="both"/>
      </w:pPr>
      <w:r>
        <w:rPr>
          <w:rFonts w:ascii="Times New Roman"/>
          <w:b w:val="false"/>
          <w:i w:val="false"/>
          <w:color w:val="000000"/>
          <w:sz w:val="28"/>
        </w:rPr>
        <w:t>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116"/>
    <w:bookmarkStart w:name="z140" w:id="117"/>
    <w:p>
      <w:pPr>
        <w:spacing w:after="0"/>
        <w:ind w:left="0"/>
        <w:jc w:val="both"/>
      </w:pPr>
      <w:r>
        <w:rPr>
          <w:rFonts w:ascii="Times New Roman"/>
          <w:b w:val="false"/>
          <w:i w:val="false"/>
          <w:color w:val="000000"/>
          <w:sz w:val="28"/>
        </w:rPr>
        <w:t>
      7-параграф. Мүлікке және ақпаратқа меншік құқығы</w:t>
      </w:r>
    </w:p>
    <w:bookmarkEnd w:id="117"/>
    <w:bookmarkStart w:name="z141" w:id="118"/>
    <w:p>
      <w:pPr>
        <w:spacing w:after="0"/>
        <w:ind w:left="0"/>
        <w:jc w:val="both"/>
      </w:pPr>
      <w:r>
        <w:rPr>
          <w:rFonts w:ascii="Times New Roman"/>
          <w:b w:val="false"/>
          <w:i w:val="false"/>
          <w:color w:val="000000"/>
          <w:sz w:val="28"/>
        </w:rPr>
        <w:t>
      8-параграф. Жер қойнауын пайдалану құқығы тоқтатылған кездегі жер қойнауы учаскесі және мүлік</w:t>
      </w:r>
    </w:p>
    <w:bookmarkEnd w:id="118"/>
    <w:bookmarkStart w:name="z142" w:id="119"/>
    <w:p>
      <w:pPr>
        <w:spacing w:after="0"/>
        <w:ind w:left="0"/>
        <w:jc w:val="both"/>
      </w:pPr>
      <w:r>
        <w:rPr>
          <w:rFonts w:ascii="Times New Roman"/>
          <w:b w:val="false"/>
          <w:i w:val="false"/>
          <w:color w:val="000000"/>
          <w:sz w:val="28"/>
        </w:rPr>
        <w:t>
      9-тарау. Жер қойнауын пайдаланушының Келісімшарт талаптарын сақтауын бақылау</w:t>
      </w:r>
    </w:p>
    <w:bookmarkEnd w:id="119"/>
    <w:bookmarkStart w:name="z143" w:id="120"/>
    <w:p>
      <w:pPr>
        <w:spacing w:after="0"/>
        <w:ind w:left="0"/>
        <w:jc w:val="both"/>
      </w:pPr>
      <w:r>
        <w:rPr>
          <w:rFonts w:ascii="Times New Roman"/>
          <w:b w:val="false"/>
          <w:i w:val="false"/>
          <w:color w:val="000000"/>
          <w:sz w:val="28"/>
        </w:rPr>
        <w:t>
      10-тарау. Жер қойнауын пайдаланушының жауаптылығы</w:t>
      </w:r>
    </w:p>
    <w:bookmarkEnd w:id="120"/>
    <w:bookmarkStart w:name="z144" w:id="121"/>
    <w:p>
      <w:pPr>
        <w:spacing w:after="0"/>
        <w:ind w:left="0"/>
        <w:jc w:val="both"/>
      </w:pPr>
      <w:r>
        <w:rPr>
          <w:rFonts w:ascii="Times New Roman"/>
          <w:b w:val="false"/>
          <w:i w:val="false"/>
          <w:color w:val="000000"/>
          <w:sz w:val="28"/>
        </w:rPr>
        <w:t>
      11-тарау. Еңсерілмейтін күш</w:t>
      </w:r>
    </w:p>
    <w:bookmarkEnd w:id="121"/>
    <w:bookmarkStart w:name="z145" w:id="122"/>
    <w:p>
      <w:pPr>
        <w:spacing w:after="0"/>
        <w:ind w:left="0"/>
        <w:jc w:val="both"/>
      </w:pPr>
      <w:r>
        <w:rPr>
          <w:rFonts w:ascii="Times New Roman"/>
          <w:b w:val="false"/>
          <w:i w:val="false"/>
          <w:color w:val="000000"/>
          <w:sz w:val="28"/>
        </w:rPr>
        <w:t>
      12-тарау. Құпиялылық</w:t>
      </w:r>
    </w:p>
    <w:bookmarkEnd w:id="122"/>
    <w:bookmarkStart w:name="z146" w:id="123"/>
    <w:p>
      <w:pPr>
        <w:spacing w:after="0"/>
        <w:ind w:left="0"/>
        <w:jc w:val="both"/>
      </w:pPr>
      <w:r>
        <w:rPr>
          <w:rFonts w:ascii="Times New Roman"/>
          <w:b w:val="false"/>
          <w:i w:val="false"/>
          <w:color w:val="000000"/>
          <w:sz w:val="28"/>
        </w:rPr>
        <w:t>
      13-тарау. Дауларды шешу тәртібі</w:t>
      </w:r>
    </w:p>
    <w:bookmarkEnd w:id="123"/>
    <w:bookmarkStart w:name="z147" w:id="124"/>
    <w:p>
      <w:pPr>
        <w:spacing w:after="0"/>
        <w:ind w:left="0"/>
        <w:jc w:val="both"/>
      </w:pPr>
      <w:r>
        <w:rPr>
          <w:rFonts w:ascii="Times New Roman"/>
          <w:b w:val="false"/>
          <w:i w:val="false"/>
          <w:color w:val="000000"/>
          <w:sz w:val="28"/>
        </w:rPr>
        <w:t>
      14-тарау. Келісімшартты өзгерту және оның қолданысын тоқтату</w:t>
      </w:r>
    </w:p>
    <w:bookmarkEnd w:id="124"/>
    <w:bookmarkStart w:name="z148" w:id="125"/>
    <w:p>
      <w:pPr>
        <w:spacing w:after="0"/>
        <w:ind w:left="0"/>
        <w:jc w:val="both"/>
      </w:pPr>
      <w:r>
        <w:rPr>
          <w:rFonts w:ascii="Times New Roman"/>
          <w:b w:val="false"/>
          <w:i w:val="false"/>
          <w:color w:val="000000"/>
          <w:sz w:val="28"/>
        </w:rPr>
        <w:t>
      15-тарау. Қорытынды ережелер</w:t>
      </w:r>
    </w:p>
    <w:bookmarkEnd w:id="125"/>
    <w:bookmarkStart w:name="z149" w:id="126"/>
    <w:p>
      <w:pPr>
        <w:spacing w:after="0"/>
        <w:ind w:left="0"/>
        <w:jc w:val="both"/>
      </w:pPr>
      <w:r>
        <w:rPr>
          <w:rFonts w:ascii="Times New Roman"/>
          <w:b w:val="false"/>
          <w:i w:val="false"/>
          <w:color w:val="000000"/>
          <w:sz w:val="28"/>
        </w:rPr>
        <w:t xml:space="preserve">
      Келісімшартқа қосымшалар: </w:t>
      </w:r>
    </w:p>
    <w:bookmarkEnd w:id="126"/>
    <w:bookmarkStart w:name="z150" w:id="127"/>
    <w:p>
      <w:pPr>
        <w:spacing w:after="0"/>
        <w:ind w:left="0"/>
        <w:jc w:val="both"/>
      </w:pPr>
      <w:r>
        <w:rPr>
          <w:rFonts w:ascii="Times New Roman"/>
          <w:b w:val="false"/>
          <w:i w:val="false"/>
          <w:color w:val="000000"/>
          <w:sz w:val="28"/>
        </w:rPr>
        <w:t xml:space="preserve">
      1-қосымша – Жер қойнауы учаскесінің (учаскелерінің) кеңістіктік шекаралары; </w:t>
      </w:r>
    </w:p>
    <w:bookmarkEnd w:id="127"/>
    <w:bookmarkStart w:name="z151" w:id="128"/>
    <w:p>
      <w:pPr>
        <w:spacing w:after="0"/>
        <w:ind w:left="0"/>
        <w:jc w:val="both"/>
      </w:pPr>
      <w:r>
        <w:rPr>
          <w:rFonts w:ascii="Times New Roman"/>
          <w:b w:val="false"/>
          <w:i w:val="false"/>
          <w:color w:val="000000"/>
          <w:sz w:val="28"/>
        </w:rPr>
        <w:t>
      2-қосымша – Барлау кезеңінің алғашқы үш жылының жұмыс бағдарламасы;</w:t>
      </w:r>
    </w:p>
    <w:bookmarkEnd w:id="128"/>
    <w:bookmarkStart w:name="z152" w:id="129"/>
    <w:p>
      <w:pPr>
        <w:spacing w:after="0"/>
        <w:ind w:left="0"/>
        <w:jc w:val="both"/>
      </w:pPr>
      <w:r>
        <w:rPr>
          <w:rFonts w:ascii="Times New Roman"/>
          <w:b w:val="false"/>
          <w:i w:val="false"/>
          <w:color w:val="000000"/>
          <w:sz w:val="28"/>
        </w:rPr>
        <w:t>
      3-қосымша – Ұзарту кезеңіне жұмыстардың ең аз көлемі мен түрлері;</w:t>
      </w:r>
    </w:p>
    <w:bookmarkEnd w:id="129"/>
    <w:bookmarkStart w:name="z153" w:id="130"/>
    <w:p>
      <w:pPr>
        <w:spacing w:after="0"/>
        <w:ind w:left="0"/>
        <w:jc w:val="both"/>
      </w:pPr>
      <w:r>
        <w:rPr>
          <w:rFonts w:ascii="Times New Roman"/>
          <w:b w:val="false"/>
          <w:i w:val="false"/>
          <w:color w:val="000000"/>
          <w:sz w:val="28"/>
        </w:rPr>
        <w:t>
      4-қосымша – Жер қойнауын пайдаланушының қосымша міндеттемелері.</w:t>
      </w:r>
    </w:p>
    <w:bookmarkEnd w:id="130"/>
    <w:bookmarkStart w:name="z154" w:id="131"/>
    <w:p>
      <w:pPr>
        <w:spacing w:after="0"/>
        <w:ind w:left="0"/>
        <w:jc w:val="left"/>
      </w:pPr>
      <w:r>
        <w:rPr>
          <w:rFonts w:ascii="Times New Roman"/>
          <w:b/>
          <w:i w:val="false"/>
          <w:color w:val="000000"/>
        </w:rPr>
        <w:t xml:space="preserve"> Кіріспе</w:t>
      </w:r>
    </w:p>
    <w:bookmarkEnd w:id="131"/>
    <w:bookmarkStart w:name="z155" w:id="132"/>
    <w:p>
      <w:pPr>
        <w:spacing w:after="0"/>
        <w:ind w:left="0"/>
        <w:jc w:val="both"/>
      </w:pPr>
      <w:r>
        <w:rPr>
          <w:rFonts w:ascii="Times New Roman"/>
          <w:b w:val="false"/>
          <w:i w:val="false"/>
          <w:color w:val="000000"/>
          <w:sz w:val="28"/>
        </w:rPr>
        <w:t>
      Мыналарды:</w:t>
      </w:r>
    </w:p>
    <w:bookmarkEnd w:id="132"/>
    <w:bookmarkStart w:name="z156" w:id="133"/>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bookmarkEnd w:id="133"/>
    <w:bookmarkStart w:name="z157" w:id="134"/>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негіздерде, талаптарда және шегінде пайдалануға беретіндігін;</w:t>
      </w:r>
    </w:p>
    <w:bookmarkEnd w:id="134"/>
    <w:bookmarkStart w:name="z158" w:id="135"/>
    <w:p>
      <w:pPr>
        <w:spacing w:after="0"/>
        <w:ind w:left="0"/>
        <w:jc w:val="both"/>
      </w:pPr>
      <w:r>
        <w:rPr>
          <w:rFonts w:ascii="Times New Roman"/>
          <w:b w:val="false"/>
          <w:i w:val="false"/>
          <w:color w:val="000000"/>
          <w:sz w:val="28"/>
        </w:rPr>
        <w:t>
      3) Жер қойнауын пайдаланушының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bookmarkEnd w:id="135"/>
    <w:bookmarkStart w:name="z159" w:id="136"/>
    <w:p>
      <w:pPr>
        <w:spacing w:after="0"/>
        <w:ind w:left="0"/>
        <w:jc w:val="both"/>
      </w:pPr>
      <w:r>
        <w:rPr>
          <w:rFonts w:ascii="Times New Roman"/>
          <w:b w:val="false"/>
          <w:i w:val="false"/>
          <w:color w:val="000000"/>
          <w:sz w:val="28"/>
        </w:rPr>
        <w:t>
      4) Қазақстан Республикасы Үкіметі құзыретті органды белгілегендігін және оған Келісімшартты жасасу және орындау құқығын бергендігін;</w:t>
      </w:r>
    </w:p>
    <w:bookmarkEnd w:id="136"/>
    <w:bookmarkStart w:name="z160" w:id="137"/>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bookmarkEnd w:id="137"/>
    <w:bookmarkStart w:name="z161" w:id="138"/>
    <w:p>
      <w:pPr>
        <w:spacing w:after="0"/>
        <w:ind w:left="0"/>
        <w:jc w:val="both"/>
      </w:pPr>
      <w:r>
        <w:rPr>
          <w:rFonts w:ascii="Times New Roman"/>
          <w:b w:val="false"/>
          <w:i w:val="false"/>
          <w:color w:val="000000"/>
          <w:sz w:val="28"/>
        </w:rPr>
        <w:t xml:space="preserve">
      6) Жер қойнауын пайдалануға арналған келісімшарт мазмұны, орындалуы және тоқтатылуы </w:t>
      </w:r>
      <w:r>
        <w:rPr>
          <w:rFonts w:ascii="Times New Roman"/>
          <w:b w:val="false"/>
          <w:i w:val="false"/>
          <w:color w:val="000000"/>
          <w:sz w:val="28"/>
        </w:rPr>
        <w:t>Кодексте</w:t>
      </w:r>
      <w:r>
        <w:rPr>
          <w:rFonts w:ascii="Times New Roman"/>
          <w:b w:val="false"/>
          <w:i w:val="false"/>
          <w:color w:val="000000"/>
          <w:sz w:val="28"/>
        </w:rPr>
        <w:t xml:space="preserve"> сәйкес айқындалатын шарт болып табылады;</w:t>
      </w:r>
    </w:p>
    <w:bookmarkEnd w:id="138"/>
    <w:bookmarkStart w:name="z162" w:id="139"/>
    <w:p>
      <w:pPr>
        <w:spacing w:after="0"/>
        <w:ind w:left="0"/>
        <w:jc w:val="both"/>
      </w:pPr>
      <w:r>
        <w:rPr>
          <w:rFonts w:ascii="Times New Roman"/>
          <w:b w:val="false"/>
          <w:i w:val="false"/>
          <w:color w:val="000000"/>
          <w:sz w:val="28"/>
        </w:rPr>
        <w:t>
      7) Қазақстан Республикасы атынан құзыретті орган мен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 Қазақстан Республикасы атынан құзыретті орган мен жер қойнауын пайдаланушы төмендегілер туралы уағдаласады:</w:t>
      </w:r>
    </w:p>
    <w:bookmarkEnd w:id="139"/>
    <w:bookmarkStart w:name="z163" w:id="140"/>
    <w:p>
      <w:pPr>
        <w:spacing w:after="0"/>
        <w:ind w:left="0"/>
        <w:jc w:val="left"/>
      </w:pPr>
      <w:r>
        <w:rPr>
          <w:rFonts w:ascii="Times New Roman"/>
          <w:b/>
          <w:i w:val="false"/>
          <w:color w:val="000000"/>
        </w:rPr>
        <w:t xml:space="preserve"> 1-тарау. Келісімшарттың мәні</w:t>
      </w:r>
    </w:p>
    <w:bookmarkEnd w:id="140"/>
    <w:bookmarkStart w:name="z164" w:id="141"/>
    <w:p>
      <w:pPr>
        <w:spacing w:after="0"/>
        <w:ind w:left="0"/>
        <w:jc w:val="both"/>
      </w:pPr>
      <w:r>
        <w:rPr>
          <w:rFonts w:ascii="Times New Roman"/>
          <w:b w:val="false"/>
          <w:i w:val="false"/>
          <w:color w:val="000000"/>
          <w:sz w:val="28"/>
        </w:rPr>
        <w:t xml:space="preserve">
      1. Құзыретті орган Қазақстан Республикасы атынан жер қойнауын пайдаланушыға Келісімшартта белгіленген мерзімге жер қойнауын пайдалану құқығын береді, ал жер қойнауын пайдаланушы өз есебінен және тәуекелімен Келісімшарттың талаптарына және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пайдалануды жүзеге асыруға міндеттенеді.</w:t>
      </w:r>
    </w:p>
    <w:bookmarkEnd w:id="141"/>
    <w:bookmarkStart w:name="z165" w:id="142"/>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туындайды.</w:t>
      </w:r>
    </w:p>
    <w:bookmarkEnd w:id="142"/>
    <w:bookmarkStart w:name="z166" w:id="143"/>
    <w:p>
      <w:pPr>
        <w:spacing w:after="0"/>
        <w:ind w:left="0"/>
        <w:jc w:val="both"/>
      </w:pPr>
      <w:r>
        <w:rPr>
          <w:rFonts w:ascii="Times New Roman"/>
          <w:b w:val="false"/>
          <w:i w:val="false"/>
          <w:color w:val="000000"/>
          <w:sz w:val="28"/>
        </w:rPr>
        <w:t>
      3. Жер қойнауын пайдаланушы жер қойнауы және жер қойнауын пайдалану туралы Қазақстан Республикасының заңнамасында көзделген ережелерді және Келісімшарттың ережелерін сақтаған жағдайда, жер қойнауын пайдаланушы жер қойнауы учаскесінде кез келген көмірсутектерді барлауды және өндіруді жүзеге асыруға құқылы.</w:t>
      </w:r>
    </w:p>
    <w:bookmarkEnd w:id="143"/>
    <w:bookmarkStart w:name="z167" w:id="144"/>
    <w:p>
      <w:pPr>
        <w:spacing w:after="0"/>
        <w:ind w:left="0"/>
        <w:jc w:val="left"/>
      </w:pPr>
      <w:r>
        <w:rPr>
          <w:rFonts w:ascii="Times New Roman"/>
          <w:b/>
          <w:i w:val="false"/>
          <w:color w:val="000000"/>
        </w:rPr>
        <w:t xml:space="preserve"> 2-тарау. Келісімшарттың қолданылу мерзімі</w:t>
      </w:r>
    </w:p>
    <w:bookmarkEnd w:id="144"/>
    <w:bookmarkStart w:name="z168" w:id="145"/>
    <w:p>
      <w:pPr>
        <w:spacing w:after="0"/>
        <w:ind w:left="0"/>
        <w:jc w:val="both"/>
      </w:pPr>
      <w:r>
        <w:rPr>
          <w:rFonts w:ascii="Times New Roman"/>
          <w:b w:val="false"/>
          <w:i w:val="false"/>
          <w:color w:val="000000"/>
          <w:sz w:val="28"/>
        </w:rPr>
        <w:t>
      4. Келісімшарттың 5-тармағында көрсетілген Келісімшарттың қолданылу мерзімі онда біртіндеп бекітілген барлау кезеңімен, дайындық кезеңімен (қажет болса) және өндіру кезеңімен айқындалады.</w:t>
      </w:r>
    </w:p>
    <w:bookmarkEnd w:id="145"/>
    <w:bookmarkStart w:name="z169" w:id="146"/>
    <w:p>
      <w:pPr>
        <w:spacing w:after="0"/>
        <w:ind w:left="0"/>
        <w:jc w:val="both"/>
      </w:pPr>
      <w:r>
        <w:rPr>
          <w:rFonts w:ascii="Times New Roman"/>
          <w:b w:val="false"/>
          <w:i w:val="false"/>
          <w:color w:val="000000"/>
          <w:sz w:val="28"/>
        </w:rPr>
        <w:t>
      5. Келісімшарт ___ жылға тең мерзімге жасалған және _____ жылғы "___" __________ дейін қолданылады.</w:t>
      </w:r>
    </w:p>
    <w:bookmarkEnd w:id="146"/>
    <w:bookmarkStart w:name="z170" w:id="147"/>
    <w:p>
      <w:pPr>
        <w:spacing w:after="0"/>
        <w:ind w:left="0"/>
        <w:jc w:val="both"/>
      </w:pPr>
      <w:r>
        <w:rPr>
          <w:rFonts w:ascii="Times New Roman"/>
          <w:b w:val="false"/>
          <w:i w:val="false"/>
          <w:color w:val="000000"/>
          <w:sz w:val="28"/>
        </w:rPr>
        <w:t>
      Ескертпе: Келісімшарт жасасқан кезде үш жылды құрайтын барлау кезеңінің бастапқы ұзақтығы көрсетіледі.</w:t>
      </w:r>
    </w:p>
    <w:bookmarkEnd w:id="147"/>
    <w:bookmarkStart w:name="z171" w:id="148"/>
    <w:p>
      <w:pPr>
        <w:spacing w:after="0"/>
        <w:ind w:left="0"/>
        <w:jc w:val="both"/>
      </w:pPr>
      <w:r>
        <w:rPr>
          <w:rFonts w:ascii="Times New Roman"/>
          <w:b w:val="false"/>
          <w:i w:val="false"/>
          <w:color w:val="000000"/>
          <w:sz w:val="28"/>
        </w:rPr>
        <w:t>
      Кейінгі ұзартулар кезінде Келісімшарттың 5-тармағында, Келісімшарттың қолданылу мерзімінен басқа, ұзартылатын барлау кезеңінің, сондай-ақ Келісімшартта көрсетілген жер қойнауының әрбір учаскесі бойынша дайындық кезеңінің (бар болса) және өндіру кезеңінің ұзақтығы көрсетіледі.</w:t>
      </w:r>
    </w:p>
    <w:bookmarkEnd w:id="148"/>
    <w:bookmarkStart w:name="z172" w:id="149"/>
    <w:p>
      <w:pPr>
        <w:spacing w:after="0"/>
        <w:ind w:left="0"/>
        <w:jc w:val="both"/>
      </w:pPr>
      <w:r>
        <w:rPr>
          <w:rFonts w:ascii="Times New Roman"/>
          <w:b w:val="false"/>
          <w:i w:val="false"/>
          <w:color w:val="000000"/>
          <w:sz w:val="28"/>
        </w:rPr>
        <w:t>
      Келісімшарттың қолданылу мерзімінің аяқталу күнін Құзыретті орган Келісімшартты (Келісімшартқа толықтыруды) тіркеу кезінде енгізеді.</w:t>
      </w:r>
    </w:p>
    <w:bookmarkEnd w:id="149"/>
    <w:bookmarkStart w:name="z173" w:id="150"/>
    <w:p>
      <w:pPr>
        <w:spacing w:after="0"/>
        <w:ind w:left="0"/>
        <w:jc w:val="both"/>
      </w:pPr>
      <w:r>
        <w:rPr>
          <w:rFonts w:ascii="Times New Roman"/>
          <w:b w:val="false"/>
          <w:i w:val="false"/>
          <w:color w:val="000000"/>
          <w:sz w:val="28"/>
        </w:rPr>
        <w:t>
      6. Келісімшарттың 5-тармағында көрсетілген Келісімшарттың қолданылу мерзімі Келісімшартты жасасу күніне Кодексте белгіленген жағдайларда, тәртіппен және талаптармен Тараптардың Келісімшартқа қосымшаларды жасасуы арқылы мына жағдайларда ұзартылуы мүмкін:</w:t>
      </w:r>
    </w:p>
    <w:bookmarkEnd w:id="150"/>
    <w:bookmarkStart w:name="z174" w:id="151"/>
    <w:p>
      <w:pPr>
        <w:spacing w:after="0"/>
        <w:ind w:left="0"/>
        <w:jc w:val="both"/>
      </w:pPr>
      <w:r>
        <w:rPr>
          <w:rFonts w:ascii="Times New Roman"/>
          <w:b w:val="false"/>
          <w:i w:val="false"/>
          <w:color w:val="000000"/>
          <w:sz w:val="28"/>
        </w:rPr>
        <w:t>
      1) барлау кезеңі ұзартылғанда;</w:t>
      </w:r>
    </w:p>
    <w:bookmarkEnd w:id="151"/>
    <w:bookmarkStart w:name="z175" w:id="152"/>
    <w:p>
      <w:pPr>
        <w:spacing w:after="0"/>
        <w:ind w:left="0"/>
        <w:jc w:val="both"/>
      </w:pPr>
      <w:r>
        <w:rPr>
          <w:rFonts w:ascii="Times New Roman"/>
          <w:b w:val="false"/>
          <w:i w:val="false"/>
          <w:color w:val="000000"/>
          <w:sz w:val="28"/>
        </w:rPr>
        <w:t>
      2) дайындық кезеңі бекітілгенде;</w:t>
      </w:r>
    </w:p>
    <w:bookmarkEnd w:id="152"/>
    <w:bookmarkStart w:name="z176" w:id="153"/>
    <w:p>
      <w:pPr>
        <w:spacing w:after="0"/>
        <w:ind w:left="0"/>
        <w:jc w:val="both"/>
      </w:pPr>
      <w:r>
        <w:rPr>
          <w:rFonts w:ascii="Times New Roman"/>
          <w:b w:val="false"/>
          <w:i w:val="false"/>
          <w:color w:val="000000"/>
          <w:sz w:val="28"/>
        </w:rPr>
        <w:t>
      3) өндіру кезеңі бекітілгенде.</w:t>
      </w:r>
    </w:p>
    <w:bookmarkEnd w:id="153"/>
    <w:bookmarkStart w:name="z177" w:id="154"/>
    <w:p>
      <w:pPr>
        <w:spacing w:after="0"/>
        <w:ind w:left="0"/>
        <w:jc w:val="both"/>
      </w:pPr>
      <w:r>
        <w:rPr>
          <w:rFonts w:ascii="Times New Roman"/>
          <w:b w:val="false"/>
          <w:i w:val="false"/>
          <w:color w:val="000000"/>
          <w:sz w:val="28"/>
        </w:rPr>
        <w:t>
      Егер жер қойнауын пайдаланушы Қазақстан Республикасының заңнамасына сәйкес еңсерілмейтін күш жағдайларына дәлелдерді ұсынса, құзыретті орган келісімшарттың қолданыс мерзімін осындай жағдайлардың қолданыс мерзіміне ұзартады</w:t>
      </w:r>
    </w:p>
    <w:bookmarkEnd w:id="154"/>
    <w:bookmarkStart w:name="z178" w:id="155"/>
    <w:p>
      <w:pPr>
        <w:spacing w:after="0"/>
        <w:ind w:left="0"/>
        <w:jc w:val="both"/>
      </w:pPr>
      <w:r>
        <w:rPr>
          <w:rFonts w:ascii="Times New Roman"/>
          <w:b w:val="false"/>
          <w:i w:val="false"/>
          <w:color w:val="000000"/>
          <w:sz w:val="28"/>
        </w:rPr>
        <w:t>
      7. Егер көмірсутектерді барлауға және өндіруге арналған бір келісімшарттың шеңберінде аз зерттелген аумақтар шегінде орналасқан жер қойнауы учаскесінде бірнеше көмірсутек кен орындары ашылған болса, онда олардың әрқайсысы үшін келісімшартта жекелеген учаске және өндіру кезеңі бекітіледі.</w:t>
      </w:r>
    </w:p>
    <w:bookmarkEnd w:id="155"/>
    <w:bookmarkStart w:name="z179" w:id="156"/>
    <w:p>
      <w:pPr>
        <w:spacing w:after="0"/>
        <w:ind w:left="0"/>
        <w:jc w:val="both"/>
      </w:pPr>
      <w:r>
        <w:rPr>
          <w:rFonts w:ascii="Times New Roman"/>
          <w:b w:val="false"/>
          <w:i w:val="false"/>
          <w:color w:val="000000"/>
          <w:sz w:val="28"/>
        </w:rPr>
        <w:t>
      Бұл ретте жер қойнауының қандай да бір учаскесі бойынша өндіру кезеңі аяқталған жағдайда, жер қойнауын пайдалануға арналған келісімшарт өз қолданысын жер қойнауының қалған учаскелеріне қатысты ғана жалғастырады.</w:t>
      </w:r>
    </w:p>
    <w:bookmarkEnd w:id="156"/>
    <w:bookmarkStart w:name="z180" w:id="157"/>
    <w:p>
      <w:pPr>
        <w:spacing w:after="0"/>
        <w:ind w:left="0"/>
        <w:jc w:val="both"/>
      </w:pPr>
      <w:r>
        <w:rPr>
          <w:rFonts w:ascii="Times New Roman"/>
          <w:b w:val="false"/>
          <w:i w:val="false"/>
          <w:color w:val="000000"/>
          <w:sz w:val="28"/>
        </w:rPr>
        <w:t>
      8. Келісімшарттың 5-тармағында көрсетілген Келісімшарттың қолданылу мерзімі Тараптардың Келісімшартқа толықтыру жасасуы немесе жер қойнауы учаскесі (учаскелері) бойынша өндіру кезеңі (кезеңдері) ұзартылған жағдайда оны жаңа редакцияда жазу арқылы Кодексте ұзарту күніне белгіленген тәртіппен және талаптармен ұзартылуы мүмкін.</w:t>
      </w:r>
    </w:p>
    <w:bookmarkEnd w:id="157"/>
    <w:bookmarkStart w:name="z181" w:id="158"/>
    <w:p>
      <w:pPr>
        <w:spacing w:after="0"/>
        <w:ind w:left="0"/>
        <w:jc w:val="both"/>
      </w:pPr>
      <w:r>
        <w:rPr>
          <w:rFonts w:ascii="Times New Roman"/>
          <w:b w:val="false"/>
          <w:i w:val="false"/>
          <w:color w:val="000000"/>
          <w:sz w:val="28"/>
        </w:rPr>
        <w:t>
      Егер Келісімшарт үлгілік келісімшартқа сәйкес келетін болса, өндіру кезеңін ұзарту кезінде жер қойнауын пайдаланушы мен Құзыретті орган арасында ұзарту туралы шешім қабылданған күннен бастап бір айдың ішінде өндіру кезеңін ұзартуды көздейтін Келісімшартқа толықтыру жасалады.</w:t>
      </w:r>
    </w:p>
    <w:bookmarkEnd w:id="158"/>
    <w:bookmarkStart w:name="z182" w:id="159"/>
    <w:p>
      <w:pPr>
        <w:spacing w:after="0"/>
        <w:ind w:left="0"/>
        <w:jc w:val="both"/>
      </w:pPr>
      <w:r>
        <w:rPr>
          <w:rFonts w:ascii="Times New Roman"/>
          <w:b w:val="false"/>
          <w:i w:val="false"/>
          <w:color w:val="000000"/>
          <w:sz w:val="28"/>
        </w:rPr>
        <w:t>
      Егер Келісімшарт үлгілік келісімшартқа сәйкес келмейтін болса, өндіру кезеңін ұзарту кезінде жер қойнауын пайдаланушы және құзыретті органның арасында ұзарту туралы шешім қабылданған күннен бастап екі айдың ішінде көмірсутектерді өндіруге арналған үлгілік келісімшартқа сәйкес әзірленген жаңа редакциядағы көмірсутектерді өндіруге арналған келісімшарт жасалады.</w:t>
      </w:r>
    </w:p>
    <w:bookmarkEnd w:id="159"/>
    <w:bookmarkStart w:name="z183" w:id="160"/>
    <w:p>
      <w:pPr>
        <w:spacing w:after="0"/>
        <w:ind w:left="0"/>
        <w:jc w:val="both"/>
      </w:pPr>
      <w:r>
        <w:rPr>
          <w:rFonts w:ascii="Times New Roman"/>
          <w:b w:val="false"/>
          <w:i w:val="false"/>
          <w:color w:val="000000"/>
          <w:sz w:val="28"/>
        </w:rPr>
        <w:t>
      9. Егер Келісімшарттың шеңберінде көмірсутектерді өндіру кезеңі кемінде жиырма жыл мерзімге белгіленген жағдайда, онда өндіру кезеңін ұзарту кезінде Келісімшарттың талаптары осындай ұзарту күніне әрекет ететін Қазақстан Республикасының заңнамасына сәйкес келтірілуге тиіс.</w:t>
      </w:r>
    </w:p>
    <w:bookmarkEnd w:id="160"/>
    <w:bookmarkStart w:name="z184" w:id="161"/>
    <w:p>
      <w:pPr>
        <w:spacing w:after="0"/>
        <w:ind w:left="0"/>
        <w:jc w:val="both"/>
      </w:pPr>
      <w:r>
        <w:rPr>
          <w:rFonts w:ascii="Times New Roman"/>
          <w:b w:val="false"/>
          <w:i w:val="false"/>
          <w:color w:val="000000"/>
          <w:sz w:val="28"/>
        </w:rPr>
        <w:t>
      10. Келісімшарт құзыретті органда тіркелген күннен бастап күшіне енеді.</w:t>
      </w:r>
    </w:p>
    <w:bookmarkEnd w:id="161"/>
    <w:bookmarkStart w:name="z185" w:id="162"/>
    <w:p>
      <w:pPr>
        <w:spacing w:after="0"/>
        <w:ind w:left="0"/>
        <w:jc w:val="both"/>
      </w:pPr>
      <w:r>
        <w:rPr>
          <w:rFonts w:ascii="Times New Roman"/>
          <w:b w:val="false"/>
          <w:i w:val="false"/>
          <w:color w:val="000000"/>
          <w:sz w:val="28"/>
        </w:rPr>
        <w:t>
      11. Ұзарту мерзімі, егер тараптар өзге мерзімді келіспесе, Келісімшарт тіркелген күннен бастап есептеледі.</w:t>
      </w:r>
    </w:p>
    <w:bookmarkEnd w:id="162"/>
    <w:bookmarkStart w:name="z186" w:id="163"/>
    <w:p>
      <w:pPr>
        <w:spacing w:after="0"/>
        <w:ind w:left="0"/>
        <w:jc w:val="left"/>
      </w:pPr>
      <w:r>
        <w:rPr>
          <w:rFonts w:ascii="Times New Roman"/>
          <w:b/>
          <w:i w:val="false"/>
          <w:color w:val="000000"/>
        </w:rPr>
        <w:t xml:space="preserve"> 3-тарау. Жер қойнауы учаскесінің шекаралары</w:t>
      </w:r>
    </w:p>
    <w:bookmarkEnd w:id="163"/>
    <w:bookmarkStart w:name="z187" w:id="164"/>
    <w:p>
      <w:pPr>
        <w:spacing w:after="0"/>
        <w:ind w:left="0"/>
        <w:jc w:val="both"/>
      </w:pPr>
      <w:r>
        <w:rPr>
          <w:rFonts w:ascii="Times New Roman"/>
          <w:b w:val="false"/>
          <w:i w:val="false"/>
          <w:color w:val="000000"/>
          <w:sz w:val="28"/>
        </w:rPr>
        <w:t>
      12. Жер қойнауын пайдаланушы Келісімшартқа сәйкес көмірсутектерді барлау немесе өндіру жөніндегі операцияларды жүргізуге құқылы болатын жер қойнауы учаскесінің кеңістікті шекаралары Келісімшарттың ажырамас бөлігі болып табылатын 1-қосымшада белгіленеді.</w:t>
      </w:r>
    </w:p>
    <w:bookmarkEnd w:id="164"/>
    <w:bookmarkStart w:name="z188" w:id="165"/>
    <w:p>
      <w:pPr>
        <w:spacing w:after="0"/>
        <w:ind w:left="0"/>
        <w:jc w:val="both"/>
      </w:pPr>
      <w:r>
        <w:rPr>
          <w:rFonts w:ascii="Times New Roman"/>
          <w:b w:val="false"/>
          <w:i w:val="false"/>
          <w:color w:val="000000"/>
          <w:sz w:val="28"/>
        </w:rPr>
        <w:t>
      Аталған қосымшаны дайындау мақсаттары үшін:</w:t>
      </w:r>
    </w:p>
    <w:bookmarkEnd w:id="165"/>
    <w:bookmarkStart w:name="z189" w:id="166"/>
    <w:p>
      <w:pPr>
        <w:spacing w:after="0"/>
        <w:ind w:left="0"/>
        <w:jc w:val="both"/>
      </w:pPr>
      <w:r>
        <w:rPr>
          <w:rFonts w:ascii="Times New Roman"/>
          <w:b w:val="false"/>
          <w:i w:val="false"/>
          <w:color w:val="000000"/>
          <w:sz w:val="28"/>
        </w:rPr>
        <w:t>
      1) көмірсутектерді барлауға және өндіруге арналған келісімшарт бойынша көмірсутектерді барлау немесе өндіру учаскесінің бастапқы кеңістікті шекаралары мемлекеттік жер қойнауы қорын басқару бағдаламасына сәйкес айқындалады;</w:t>
      </w:r>
    </w:p>
    <w:bookmarkEnd w:id="166"/>
    <w:bookmarkStart w:name="z190" w:id="167"/>
    <w:p>
      <w:pPr>
        <w:spacing w:after="0"/>
        <w:ind w:left="0"/>
        <w:jc w:val="both"/>
      </w:pPr>
      <w:r>
        <w:rPr>
          <w:rFonts w:ascii="Times New Roman"/>
          <w:b w:val="false"/>
          <w:i w:val="false"/>
          <w:color w:val="000000"/>
          <w:sz w:val="28"/>
        </w:rPr>
        <w:t xml:space="preserve">
      2) табылған кенжатынды (кенжатындар жиынтығын) бағалау мақсатында көмірсутектерді барлауға және өндіруге арналған келісімшарт бойынша барлау кезеңін ұзарту кезінде барлау учаскесінің (учаскелерінің) кеңістікті шекаралары жер қойнауын пайдаланушы бекіткен және осы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табылған кенжатынды (кенжатындар жиынтығын) бағалау жөніндегі жұмыстарды көздейтін барлау жұмыстарының жобасына толықтыруға сәйкес айқындалады;</w:t>
      </w:r>
    </w:p>
    <w:bookmarkEnd w:id="167"/>
    <w:bookmarkStart w:name="z191" w:id="168"/>
    <w:p>
      <w:pPr>
        <w:spacing w:after="0"/>
        <w:ind w:left="0"/>
        <w:jc w:val="both"/>
      </w:pPr>
      <w:r>
        <w:rPr>
          <w:rFonts w:ascii="Times New Roman"/>
          <w:b w:val="false"/>
          <w:i w:val="false"/>
          <w:color w:val="000000"/>
          <w:sz w:val="28"/>
        </w:rPr>
        <w:t>
      3) табылған кенжатынды (кенжатындар жиынтығын) сынамалап пайдалану мақсатында көмірсутектерді барлауға және өндіруге арналған келісімшарт бойынша барлау кезеңін ұзарту кезінде барлау учаскесінің (учаскелерінің) кеңістікті шекаралары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сынамалап пайдалану жобасымен айқындалады;</w:t>
      </w:r>
    </w:p>
    <w:bookmarkEnd w:id="168"/>
    <w:bookmarkStart w:name="z192" w:id="169"/>
    <w:p>
      <w:pPr>
        <w:spacing w:after="0"/>
        <w:ind w:left="0"/>
        <w:jc w:val="both"/>
      </w:pPr>
      <w:r>
        <w:rPr>
          <w:rFonts w:ascii="Times New Roman"/>
          <w:b w:val="false"/>
          <w:i w:val="false"/>
          <w:color w:val="000000"/>
          <w:sz w:val="28"/>
        </w:rPr>
        <w:t>
      4) көмірсутектерді барлауға және өндіруге арналған келісімшарт бойынша барлау кезеңі аяқталғаннан кейін өндіру учаскесін (учаскелерін) бекіту кезінде (жоғарғы шекараларын қоспағанда) көмірсутектерді өндіру учаскесінің (учаскелерінің) кеңістікті шекаралары жер қойнауын пайдаланушы бекіткен және жер қойнауы мемлекеттік сараптамасының оң қорытындысын алған, геологиялық қорларды есептеу бойынша есеппен айқындалады;</w:t>
      </w:r>
    </w:p>
    <w:bookmarkEnd w:id="169"/>
    <w:bookmarkStart w:name="z193" w:id="170"/>
    <w:p>
      <w:pPr>
        <w:spacing w:after="0"/>
        <w:ind w:left="0"/>
        <w:jc w:val="both"/>
      </w:pPr>
      <w:r>
        <w:rPr>
          <w:rFonts w:ascii="Times New Roman"/>
          <w:b w:val="false"/>
          <w:i w:val="false"/>
          <w:color w:val="000000"/>
          <w:sz w:val="28"/>
        </w:rPr>
        <w:t xml:space="preserve">
      5) көмірсутектерді барлауға және өндіруге немесе өндіруге арналған келісімшарт бойынша жер қойнауының бастапқы учаскесін ұлғайту мақсатында сұралатын жер қойнауы учаскесінің кеңістікті шекаралары жер қойнауын зерделеу жөніндегі уәкілетті органмен келісу (сұралатын жер қойнауы учаскесінің жер қойнауын пайдаланудан бос болуы тұрғысынан) бойынша жер қойнауын пайдаланушы бекіткен және осы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табылған кенжатынның (кенжатындар жиынтығының) болжанатын контурын белгілейтін тиісті базалық жобалау құжатына толықтыруға сәйкес айқындалады;</w:t>
      </w:r>
    </w:p>
    <w:bookmarkEnd w:id="170"/>
    <w:bookmarkStart w:name="z194" w:id="171"/>
    <w:p>
      <w:pPr>
        <w:spacing w:after="0"/>
        <w:ind w:left="0"/>
        <w:jc w:val="both"/>
      </w:pPr>
      <w:r>
        <w:rPr>
          <w:rFonts w:ascii="Times New Roman"/>
          <w:b w:val="false"/>
          <w:i w:val="false"/>
          <w:color w:val="000000"/>
          <w:sz w:val="28"/>
        </w:rPr>
        <w:t xml:space="preserve">
      6) көмірсутектерді барлауға және өндіруге немесе өндіруге арналған келісімшарт бойынша жер бетіндегі (жер қойнауы учаскесінің аумағындағы) тұйық контурларды (шекараларды) өзгертпей, жер қойнауы учаскесінің төменгі кеңістіктік шекарасын бес мың метрге дейін тереңдету мақсатында сұралатын жер қойнауы учаскесінің кеңістікті шекаралары жер қойнауын зерделеу жөніндегі уәкілетті органмен келісу (сұралатын жер қойнауы учаскесінің жер қойнауын пайдаланудан бос болуы тұрғысынан) бойынша жер қойнауын пайдаланушы бекіткен және осы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кен орнын игеру жобасымен (оған енгізілетін өзгерістер мен толықтырулар) сәйкес айқындалады;</w:t>
      </w:r>
    </w:p>
    <w:bookmarkEnd w:id="171"/>
    <w:bookmarkStart w:name="z195" w:id="172"/>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114-бабына</w:t>
      </w:r>
      <w:r>
        <w:rPr>
          <w:rFonts w:ascii="Times New Roman"/>
          <w:b w:val="false"/>
          <w:i w:val="false"/>
          <w:color w:val="000000"/>
          <w:sz w:val="28"/>
        </w:rPr>
        <w:t xml:space="preserve"> сәйкес мемлекетке қайтару арқылы жер қойнауы учаскесі азайтылғаннан кейін жер қойнауын пайдаланушыда қалатын көмірсутектерді барлау немесе өндіру учаскесінің кеңістікті шекараларын жер қойнауын пайдаланушы айқындайды;</w:t>
      </w:r>
    </w:p>
    <w:bookmarkEnd w:id="172"/>
    <w:bookmarkStart w:name="z196" w:id="173"/>
    <w:p>
      <w:pPr>
        <w:spacing w:after="0"/>
        <w:ind w:left="0"/>
        <w:jc w:val="both"/>
      </w:pPr>
      <w:r>
        <w:rPr>
          <w:rFonts w:ascii="Times New Roman"/>
          <w:b w:val="false"/>
          <w:i w:val="false"/>
          <w:color w:val="000000"/>
          <w:sz w:val="28"/>
        </w:rPr>
        <w:t xml:space="preserve">
      8) барлау немесе өндіру учаскелерінің кеңістікті шекаралары Кодекстің </w:t>
      </w:r>
      <w:r>
        <w:rPr>
          <w:rFonts w:ascii="Times New Roman"/>
          <w:b w:val="false"/>
          <w:i w:val="false"/>
          <w:color w:val="000000"/>
          <w:sz w:val="28"/>
        </w:rPr>
        <w:t>115-бабына</w:t>
      </w:r>
      <w:r>
        <w:rPr>
          <w:rFonts w:ascii="Times New Roman"/>
          <w:b w:val="false"/>
          <w:i w:val="false"/>
          <w:color w:val="000000"/>
          <w:sz w:val="28"/>
        </w:rPr>
        <w:t xml:space="preserve"> сәйкес көмірсутектерді барлауға және өндіруге арналған келісімшарт бойынша жер қойнауының учаскесі бөлінген жағдайда (жер қойнауының негізгі және бөлінетін учаскесі):</w:t>
      </w:r>
    </w:p>
    <w:bookmarkEnd w:id="173"/>
    <w:bookmarkStart w:name="z197" w:id="174"/>
    <w:p>
      <w:pPr>
        <w:spacing w:after="0"/>
        <w:ind w:left="0"/>
        <w:jc w:val="both"/>
      </w:pPr>
      <w:r>
        <w:rPr>
          <w:rFonts w:ascii="Times New Roman"/>
          <w:b w:val="false"/>
          <w:i w:val="false"/>
          <w:color w:val="000000"/>
          <w:sz w:val="28"/>
        </w:rPr>
        <w:t xml:space="preserve">
      барлау учаскесінің бір бөлігі бөлінген кезде – жер қойнауын пайдаланушы бекіткен және осы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өзге де заңдарында көзделген сараптамалардың оң қорытындыларын алған, жер қойнауының негізгі және бөлінетін учаскесінде табылған тиісті кенжатынды (кенжатындар жиынтығын) бағалау бойынша жұмыстар жүргізуді көздейтін барлау жұмыстарының жобасына толықтыруға сәйкес;</w:t>
      </w:r>
    </w:p>
    <w:bookmarkEnd w:id="174"/>
    <w:bookmarkStart w:name="z198" w:id="175"/>
    <w:p>
      <w:pPr>
        <w:spacing w:after="0"/>
        <w:ind w:left="0"/>
        <w:jc w:val="both"/>
      </w:pPr>
      <w:r>
        <w:rPr>
          <w:rFonts w:ascii="Times New Roman"/>
          <w:b w:val="false"/>
          <w:i w:val="false"/>
          <w:color w:val="000000"/>
          <w:sz w:val="28"/>
        </w:rPr>
        <w:t>
      барлау учаскесі немесе өндіру учаскесі бөлінген кезде Келісімшартта көрсетілген, одан бөліну жүргізілетін тиісті жер қойнауының учаскелері бойынша деректер негізінде айқындалады.</w:t>
      </w:r>
    </w:p>
    <w:bookmarkEnd w:id="175"/>
    <w:bookmarkStart w:name="z199" w:id="176"/>
    <w:p>
      <w:pPr>
        <w:spacing w:after="0"/>
        <w:ind w:left="0"/>
        <w:jc w:val="both"/>
      </w:pPr>
      <w:r>
        <w:rPr>
          <w:rFonts w:ascii="Times New Roman"/>
          <w:b w:val="false"/>
          <w:i w:val="false"/>
          <w:color w:val="000000"/>
          <w:sz w:val="28"/>
        </w:rPr>
        <w:t>
      13. Кодекстің Ерекше бөлігінде белгіленген жағдайларда және тәртіппен көмірсутектерді барлауға және өндіруге арналған келісімшартта өзгерістер және толықтырулар енгізу арқылы бірнеше жер қойнауы учаскесі бекітіліп берілуі мүмкін.</w:t>
      </w:r>
    </w:p>
    <w:bookmarkEnd w:id="176"/>
    <w:bookmarkStart w:name="z200" w:id="177"/>
    <w:p>
      <w:pPr>
        <w:spacing w:after="0"/>
        <w:ind w:left="0"/>
        <w:jc w:val="both"/>
      </w:pPr>
      <w:r>
        <w:rPr>
          <w:rFonts w:ascii="Times New Roman"/>
          <w:b w:val="false"/>
          <w:i w:val="false"/>
          <w:color w:val="000000"/>
          <w:sz w:val="28"/>
        </w:rPr>
        <w:t xml:space="preserve">
      14. Жер қойнауы учаскесін түрлендіру Келісімшартқа қосымша жасасу арқылы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115-баптарында</w:t>
      </w:r>
      <w:r>
        <w:rPr>
          <w:rFonts w:ascii="Times New Roman"/>
          <w:b w:val="false"/>
          <w:i w:val="false"/>
          <w:color w:val="000000"/>
          <w:sz w:val="28"/>
        </w:rPr>
        <w:t xml:space="preserve"> белгіленген тәртіппен және негіздер бойынша жүргізіледі.</w:t>
      </w:r>
    </w:p>
    <w:bookmarkEnd w:id="177"/>
    <w:bookmarkStart w:name="z201" w:id="178"/>
    <w:p>
      <w:pPr>
        <w:spacing w:after="0"/>
        <w:ind w:left="0"/>
        <w:jc w:val="both"/>
      </w:pPr>
      <w:r>
        <w:rPr>
          <w:rFonts w:ascii="Times New Roman"/>
          <w:b w:val="false"/>
          <w:i w:val="false"/>
          <w:color w:val="000000"/>
          <w:sz w:val="28"/>
        </w:rPr>
        <w:t>
      15. Жер қойнауы учаскесін (егер Келісімшартта бірден артық жер қойнауы учаскесі бекітілсе) немесе оның бөлігін қайтару Кодексте белгіленген тәртіппен Келісімшартқа қосымша жасасу арқылы жүзеге асырылады.</w:t>
      </w:r>
    </w:p>
    <w:bookmarkEnd w:id="178"/>
    <w:bookmarkStart w:name="z202" w:id="179"/>
    <w:p>
      <w:pPr>
        <w:spacing w:after="0"/>
        <w:ind w:left="0"/>
        <w:jc w:val="left"/>
      </w:pPr>
      <w:r>
        <w:rPr>
          <w:rFonts w:ascii="Times New Roman"/>
          <w:b/>
          <w:i w:val="false"/>
          <w:color w:val="000000"/>
        </w:rPr>
        <w:t xml:space="preserve"> 4-тарау. Құзыретті органның құқықтары</w:t>
      </w:r>
    </w:p>
    <w:bookmarkEnd w:id="179"/>
    <w:bookmarkStart w:name="z203" w:id="180"/>
    <w:p>
      <w:pPr>
        <w:spacing w:after="0"/>
        <w:ind w:left="0"/>
        <w:jc w:val="both"/>
      </w:pPr>
      <w:r>
        <w:rPr>
          <w:rFonts w:ascii="Times New Roman"/>
          <w:b w:val="false"/>
          <w:i w:val="false"/>
          <w:color w:val="000000"/>
          <w:sz w:val="28"/>
        </w:rPr>
        <w:t>
      16. Құзыретті орган:</w:t>
      </w:r>
    </w:p>
    <w:bookmarkEnd w:id="180"/>
    <w:bookmarkStart w:name="z204" w:id="181"/>
    <w:p>
      <w:pPr>
        <w:spacing w:after="0"/>
        <w:ind w:left="0"/>
        <w:jc w:val="both"/>
      </w:pPr>
      <w:r>
        <w:rPr>
          <w:rFonts w:ascii="Times New Roman"/>
          <w:b w:val="false"/>
          <w:i w:val="false"/>
          <w:color w:val="000000"/>
          <w:sz w:val="28"/>
        </w:rPr>
        <w:t>
      1) Кодекстің 15-бөлімінің 3-параграфында көзделген жағдайларда және тәртіппен Келісімшарттың қолданысын мерзімнен бұрын тоқтатуға;</w:t>
      </w:r>
    </w:p>
    <w:bookmarkEnd w:id="181"/>
    <w:bookmarkStart w:name="z205" w:id="182"/>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Келісімшарт талаптарын өзгертуді және (немесе) толықтыруды талап етуге;</w:t>
      </w:r>
    </w:p>
    <w:bookmarkEnd w:id="182"/>
    <w:bookmarkStart w:name="z206" w:id="183"/>
    <w:p>
      <w:pPr>
        <w:spacing w:after="0"/>
        <w:ind w:left="0"/>
        <w:jc w:val="both"/>
      </w:pPr>
      <w:r>
        <w:rPr>
          <w:rFonts w:ascii="Times New Roman"/>
          <w:b w:val="false"/>
          <w:i w:val="false"/>
          <w:color w:val="000000"/>
          <w:sz w:val="28"/>
        </w:rPr>
        <w:t xml:space="preserve">
      3) Қазақстан Республикасы Энергетика министрінің 2018 жылғы 26 сәуірдегі № 142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пайдалануға арналған келісімшарттар, оның ішінде өнімді бөлу туралы келісімдер шарттарының сақталуын бақылауды жүзеге асыру қағидаларына" (Нормативтік құқықтық актілерді мемлекеттік тіркеу тізілімінде № 16893 болып тіркелген) сәйкес белгіленген тәртіппен жер қойнауын пайдаланушының Келісімшарт талаптарын сақтауына бақылауды жүзеге асыруға;</w:t>
      </w:r>
    </w:p>
    <w:bookmarkEnd w:id="183"/>
    <w:bookmarkStart w:name="z207" w:id="184"/>
    <w:p>
      <w:pPr>
        <w:spacing w:after="0"/>
        <w:ind w:left="0"/>
        <w:jc w:val="both"/>
      </w:pPr>
      <w:r>
        <w:rPr>
          <w:rFonts w:ascii="Times New Roman"/>
          <w:b w:val="false"/>
          <w:i w:val="false"/>
          <w:color w:val="000000"/>
          <w:sz w:val="28"/>
        </w:rPr>
        <w:t xml:space="preserve">
      4) Құзыретті орган Кодекстің </w:t>
      </w:r>
      <w:r>
        <w:rPr>
          <w:rFonts w:ascii="Times New Roman"/>
          <w:b w:val="false"/>
          <w:i w:val="false"/>
          <w:color w:val="000000"/>
          <w:sz w:val="28"/>
        </w:rPr>
        <w:t>149-бабында</w:t>
      </w:r>
      <w:r>
        <w:rPr>
          <w:rFonts w:ascii="Times New Roman"/>
          <w:b w:val="false"/>
          <w:i w:val="false"/>
          <w:color w:val="000000"/>
          <w:sz w:val="28"/>
        </w:rPr>
        <w:t xml:space="preserve"> көзделген тәртіппен және жағдайларда Қазақстан Республикасының тиісті халықаралық шарттары жоқ мемлекетпен келісімге қол жеткізілгенге дейін шекара маңындағы жер қойнауы учаскесінде жер қойнауын пайдалану жөніндегі операцияларды тоқтата тұру туралы шешім қабылдауға құқылы.</w:t>
      </w:r>
    </w:p>
    <w:bookmarkEnd w:id="184"/>
    <w:bookmarkStart w:name="z208" w:id="185"/>
    <w:p>
      <w:pPr>
        <w:spacing w:after="0"/>
        <w:ind w:left="0"/>
        <w:jc w:val="left"/>
      </w:pPr>
      <w:r>
        <w:rPr>
          <w:rFonts w:ascii="Times New Roman"/>
          <w:b/>
          <w:i w:val="false"/>
          <w:color w:val="000000"/>
        </w:rPr>
        <w:t xml:space="preserve"> 5-тарау. Құзыретті органның міндеттері</w:t>
      </w:r>
    </w:p>
    <w:bookmarkEnd w:id="185"/>
    <w:bookmarkStart w:name="z209" w:id="186"/>
    <w:p>
      <w:pPr>
        <w:spacing w:after="0"/>
        <w:ind w:left="0"/>
        <w:jc w:val="both"/>
      </w:pPr>
      <w:r>
        <w:rPr>
          <w:rFonts w:ascii="Times New Roman"/>
          <w:b w:val="false"/>
          <w:i w:val="false"/>
          <w:color w:val="000000"/>
          <w:sz w:val="28"/>
        </w:rPr>
        <w:t>
      17. Жер қойнауын пайдаланушы Жер қойнауы және жер қойнауын пайдалану туралы Қазақстан Республикасының заңнамасында және Келісімшартта көзделген ережелерді орындаған жағдайда, Құзыретті орган Келісімшарт жасасу күніне Жер қойнауы және жер қойнауын пайдалану туралы Қазақстан Республикасының заңнамасында белгіленген жағдайларда, тәртіппен және талаптармен:</w:t>
      </w:r>
    </w:p>
    <w:bookmarkEnd w:id="186"/>
    <w:bookmarkStart w:name="z210" w:id="187"/>
    <w:p>
      <w:pPr>
        <w:spacing w:after="0"/>
        <w:ind w:left="0"/>
        <w:jc w:val="both"/>
      </w:pPr>
      <w:r>
        <w:rPr>
          <w:rFonts w:ascii="Times New Roman"/>
          <w:b w:val="false"/>
          <w:i w:val="false"/>
          <w:color w:val="000000"/>
          <w:sz w:val="28"/>
        </w:rPr>
        <w:t>
      1) барлау кезеңі ұзартылған, сондай-ақ дайындық кезеңі мен өндіру кезеңі бекітілген жағдайларда, Келісімшарттың қолданылу мерзімін ұзартуға;</w:t>
      </w:r>
    </w:p>
    <w:bookmarkEnd w:id="187"/>
    <w:bookmarkStart w:name="z211" w:id="188"/>
    <w:p>
      <w:pPr>
        <w:spacing w:after="0"/>
        <w:ind w:left="0"/>
        <w:jc w:val="both"/>
      </w:pPr>
      <w:r>
        <w:rPr>
          <w:rFonts w:ascii="Times New Roman"/>
          <w:b w:val="false"/>
          <w:i w:val="false"/>
          <w:color w:val="000000"/>
          <w:sz w:val="28"/>
        </w:rPr>
        <w:t>
      2) Келісімшартта өндіру учаскесін (учаскелерін) бекітуге;</w:t>
      </w:r>
    </w:p>
    <w:bookmarkEnd w:id="188"/>
    <w:bookmarkStart w:name="z212" w:id="189"/>
    <w:p>
      <w:pPr>
        <w:spacing w:after="0"/>
        <w:ind w:left="0"/>
        <w:jc w:val="both"/>
      </w:pPr>
      <w:r>
        <w:rPr>
          <w:rFonts w:ascii="Times New Roman"/>
          <w:b w:val="false"/>
          <w:i w:val="false"/>
          <w:color w:val="000000"/>
          <w:sz w:val="28"/>
        </w:rPr>
        <w:t>
      3) жер қойнауы учаскесін түрлендіруді жүзеге асыруға міндеттенеді.</w:t>
      </w:r>
    </w:p>
    <w:bookmarkEnd w:id="189"/>
    <w:bookmarkStart w:name="z213" w:id="190"/>
    <w:p>
      <w:pPr>
        <w:spacing w:after="0"/>
        <w:ind w:left="0"/>
        <w:jc w:val="left"/>
      </w:pPr>
      <w:r>
        <w:rPr>
          <w:rFonts w:ascii="Times New Roman"/>
          <w:b/>
          <w:i w:val="false"/>
          <w:color w:val="000000"/>
        </w:rPr>
        <w:t xml:space="preserve"> 6-тарау. Жер қойнауын пайдаланушының құқықтары</w:t>
      </w:r>
    </w:p>
    <w:bookmarkEnd w:id="190"/>
    <w:bookmarkStart w:name="z214" w:id="191"/>
    <w:p>
      <w:pPr>
        <w:spacing w:after="0"/>
        <w:ind w:left="0"/>
        <w:jc w:val="both"/>
      </w:pPr>
      <w:r>
        <w:rPr>
          <w:rFonts w:ascii="Times New Roman"/>
          <w:b w:val="false"/>
          <w:i w:val="false"/>
          <w:color w:val="000000"/>
          <w:sz w:val="28"/>
        </w:rPr>
        <w:t>
      18.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 мыналарға:</w:t>
      </w:r>
    </w:p>
    <w:bookmarkEnd w:id="191"/>
    <w:bookmarkStart w:name="z215" w:id="192"/>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bookmarkEnd w:id="192"/>
    <w:bookmarkStart w:name="z216" w:id="193"/>
    <w:p>
      <w:pPr>
        <w:spacing w:after="0"/>
        <w:ind w:left="0"/>
        <w:jc w:val="both"/>
      </w:pPr>
      <w:r>
        <w:rPr>
          <w:rFonts w:ascii="Times New Roman"/>
          <w:b w:val="false"/>
          <w:i w:val="false"/>
          <w:color w:val="000000"/>
          <w:sz w:val="28"/>
        </w:rPr>
        <w:t xml:space="preserve">
      2) егер Кодексте немесе Келісімшартта басқасы көзделмесе, өз қалауынша өз қызметінің нәтижелерін, оның ішінде өндірілген көмірсутектерді пайдалануға; </w:t>
      </w:r>
    </w:p>
    <w:bookmarkEnd w:id="193"/>
    <w:bookmarkStart w:name="z217" w:id="194"/>
    <w:p>
      <w:pPr>
        <w:spacing w:after="0"/>
        <w:ind w:left="0"/>
        <w:jc w:val="both"/>
      </w:pPr>
      <w:r>
        <w:rPr>
          <w:rFonts w:ascii="Times New Roman"/>
          <w:b w:val="false"/>
          <w:i w:val="false"/>
          <w:color w:val="000000"/>
          <w:sz w:val="28"/>
        </w:rPr>
        <w:t>
      3)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әріоның шегінен тыс жердегібаршаға ортақ объектілерді және коммуникацияларды пайдалануға;</w:t>
      </w:r>
    </w:p>
    <w:bookmarkEnd w:id="194"/>
    <w:bookmarkStart w:name="z218" w:id="195"/>
    <w:p>
      <w:pPr>
        <w:spacing w:after="0"/>
        <w:ind w:left="0"/>
        <w:jc w:val="both"/>
      </w:pPr>
      <w:r>
        <w:rPr>
          <w:rFonts w:ascii="Times New Roman"/>
          <w:b w:val="false"/>
          <w:i w:val="false"/>
          <w:color w:val="000000"/>
          <w:sz w:val="28"/>
        </w:rPr>
        <w:t>
      4) Келісімшарт бойынша операторды тағайындауға;</w:t>
      </w:r>
    </w:p>
    <w:bookmarkEnd w:id="195"/>
    <w:bookmarkStart w:name="z219" w:id="1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және шарттармен барлауға немесе өндіруге арналған барлық учаскені қайтару арқылы жер қойнауын пайдалану жөніндегі операцияларды мерзімінен бұрын тоқтатуға;</w:t>
      </w:r>
    </w:p>
    <w:bookmarkEnd w:id="196"/>
    <w:bookmarkStart w:name="z220" w:id="197"/>
    <w:p>
      <w:pPr>
        <w:spacing w:after="0"/>
        <w:ind w:left="0"/>
        <w:jc w:val="both"/>
      </w:pPr>
      <w:r>
        <w:rPr>
          <w:rFonts w:ascii="Times New Roman"/>
          <w:b w:val="false"/>
          <w:i w:val="false"/>
          <w:color w:val="000000"/>
          <w:sz w:val="28"/>
        </w:rPr>
        <w:t xml:space="preserve">
      6) барлау кезеңі ішінде және </w:t>
      </w:r>
      <w:r>
        <w:rPr>
          <w:rFonts w:ascii="Times New Roman"/>
          <w:b w:val="false"/>
          <w:i w:val="false"/>
          <w:color w:val="000000"/>
          <w:sz w:val="28"/>
        </w:rPr>
        <w:t>Кодексте</w:t>
      </w:r>
      <w:r>
        <w:rPr>
          <w:rFonts w:ascii="Times New Roman"/>
          <w:b w:val="false"/>
          <w:i w:val="false"/>
          <w:color w:val="000000"/>
          <w:sz w:val="28"/>
        </w:rPr>
        <w:t xml:space="preserve"> белгіленген шектеулерді ескере отырып, аумақта көмірсутектерді барлау жөніндегі жұмыстардың кез келген түрлерін жүргізуге;</w:t>
      </w:r>
    </w:p>
    <w:bookmarkEnd w:id="197"/>
    <w:bookmarkStart w:name="z221" w:id="198"/>
    <w:p>
      <w:pPr>
        <w:spacing w:after="0"/>
        <w:ind w:left="0"/>
        <w:jc w:val="both"/>
      </w:pPr>
      <w:r>
        <w:rPr>
          <w:rFonts w:ascii="Times New Roman"/>
          <w:b w:val="false"/>
          <w:i w:val="false"/>
          <w:color w:val="000000"/>
          <w:sz w:val="28"/>
        </w:rPr>
        <w:t xml:space="preserve">
      7) дайындық кезеңі ішінде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өзге де заңдарында көзделген кен орнын игеру жобасы сараптамаларын әзірлеуді, бекітуді және жүргізуді, сондай-ақ (қажеттілік болса) көмірсутектер кен орнын жайластыруды жүзеге асыруға;</w:t>
      </w:r>
    </w:p>
    <w:bookmarkEnd w:id="198"/>
    <w:bookmarkStart w:name="z222" w:id="199"/>
    <w:p>
      <w:pPr>
        <w:spacing w:after="0"/>
        <w:ind w:left="0"/>
        <w:jc w:val="both"/>
      </w:pPr>
      <w:r>
        <w:rPr>
          <w:rFonts w:ascii="Times New Roman"/>
          <w:b w:val="false"/>
          <w:i w:val="false"/>
          <w:color w:val="000000"/>
          <w:sz w:val="28"/>
        </w:rPr>
        <w:t>
      8) өндіру кезеңі ішінде кез келген көмірсутектерді өндіруді жүзеге асыруға, сондай-ақ көмірсутектер кен орнының геологиялық құрылымын және қорларын нақтылау мақсатында өндіру учаскесін жете зерттеуді (жете барлауды) жүргізуге;</w:t>
      </w:r>
    </w:p>
    <w:bookmarkEnd w:id="199"/>
    <w:bookmarkStart w:name="z223" w:id="200"/>
    <w:p>
      <w:pPr>
        <w:spacing w:after="0"/>
        <w:ind w:left="0"/>
        <w:jc w:val="both"/>
      </w:pPr>
      <w:r>
        <w:rPr>
          <w:rFonts w:ascii="Times New Roman"/>
          <w:b w:val="false"/>
          <w:i w:val="false"/>
          <w:color w:val="000000"/>
          <w:sz w:val="28"/>
        </w:rPr>
        <w:t>
      9) барлау немесе өндіру кезеңі аяқталғанға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bookmarkEnd w:id="200"/>
    <w:bookmarkStart w:name="z224" w:id="201"/>
    <w:p>
      <w:pPr>
        <w:spacing w:after="0"/>
        <w:ind w:left="0"/>
        <w:jc w:val="both"/>
      </w:pPr>
      <w:r>
        <w:rPr>
          <w:rFonts w:ascii="Times New Roman"/>
          <w:b w:val="false"/>
          <w:i w:val="false"/>
          <w:color w:val="000000"/>
          <w:sz w:val="28"/>
        </w:rPr>
        <w:t>
      10) барлау кезеңін ұзартуға, сондай-ақ өндіру учаскесін және өндіру кезеңін не дайындық кезеңін бекітіп беруге өтініштер беруге;</w:t>
      </w:r>
    </w:p>
    <w:bookmarkEnd w:id="201"/>
    <w:bookmarkStart w:name="z225" w:id="202"/>
    <w:p>
      <w:pPr>
        <w:spacing w:after="0"/>
        <w:ind w:left="0"/>
        <w:jc w:val="both"/>
      </w:pPr>
      <w:r>
        <w:rPr>
          <w:rFonts w:ascii="Times New Roman"/>
          <w:b w:val="false"/>
          <w:i w:val="false"/>
          <w:color w:val="000000"/>
          <w:sz w:val="28"/>
        </w:rPr>
        <w:t>
      11) өндіру кезеңін ұзартуға арналған өтініштер беруге;</w:t>
      </w:r>
    </w:p>
    <w:bookmarkEnd w:id="202"/>
    <w:bookmarkStart w:name="z226" w:id="203"/>
    <w:p>
      <w:pPr>
        <w:spacing w:after="0"/>
        <w:ind w:left="0"/>
        <w:jc w:val="both"/>
      </w:pPr>
      <w:r>
        <w:rPr>
          <w:rFonts w:ascii="Times New Roman"/>
          <w:b w:val="false"/>
          <w:i w:val="false"/>
          <w:color w:val="000000"/>
          <w:sz w:val="28"/>
        </w:rPr>
        <w:t>
      12) жер қойнауы учаскесін түрлендіруге өтініштер беруге;</w:t>
      </w:r>
    </w:p>
    <w:bookmarkEnd w:id="203"/>
    <w:bookmarkStart w:name="z227" w:id="204"/>
    <w:p>
      <w:pPr>
        <w:spacing w:after="0"/>
        <w:ind w:left="0"/>
        <w:jc w:val="both"/>
      </w:pPr>
      <w:r>
        <w:rPr>
          <w:rFonts w:ascii="Times New Roman"/>
          <w:b w:val="false"/>
          <w:i w:val="false"/>
          <w:color w:val="000000"/>
          <w:sz w:val="28"/>
        </w:rPr>
        <w:t>
      13) арнайы рұқсаттарды немесе лицензияларды алмай, көмірсутектерді өндіру кезінде жерасты суларын ілеспе шығаруды жүзеге асыруға құқылы. Ілеспе шығарылған жерасты суларды одан әрі пайдалану Қазақстан Республикасының су және экологиялық заңнамасына сәйкес жүзеге асырылады;</w:t>
      </w:r>
    </w:p>
    <w:bookmarkEnd w:id="204"/>
    <w:bookmarkStart w:name="z228" w:id="205"/>
    <w:p>
      <w:pPr>
        <w:spacing w:after="0"/>
        <w:ind w:left="0"/>
        <w:jc w:val="both"/>
      </w:pPr>
      <w:r>
        <w:rPr>
          <w:rFonts w:ascii="Times New Roman"/>
          <w:b w:val="false"/>
          <w:i w:val="false"/>
          <w:color w:val="000000"/>
          <w:sz w:val="28"/>
        </w:rPr>
        <w:t>
      14) Келісімшарттың қолданысын құзыретті органның мерзімінен бұрын тоқтатуының заңдылығын ол тиісті хабарламаны алған күнінен бастап екі ай ішінде сотта даулауға;</w:t>
      </w:r>
    </w:p>
    <w:bookmarkEnd w:id="205"/>
    <w:bookmarkStart w:name="z229" w:id="206"/>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көмірсутектер саласындағы кәсіпкерлікті ынталандыру туралы келісімді ерікті негізде жасасуға құқылы.</w:t>
      </w:r>
    </w:p>
    <w:bookmarkEnd w:id="206"/>
    <w:bookmarkStart w:name="z230" w:id="207"/>
    <w:p>
      <w:pPr>
        <w:spacing w:after="0"/>
        <w:ind w:left="0"/>
        <w:jc w:val="left"/>
      </w:pPr>
      <w:r>
        <w:rPr>
          <w:rFonts w:ascii="Times New Roman"/>
          <w:b/>
          <w:i w:val="false"/>
          <w:color w:val="000000"/>
        </w:rPr>
        <w:t xml:space="preserve"> 7-тарау. Жер қойнауын пайдаланушының міндеттері</w:t>
      </w:r>
    </w:p>
    <w:bookmarkEnd w:id="207"/>
    <w:bookmarkStart w:name="z231" w:id="208"/>
    <w:p>
      <w:pPr>
        <w:spacing w:after="0"/>
        <w:ind w:left="0"/>
        <w:jc w:val="both"/>
      </w:pPr>
      <w:r>
        <w:rPr>
          <w:rFonts w:ascii="Times New Roman"/>
          <w:b w:val="false"/>
          <w:i w:val="false"/>
          <w:color w:val="000000"/>
          <w:sz w:val="28"/>
        </w:rPr>
        <w:t>
      19. Жер қойнауын пайдаланушы жер қойнауы учаскесін Келісімшартта көзделген мақсаттарда ғана пайдалануға міндетті.</w:t>
      </w:r>
    </w:p>
    <w:bookmarkEnd w:id="208"/>
    <w:bookmarkStart w:name="z232" w:id="209"/>
    <w:p>
      <w:pPr>
        <w:spacing w:after="0"/>
        <w:ind w:left="0"/>
        <w:jc w:val="both"/>
      </w:pPr>
      <w:r>
        <w:rPr>
          <w:rFonts w:ascii="Times New Roman"/>
          <w:b w:val="false"/>
          <w:i w:val="false"/>
          <w:color w:val="000000"/>
          <w:sz w:val="28"/>
        </w:rPr>
        <w:t>
      20. Жер қойнауын пайдаланушы Келісімшарт тіркелген күннен бастап бір жыл ішінде барлау жұмыстарының жобасын жасайды.</w:t>
      </w:r>
    </w:p>
    <w:bookmarkEnd w:id="209"/>
    <w:bookmarkStart w:name="z233" w:id="210"/>
    <w:p>
      <w:pPr>
        <w:spacing w:after="0"/>
        <w:ind w:left="0"/>
        <w:jc w:val="both"/>
      </w:pPr>
      <w:r>
        <w:rPr>
          <w:rFonts w:ascii="Times New Roman"/>
          <w:b w:val="false"/>
          <w:i w:val="false"/>
          <w:color w:val="000000"/>
          <w:sz w:val="28"/>
        </w:rPr>
        <w:t xml:space="preserve">
      Барлау жұмыстарының жобасы жасалғаннан кейін Кодекстің </w:t>
      </w:r>
      <w:r>
        <w:rPr>
          <w:rFonts w:ascii="Times New Roman"/>
          <w:b w:val="false"/>
          <w:i w:val="false"/>
          <w:color w:val="000000"/>
          <w:sz w:val="28"/>
        </w:rPr>
        <w:t>140-бабына</w:t>
      </w:r>
      <w:r>
        <w:rPr>
          <w:rFonts w:ascii="Times New Roman"/>
          <w:b w:val="false"/>
          <w:i w:val="false"/>
          <w:color w:val="000000"/>
          <w:sz w:val="28"/>
        </w:rPr>
        <w:t xml:space="preserve"> сәйкес көмірсутектер бойынша жер қойнауын пайдалану саласындағы базалық жобалау құжаттарына мемлекеттік сараптама жасалуға тиіс.</w:t>
      </w:r>
    </w:p>
    <w:bookmarkEnd w:id="210"/>
    <w:bookmarkStart w:name="z234" w:id="211"/>
    <w:p>
      <w:pPr>
        <w:spacing w:after="0"/>
        <w:ind w:left="0"/>
        <w:jc w:val="both"/>
      </w:pPr>
      <w:r>
        <w:rPr>
          <w:rFonts w:ascii="Times New Roman"/>
          <w:b w:val="false"/>
          <w:i w:val="false"/>
          <w:color w:val="000000"/>
          <w:sz w:val="28"/>
        </w:rPr>
        <w:t>
      21. Жер қойнауын пайдаланушы Келісімшартқа 2-қосымшаға сәйкес жұмыстарды орындау түрлері, көлемі мен мерзімдерін қамтитын барлау кезеңінің алғашқы үш жылының жұмыстар бағдарламасын орындауға міндетті.</w:t>
      </w:r>
    </w:p>
    <w:bookmarkEnd w:id="211"/>
    <w:bookmarkStart w:name="z235" w:id="212"/>
    <w:p>
      <w:pPr>
        <w:spacing w:after="0"/>
        <w:ind w:left="0"/>
        <w:jc w:val="both"/>
      </w:pPr>
      <w:r>
        <w:rPr>
          <w:rFonts w:ascii="Times New Roman"/>
          <w:b w:val="false"/>
          <w:i w:val="false"/>
          <w:color w:val="000000"/>
          <w:sz w:val="28"/>
        </w:rPr>
        <w:t>
      22. Келісімшарттың 5-тармағында белгіленген Келісімшартты қолданылу мерзімі аяқталған кезде, технологиялық объектілерді консервациялауға немесе жоюға және жер қойнауын пайдаланудың салдарларына байланысты операцияларды қоспағанда, жер қойнауын пайдаланушы жер қойнауын пайдалану жөніндегі кез келген операцияларды тоқтатуға міндетті.</w:t>
      </w:r>
    </w:p>
    <w:bookmarkEnd w:id="212"/>
    <w:bookmarkStart w:name="z236" w:id="213"/>
    <w:p>
      <w:pPr>
        <w:spacing w:after="0"/>
        <w:ind w:left="0"/>
        <w:jc w:val="both"/>
      </w:pPr>
      <w:r>
        <w:rPr>
          <w:rFonts w:ascii="Times New Roman"/>
          <w:b w:val="false"/>
          <w:i w:val="false"/>
          <w:color w:val="000000"/>
          <w:sz w:val="28"/>
        </w:rPr>
        <w:t>
      23. Қазақстан Республикасының ерекше қорғалатын табиғи аумақтар саласындағы заңнамасына сәйкес экологиялық, ғылыми, тарихи-мәдени және рекреациялық жағынан ерекше құнды геологиялық, геоморфологиялық және гидрогеологиялық объектілер табылған жағдайда жер қойнауын пайдаланушы жер қойнауы учаскесінде жұмыстарды дереу тоқтатуға және бұл туралы жер қойнауын зерттеу жөніндегі уәкілетті органды және қоршаған ортаны қорғау саласындағы уәкілетті органды жазбаша хабардар етуге міндетті.</w:t>
      </w:r>
    </w:p>
    <w:bookmarkEnd w:id="213"/>
    <w:bookmarkStart w:name="z237" w:id="214"/>
    <w:p>
      <w:pPr>
        <w:spacing w:after="0"/>
        <w:ind w:left="0"/>
        <w:jc w:val="both"/>
      </w:pPr>
      <w:r>
        <w:rPr>
          <w:rFonts w:ascii="Times New Roman"/>
          <w:b w:val="false"/>
          <w:i w:val="false"/>
          <w:color w:val="000000"/>
          <w:sz w:val="28"/>
        </w:rPr>
        <w:t xml:space="preserve">
      24. Жер қойнауын пайдаланушы барлаудың бастапқы мерзімін Кодекстің 117-бабының </w:t>
      </w:r>
      <w:r>
        <w:rPr>
          <w:rFonts w:ascii="Times New Roman"/>
          <w:b w:val="false"/>
          <w:i w:val="false"/>
          <w:color w:val="000000"/>
          <w:sz w:val="28"/>
        </w:rPr>
        <w:t>6-1-тармағына</w:t>
      </w:r>
      <w:r>
        <w:rPr>
          <w:rFonts w:ascii="Times New Roman"/>
          <w:b w:val="false"/>
          <w:i w:val="false"/>
          <w:color w:val="000000"/>
          <w:sz w:val="28"/>
        </w:rPr>
        <w:t xml:space="preserve"> сәйкес ұзарту кезінде 3-қосымшаға сәйкес жұмыстарды орындау түрлері, көлемі мен мерзімдерін қамтитын ұзартылатын кезеңге жұмыстардың ең аз көлемдері мен түрлерін орындауға міндетті.</w:t>
      </w:r>
    </w:p>
    <w:bookmarkEnd w:id="214"/>
    <w:bookmarkStart w:name="z238" w:id="215"/>
    <w:p>
      <w:pPr>
        <w:spacing w:after="0"/>
        <w:ind w:left="0"/>
        <w:jc w:val="both"/>
      </w:pPr>
      <w:r>
        <w:rPr>
          <w:rFonts w:ascii="Times New Roman"/>
          <w:b w:val="false"/>
          <w:i w:val="false"/>
          <w:color w:val="000000"/>
          <w:sz w:val="28"/>
        </w:rPr>
        <w:t>
      25. Кодекстің 117-бабының 3-2-тармағына сәйкес барлау кезеңі ұзартылған жағдайда жер қойнауын пайдаланушы:</w:t>
      </w:r>
    </w:p>
    <w:bookmarkEnd w:id="215"/>
    <w:bookmarkStart w:name="z239" w:id="216"/>
    <w:p>
      <w:pPr>
        <w:spacing w:after="0"/>
        <w:ind w:left="0"/>
        <w:jc w:val="both"/>
      </w:pPr>
      <w:r>
        <w:rPr>
          <w:rFonts w:ascii="Times New Roman"/>
          <w:b w:val="false"/>
          <w:i w:val="false"/>
          <w:color w:val="000000"/>
          <w:sz w:val="28"/>
        </w:rPr>
        <w:t xml:space="preserve">
      1) Кодекстің 117-бабы </w:t>
      </w:r>
      <w:r>
        <w:rPr>
          <w:rFonts w:ascii="Times New Roman"/>
          <w:b w:val="false"/>
          <w:i w:val="false"/>
          <w:color w:val="000000"/>
          <w:sz w:val="28"/>
        </w:rPr>
        <w:t>3-2-тармағының</w:t>
      </w:r>
      <w:r>
        <w:rPr>
          <w:rFonts w:ascii="Times New Roman"/>
          <w:b w:val="false"/>
          <w:i w:val="false"/>
          <w:color w:val="000000"/>
          <w:sz w:val="28"/>
        </w:rPr>
        <w:t xml:space="preserve"> екінші бөлігіне сәйкес екінші деңгейдегі банкте орналастырылған қаражатты Келісімшартқа 2-қосымшаға сәйкес барлау кезеңін ұзарту жағдайындағы жұмыс бағдарламасын орындауға ғана пайдалануға;</w:t>
      </w:r>
    </w:p>
    <w:bookmarkEnd w:id="216"/>
    <w:bookmarkStart w:name="z240" w:id="217"/>
    <w:p>
      <w:pPr>
        <w:spacing w:after="0"/>
        <w:ind w:left="0"/>
        <w:jc w:val="both"/>
      </w:pPr>
      <w:r>
        <w:rPr>
          <w:rFonts w:ascii="Times New Roman"/>
          <w:b w:val="false"/>
          <w:i w:val="false"/>
          <w:color w:val="000000"/>
          <w:sz w:val="28"/>
        </w:rPr>
        <w:t>
      2) егер осы тармақтың 1) тармақшасында көрсетілген қаражат Келісімшартқа 2-қосымшаға сәйкес барлау жұмыстарын орындауға арналған бағдарламада көзделген барлау жұмыстарын орындауға жатпайтын мақсаттарға пайдаланылған жағдайда, құзыретті органның талабы бойынша мемлекеттік бюджетке тең соманы төлеуге міндеттенеді.</w:t>
      </w:r>
    </w:p>
    <w:bookmarkEnd w:id="217"/>
    <w:bookmarkStart w:name="z241" w:id="218"/>
    <w:p>
      <w:pPr>
        <w:spacing w:after="0"/>
        <w:ind w:left="0"/>
        <w:jc w:val="both"/>
      </w:pPr>
      <w:r>
        <w:rPr>
          <w:rFonts w:ascii="Times New Roman"/>
          <w:b w:val="false"/>
          <w:i w:val="false"/>
          <w:color w:val="000000"/>
          <w:sz w:val="28"/>
        </w:rPr>
        <w:t>
      26. Жер қойнауын пайдаланушы осы Келісімшартқа 3-қосымшаға сәйкес барлау кезеңінің алғашқы үш жыл үшін көзделген жұмыстар бағдарламасы толық көлемде орындалғанға дейін ұңғыманы бұрғылауды жүзеге асырмауға міндеттенеді.</w:t>
      </w:r>
    </w:p>
    <w:bookmarkEnd w:id="218"/>
    <w:bookmarkStart w:name="z242" w:id="219"/>
    <w:p>
      <w:pPr>
        <w:spacing w:after="0"/>
        <w:ind w:left="0"/>
        <w:jc w:val="both"/>
      </w:pPr>
      <w:r>
        <w:rPr>
          <w:rFonts w:ascii="Times New Roman"/>
          <w:b w:val="false"/>
          <w:i w:val="false"/>
          <w:color w:val="000000"/>
          <w:sz w:val="28"/>
        </w:rPr>
        <w:t xml:space="preserve">
      27. Барлаудың бастапқы кезеңі аяқталғаннан кейін жер қойнауын пайдаланушы жер қойнауын зерттеу жөніндегі уәкілетті органға Кодекстің </w:t>
      </w:r>
      <w:r>
        <w:rPr>
          <w:rFonts w:ascii="Times New Roman"/>
          <w:b w:val="false"/>
          <w:i w:val="false"/>
          <w:color w:val="000000"/>
          <w:sz w:val="28"/>
        </w:rPr>
        <w:t>132-бабына</w:t>
      </w:r>
      <w:r>
        <w:rPr>
          <w:rFonts w:ascii="Times New Roman"/>
          <w:b w:val="false"/>
          <w:i w:val="false"/>
          <w:color w:val="000000"/>
          <w:sz w:val="28"/>
        </w:rPr>
        <w:t xml:space="preserve"> сәйкес геологиялық барлау жұмыстарының нәтижелері туралы есеп беруге міндеттенеді.</w:t>
      </w:r>
    </w:p>
    <w:bookmarkEnd w:id="219"/>
    <w:bookmarkStart w:name="z243" w:id="220"/>
    <w:p>
      <w:pPr>
        <w:spacing w:after="0"/>
        <w:ind w:left="0"/>
        <w:jc w:val="both"/>
      </w:pPr>
      <w:r>
        <w:rPr>
          <w:rFonts w:ascii="Times New Roman"/>
          <w:b w:val="false"/>
          <w:i w:val="false"/>
          <w:color w:val="000000"/>
          <w:sz w:val="28"/>
        </w:rPr>
        <w:t>
      28. Өндіру кезеңі ішінде, екінші жылдан бастап жер қойнауын пайдаланушы жыл сайын:</w:t>
      </w:r>
    </w:p>
    <w:bookmarkEnd w:id="220"/>
    <w:bookmarkStart w:name="z244" w:id="221"/>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қағидаларына" (Нормативтік құқықтық актілерді мемлекеттік тіркеу тізілімінде № 17020 болып тіркелген)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bookmarkEnd w:id="221"/>
    <w:bookmarkStart w:name="z245" w:id="222"/>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қағидаларына" (Нормативтік құқықтық актілерді мемлекеттік тіркеу тізілімінде № 17096 болып тіркелген)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 Республикасының аумағында ғылыми-зерттеу, ғылыми-техникалық және (немесе) тәжірибелік-конструкторлық жұмыстарды қаржыландыруды жүзеге асыруға;</w:t>
      </w:r>
    </w:p>
    <w:bookmarkEnd w:id="222"/>
    <w:bookmarkStart w:name="z246" w:id="223"/>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 Бұл ретте жер қойнауын пайдаланушының сарқылып жатқан көмірсутектер кен орны бойынша өңірдің әлеуметтік-экономикалық дамуын және оның инфрақұрылымын дамытуды қаржыландыру осындай сарқылып жатқан кен орнын игеруге қосымша инвестицияларды жүзеге асыру үшін Келісімшарттың 30-тармағымен көзделген соманың пайдаланбаған қалдығы мөлшерінде жүзеге асырылады.</w:t>
      </w:r>
    </w:p>
    <w:bookmarkEnd w:id="223"/>
    <w:bookmarkStart w:name="z247" w:id="224"/>
    <w:p>
      <w:pPr>
        <w:spacing w:after="0"/>
        <w:ind w:left="0"/>
        <w:jc w:val="both"/>
      </w:pPr>
      <w:r>
        <w:rPr>
          <w:rFonts w:ascii="Times New Roman"/>
          <w:b w:val="false"/>
          <w:i w:val="false"/>
          <w:color w:val="000000"/>
          <w:sz w:val="28"/>
        </w:rPr>
        <w:t>
      Өңірдің әлеуметтік-экономикалық дамуын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w:t>
      </w:r>
    </w:p>
    <w:bookmarkEnd w:id="224"/>
    <w:bookmarkStart w:name="z248" w:id="225"/>
    <w:p>
      <w:pPr>
        <w:spacing w:after="0"/>
        <w:ind w:left="0"/>
        <w:jc w:val="both"/>
      </w:pPr>
      <w:r>
        <w:rPr>
          <w:rFonts w:ascii="Times New Roman"/>
          <w:b w:val="false"/>
          <w:i w:val="false"/>
          <w:color w:val="000000"/>
          <w:sz w:val="28"/>
        </w:rPr>
        <w:t>
      Белгіленген минимумнан асатын, осы тармаққа сәйкес жүзеге асырылған қаржыландыру көлемі жер қойнауын пайдаланушының тиісті міндеттемелерін орындауы есебіне келесі жылы ескеріледі.</w:t>
      </w:r>
    </w:p>
    <w:bookmarkEnd w:id="225"/>
    <w:bookmarkStart w:name="z249" w:id="226"/>
    <w:p>
      <w:pPr>
        <w:spacing w:after="0"/>
        <w:ind w:left="0"/>
        <w:jc w:val="both"/>
      </w:pPr>
      <w:r>
        <w:rPr>
          <w:rFonts w:ascii="Times New Roman"/>
          <w:b w:val="false"/>
          <w:i w:val="false"/>
          <w:color w:val="000000"/>
          <w:sz w:val="28"/>
        </w:rPr>
        <w:t xml:space="preserve">
      29.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пайдаланушыларды, сондай-ақ жер қойнауын пайдалану құқығы бар, дауыс беретін акцияларының (қатысу үлестерінің) елу және одан да көп пайызы ұлттық компанияға тікелей немесе жанама түрде тиесілі заңды тұлғаларды қоспағанда,  жер қойнауын пайдаланушы және оның мердігерлері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қағидаларына" сәйкес жүзеге асырады.</w:t>
      </w:r>
    </w:p>
    <w:bookmarkEnd w:id="226"/>
    <w:bookmarkStart w:name="z250" w:id="227"/>
    <w:p>
      <w:pPr>
        <w:spacing w:after="0"/>
        <w:ind w:left="0"/>
        <w:jc w:val="both"/>
      </w:pPr>
      <w:r>
        <w:rPr>
          <w:rFonts w:ascii="Times New Roman"/>
          <w:b w:val="false"/>
          <w:i w:val="false"/>
          <w:color w:val="000000"/>
          <w:sz w:val="28"/>
        </w:rPr>
        <w:t xml:space="preserve">
      30. Сарқылып жатқан кен орнында көмірсутектерді өндіруді жүзеге асыратын жер қойнауын пайдаланушы осындай сарқылып жатқан кен орнын игеру үшін инвестициялық міндеттемені және (немесе) Келісімшарттың 22-тармағының 3) тармақшасында белгіленген тәртіппен өңірді әлеуметтік-экономикалық дамытуды Кодекстің </w:t>
      </w:r>
      <w:r>
        <w:rPr>
          <w:rFonts w:ascii="Times New Roman"/>
          <w:b w:val="false"/>
          <w:i w:val="false"/>
          <w:color w:val="000000"/>
          <w:sz w:val="28"/>
        </w:rPr>
        <w:t>153-1-бабына</w:t>
      </w:r>
      <w:r>
        <w:rPr>
          <w:rFonts w:ascii="Times New Roman"/>
          <w:b w:val="false"/>
          <w:i w:val="false"/>
          <w:color w:val="000000"/>
          <w:sz w:val="28"/>
        </w:rPr>
        <w:t xml:space="preserve"> сәйкес белгіленген инвестициялау коэффициентінің көбейтіндісі ретінде есептелетін сомадан кем емес жәнеалдыңғы жылдың қорытындысы бойынша Қазақстан Республикасының Салық кодексінің </w:t>
      </w:r>
      <w:r>
        <w:rPr>
          <w:rFonts w:ascii="Times New Roman"/>
          <w:b w:val="false"/>
          <w:i w:val="false"/>
          <w:color w:val="000000"/>
          <w:sz w:val="28"/>
        </w:rPr>
        <w:t>757-бабына</w:t>
      </w:r>
      <w:r>
        <w:rPr>
          <w:rFonts w:ascii="Times New Roman"/>
          <w:b w:val="false"/>
          <w:i w:val="false"/>
          <w:color w:val="000000"/>
          <w:sz w:val="28"/>
        </w:rPr>
        <w:t xml:space="preserve"> сәйкес салықтық есепті жүргізу саясатында бекітілген жер қойнауын пайдаланушының бөлек салықтық есебін жүргізу әдістемесіне сәйкес есептелген осындай кен орны бойынша жылдық жиынтық табыс сомасының мөлшерінде қосымша қаржыландыруды орындауға міндетті.</w:t>
      </w:r>
    </w:p>
    <w:bookmarkEnd w:id="227"/>
    <w:bookmarkStart w:name="z251" w:id="228"/>
    <w:p>
      <w:pPr>
        <w:spacing w:after="0"/>
        <w:ind w:left="0"/>
        <w:jc w:val="both"/>
      </w:pPr>
      <w:r>
        <w:rPr>
          <w:rFonts w:ascii="Times New Roman"/>
          <w:b w:val="false"/>
          <w:i w:val="false"/>
          <w:color w:val="000000"/>
          <w:sz w:val="28"/>
        </w:rPr>
        <w:t>
      Ескертпе: Кодекстің 153-1-бабына сәйкес кен орнын (кен орындарын) сарқылып жатқандар санатына жатқызуға байланысты Келісімшартқа өзгерістер енгізілген жағдайда, 23-1-тармақ Келісімшартқа енгізіледі.</w:t>
      </w:r>
    </w:p>
    <w:bookmarkEnd w:id="228"/>
    <w:bookmarkStart w:name="z252" w:id="229"/>
    <w:p>
      <w:pPr>
        <w:spacing w:after="0"/>
        <w:ind w:left="0"/>
        <w:jc w:val="both"/>
      </w:pPr>
      <w:r>
        <w:rPr>
          <w:rFonts w:ascii="Times New Roman"/>
          <w:b w:val="false"/>
          <w:i w:val="false"/>
          <w:color w:val="000000"/>
          <w:sz w:val="28"/>
        </w:rPr>
        <w:t xml:space="preserve">
      31. Жер қойнауын пайдаланушы көмірсутектер саласындағы уәкілетті органға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нысанда және тәртіппен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егер ол тартылған жағдайда, ақылы көрсетілетін қызметтерін жоспарлы сатып алуы туралы ақпаратты ұсынуға міндетті.</w:t>
      </w:r>
    </w:p>
    <w:bookmarkEnd w:id="229"/>
    <w:bookmarkStart w:name="z253" w:id="230"/>
    <w:p>
      <w:pPr>
        <w:spacing w:after="0"/>
        <w:ind w:left="0"/>
        <w:jc w:val="both"/>
      </w:pPr>
      <w:r>
        <w:rPr>
          <w:rFonts w:ascii="Times New Roman"/>
          <w:b w:val="false"/>
          <w:i w:val="false"/>
          <w:color w:val="000000"/>
          <w:sz w:val="28"/>
        </w:rPr>
        <w:t>
      32. Жер қойнауын пайдаланушы Келісімшарттың 78-тармағында көзделген есептерді ұсынуға міндетті.</w:t>
      </w:r>
    </w:p>
    <w:bookmarkEnd w:id="230"/>
    <w:bookmarkStart w:name="z254" w:id="231"/>
    <w:p>
      <w:pPr>
        <w:spacing w:after="0"/>
        <w:ind w:left="0"/>
        <w:jc w:val="both"/>
      </w:pPr>
      <w:r>
        <w:rPr>
          <w:rFonts w:ascii="Times New Roman"/>
          <w:b w:val="false"/>
          <w:i w:val="false"/>
          <w:color w:val="000000"/>
          <w:sz w:val="28"/>
        </w:rPr>
        <w:t>
      33. Көмірсутектерді барлау және (немесе) өндіру жөніндегі операцияларды жүргізу кезінде жер қойнауын пайдаланушы қазақстандық кадрларға артықшылық беруге міндетті. Кадрлардағы елішілік құндылықтың ең аз үлесі басшылар мен олардың орынбасарлары бойынша _%, құрылымдық бөлімшелер басшылары бойынша _%, мамандар бойынша _%, білікті жұмысшылар бойынша _% құрауға тиіс.</w:t>
      </w:r>
    </w:p>
    <w:bookmarkEnd w:id="231"/>
    <w:bookmarkStart w:name="z255" w:id="232"/>
    <w:p>
      <w:pPr>
        <w:spacing w:after="0"/>
        <w:ind w:left="0"/>
        <w:jc w:val="both"/>
      </w:pPr>
      <w:r>
        <w:rPr>
          <w:rFonts w:ascii="Times New Roman"/>
          <w:b w:val="false"/>
          <w:i w:val="false"/>
          <w:color w:val="000000"/>
          <w:sz w:val="28"/>
        </w:rPr>
        <w:t xml:space="preserve">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bookmarkEnd w:id="232"/>
    <w:bookmarkStart w:name="z256" w:id="233"/>
    <w:p>
      <w:pPr>
        <w:spacing w:after="0"/>
        <w:ind w:left="0"/>
        <w:jc w:val="both"/>
      </w:pPr>
      <w:r>
        <w:rPr>
          <w:rFonts w:ascii="Times New Roman"/>
          <w:b w:val="false"/>
          <w:i w:val="false"/>
          <w:color w:val="000000"/>
          <w:sz w:val="28"/>
        </w:rPr>
        <w:t>
      34. Жер қойнауын пайдаланушы тартылған шетелдік персоналға қатысты тең еңбек жағдайларын, оның ішінде қазақстандық персонал үшін еңбекақы төлеуді қамтамасыз етуге міндетті.</w:t>
      </w:r>
    </w:p>
    <w:bookmarkEnd w:id="233"/>
    <w:bookmarkStart w:name="z257" w:id="234"/>
    <w:p>
      <w:pPr>
        <w:spacing w:after="0"/>
        <w:ind w:left="0"/>
        <w:jc w:val="both"/>
      </w:pPr>
      <w:r>
        <w:rPr>
          <w:rFonts w:ascii="Times New Roman"/>
          <w:b w:val="false"/>
          <w:i w:val="false"/>
          <w:color w:val="000000"/>
          <w:sz w:val="28"/>
        </w:rPr>
        <w:t>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bookmarkEnd w:id="234"/>
    <w:bookmarkStart w:name="z258" w:id="235"/>
    <w:p>
      <w:pPr>
        <w:spacing w:after="0"/>
        <w:ind w:left="0"/>
        <w:jc w:val="both"/>
      </w:pPr>
      <w:r>
        <w:rPr>
          <w:rFonts w:ascii="Times New Roman"/>
          <w:b w:val="false"/>
          <w:i w:val="false"/>
          <w:color w:val="000000"/>
          <w:sz w:val="28"/>
        </w:rPr>
        <w:t>
      Жер қойнауын пайдаланушы негізделген нарықтық жағдайларға сәйкес олар көрсететін мұнай сервистік жұмыстарға/қызметтерге тартылған мердігер ұйымдар үшін әділ тарифтерді айқындауды қамтамасыз етеді.</w:t>
      </w:r>
    </w:p>
    <w:bookmarkEnd w:id="235"/>
    <w:bookmarkStart w:name="z259" w:id="236"/>
    <w:p>
      <w:pPr>
        <w:spacing w:after="0"/>
        <w:ind w:left="0"/>
        <w:jc w:val="both"/>
      </w:pPr>
      <w:r>
        <w:rPr>
          <w:rFonts w:ascii="Times New Roman"/>
          <w:b w:val="false"/>
          <w:i w:val="false"/>
          <w:color w:val="000000"/>
          <w:sz w:val="28"/>
        </w:rPr>
        <w:t xml:space="preserve">
      35. Жер қойнауын пайдалану жөніндегі операцияларды жүргізу үшін сатып алынатын тауарлардағы, жұмыстардағы және көрсетілетін қызметтердегі, оның ішінде Қазақстан Республикасы Энергетика министрінің міндетін атқарушының 2018 жылғы 13 сәуірдегі № 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бекітілген "Басым тауарлар, жұмыстар мен көрсетілетін қызметтер тізбесіне" енгізілген тауарлар,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bookmarkEnd w:id="236"/>
    <w:bookmarkStart w:name="z260" w:id="237"/>
    <w:p>
      <w:pPr>
        <w:spacing w:after="0"/>
        <w:ind w:left="0"/>
        <w:jc w:val="both"/>
      </w:pPr>
      <w:r>
        <w:rPr>
          <w:rFonts w:ascii="Times New Roman"/>
          <w:b w:val="false"/>
          <w:i w:val="false"/>
          <w:color w:val="000000"/>
          <w:sz w:val="28"/>
        </w:rPr>
        <w:t>
      Жер қойнауын пайдалану жөніндегі операцияларды жүргізу үшін сатып алынатын тауарлардағы елішілік құндылық үлесі күнтізбелік жыл ішінде сатып алынған тауарлардың жалпы көлемінің ________ пайызынан кем болмауға тиіс.</w:t>
      </w:r>
    </w:p>
    <w:bookmarkEnd w:id="237"/>
    <w:bookmarkStart w:name="z261" w:id="238"/>
    <w:p>
      <w:pPr>
        <w:spacing w:after="0"/>
        <w:ind w:left="0"/>
        <w:jc w:val="both"/>
      </w:pPr>
      <w:r>
        <w:rPr>
          <w:rFonts w:ascii="Times New Roman"/>
          <w:b w:val="false"/>
          <w:i w:val="false"/>
          <w:color w:val="000000"/>
          <w:sz w:val="28"/>
        </w:rPr>
        <w:t>
      Ескертпе: егер аукцион жеңімпазы аукционға қатысуға өтініш беру кезеңінде жұмыстардағы, көрсетілетін қызметтердегі елішілік құндылық бойынша ең аз міндеттемелерді елу пайыздан астам ұсынған болса, осы тармақта ұсынылған міндеттемелер бекітіледі.</w:t>
      </w:r>
    </w:p>
    <w:bookmarkEnd w:id="238"/>
    <w:bookmarkStart w:name="z262" w:id="239"/>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есептеуінің бірыңғай әдістемесіне" сәйкес жүзеге асырылады.</w:t>
      </w:r>
    </w:p>
    <w:bookmarkEnd w:id="239"/>
    <w:bookmarkStart w:name="z263" w:id="240"/>
    <w:p>
      <w:pPr>
        <w:spacing w:after="0"/>
        <w:ind w:left="0"/>
        <w:jc w:val="both"/>
      </w:pPr>
      <w:r>
        <w:rPr>
          <w:rFonts w:ascii="Times New Roman"/>
          <w:b w:val="false"/>
          <w:i w:val="false"/>
          <w:color w:val="000000"/>
          <w:sz w:val="28"/>
        </w:rPr>
        <w:t>
      36. Жер қойнауын пайдаланушы Құзыретті органды жер қойнауын пайдаланушының қызметін тікелей немесе жанама түрде бақылайтын тұлғалар және (немесе) ұйымдар құрамының өзгергені туралы осындай өзгеріс болған күннен бастап күнтізбелік отыз күн ішінде хабардар етуге міндетті.</w:t>
      </w:r>
    </w:p>
    <w:bookmarkEnd w:id="240"/>
    <w:bookmarkStart w:name="z264" w:id="241"/>
    <w:p>
      <w:pPr>
        <w:spacing w:after="0"/>
        <w:ind w:left="0"/>
        <w:jc w:val="both"/>
      </w:pPr>
      <w:r>
        <w:rPr>
          <w:rFonts w:ascii="Times New Roman"/>
          <w:b w:val="false"/>
          <w:i w:val="false"/>
          <w:color w:val="000000"/>
          <w:sz w:val="28"/>
        </w:rPr>
        <w:t>
      37. Жер қойнауын пайдаланушы Құзыретті органға жер қойнауын пайдалануға арналған келісімшарт бойынша оператордың өкілеттіктерінің тоқтатылғандығы туралы дереу хабарлауға міндетті.</w:t>
      </w:r>
    </w:p>
    <w:bookmarkEnd w:id="241"/>
    <w:bookmarkStart w:name="z265" w:id="242"/>
    <w:p>
      <w:pPr>
        <w:spacing w:after="0"/>
        <w:ind w:left="0"/>
        <w:jc w:val="both"/>
      </w:pPr>
      <w:r>
        <w:rPr>
          <w:rFonts w:ascii="Times New Roman"/>
          <w:b w:val="false"/>
          <w:i w:val="false"/>
          <w:color w:val="000000"/>
          <w:sz w:val="28"/>
        </w:rPr>
        <w:t>
      38. Әрбір жаңа кенжатынды (кенжатындар жиынтығын) ашқан кезде жер қойнауын пайдаланушы осындай ашылу болған күннен бастап бір айдың ішінде жер қойнауын зерттеу жөніндегі уәкілетті органға табуды растау туралы өтініш жібереді.</w:t>
      </w:r>
    </w:p>
    <w:bookmarkEnd w:id="242"/>
    <w:bookmarkStart w:name="z266" w:id="243"/>
    <w:p>
      <w:pPr>
        <w:spacing w:after="0"/>
        <w:ind w:left="0"/>
        <w:jc w:val="both"/>
      </w:pPr>
      <w:r>
        <w:rPr>
          <w:rFonts w:ascii="Times New Roman"/>
          <w:b w:val="false"/>
          <w:i w:val="false"/>
          <w:color w:val="000000"/>
          <w:sz w:val="28"/>
        </w:rPr>
        <w:t>
      39. Жер қойнауын пайдаланушы жер қойнауын зерттеу жөніндегі уәкілетті орган табуды растаған күннен бастап бір айдың ішінде бұл туралы құзыретті органды жазбаша түрде хабардар етуге және бағалау бойынша жұмыстарды жүргізуді көздейтін барлау жұмыстары жобасына қосымшаны әзірлеуді бастауға міндетті.</w:t>
      </w:r>
    </w:p>
    <w:bookmarkEnd w:id="243"/>
    <w:bookmarkStart w:name="z267" w:id="244"/>
    <w:p>
      <w:pPr>
        <w:spacing w:after="0"/>
        <w:ind w:left="0"/>
        <w:jc w:val="both"/>
      </w:pPr>
      <w:r>
        <w:rPr>
          <w:rFonts w:ascii="Times New Roman"/>
          <w:b w:val="false"/>
          <w:i w:val="false"/>
          <w:color w:val="000000"/>
          <w:sz w:val="28"/>
        </w:rPr>
        <w:t>
      40. Жер қойнауын пайдаланушы жер қойнауы учаскесінің аумағындағы бұдан бұрын бұрғыланған барлық ұңғымаларды теңгерімге қабылдауға, олар бойынша мониторинг жүргізуге міндетті.</w:t>
      </w:r>
    </w:p>
    <w:bookmarkEnd w:id="244"/>
    <w:bookmarkStart w:name="z268" w:id="245"/>
    <w:p>
      <w:pPr>
        <w:spacing w:after="0"/>
        <w:ind w:left="0"/>
        <w:jc w:val="both"/>
      </w:pPr>
      <w:r>
        <w:rPr>
          <w:rFonts w:ascii="Times New Roman"/>
          <w:b w:val="false"/>
          <w:i w:val="false"/>
          <w:color w:val="000000"/>
          <w:sz w:val="28"/>
        </w:rPr>
        <w:t xml:space="preserve">
      41. Жер қойнауын пайдаланушы Қазақстан Республикасы Энергетика министрінің 2018 жылғы 22 мамырдағы № 200 </w:t>
      </w:r>
      <w:r>
        <w:rPr>
          <w:rFonts w:ascii="Times New Roman"/>
          <w:b w:val="false"/>
          <w:i w:val="false"/>
          <w:color w:val="000000"/>
          <w:sz w:val="28"/>
        </w:rPr>
        <w:t>бұйрығымен</w:t>
      </w:r>
      <w:r>
        <w:rPr>
          <w:rFonts w:ascii="Times New Roman"/>
          <w:b w:val="false"/>
          <w:i w:val="false"/>
          <w:color w:val="000000"/>
          <w:sz w:val="28"/>
        </w:rPr>
        <w:t xml:space="preserve"> бекітілген "Көмірсутектерді барлау мен өндіруді жүргізу кезіндегі консервациялау және жою қағидаларында" (Нормативтік құқықтық актілерді мемлекеттік тіркеу тізілімінде № 17094 болып тіркелген) және Келісімшарттың 8-тараудың 4-параграфында белгіленген жағдайларда және тәртіппен жер қойнауы учаскесінде жер қойнауын пайдалану жөніндегі операциялардың салдарын өз қаражаты есебінен жоюға міндетті. Келісімшарттың қолданылу мерзімінің тоқтатылуы жер қойнауын пайдаланушының жер қойнауын пайдаланудың салдарын жою жөніндегі міндеттемелерінің тоқтатылуына әкелмейді.</w:t>
      </w:r>
    </w:p>
    <w:bookmarkEnd w:id="245"/>
    <w:bookmarkStart w:name="z269" w:id="246"/>
    <w:p>
      <w:pPr>
        <w:spacing w:after="0"/>
        <w:ind w:left="0"/>
        <w:jc w:val="both"/>
      </w:pPr>
      <w:r>
        <w:rPr>
          <w:rFonts w:ascii="Times New Roman"/>
          <w:b w:val="false"/>
          <w:i w:val="false"/>
          <w:color w:val="000000"/>
          <w:sz w:val="28"/>
        </w:rPr>
        <w:t>
      42. Жер қойнауын пайдаланушы жою бойынша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246"/>
    <w:bookmarkStart w:name="z270" w:id="247"/>
    <w:p>
      <w:pPr>
        <w:spacing w:after="0"/>
        <w:ind w:left="0"/>
        <w:jc w:val="both"/>
      </w:pPr>
      <w:r>
        <w:rPr>
          <w:rFonts w:ascii="Times New Roman"/>
          <w:b w:val="false"/>
          <w:i w:val="false"/>
          <w:color w:val="000000"/>
          <w:sz w:val="28"/>
        </w:rPr>
        <w:t>
      43. Егер жер қойнауын пайдаланушы ұсынған қамтамасыз ету онымен байланысты болмайтын себептермен Кодекстің талаптарына сәйкес келмей қалса немесе тоқтатылса, жер қойнауын пайдаланушы күнтізбелік алпыс күннің ішінде мұндай қамтамасыз етуді ауыстыруға міндетті. Егер көрсетілген мерзім ішінде жер қойнауын пайдаланушы осындай ауыстыруды жүргізбеген болса, ол жер қойнауын пайдалану жөніндегі операцияларды тез арада тоқтата тұруға міндетті. Жер қойнауын пайдалану жөніндегі операцияларды қайта бастауға қамтамасыз етуді қалпына келтіргеннен немесе ауыстырғаннан кейін ғана жол беріледі.</w:t>
      </w:r>
    </w:p>
    <w:bookmarkEnd w:id="247"/>
    <w:bookmarkStart w:name="z271" w:id="248"/>
    <w:p>
      <w:pPr>
        <w:spacing w:after="0"/>
        <w:ind w:left="0"/>
        <w:jc w:val="both"/>
      </w:pPr>
      <w:r>
        <w:rPr>
          <w:rFonts w:ascii="Times New Roman"/>
          <w:b w:val="false"/>
          <w:i w:val="false"/>
          <w:color w:val="000000"/>
          <w:sz w:val="28"/>
        </w:rPr>
        <w:t>
      44. Жер қойнауын пайдаланушы өндіру кезеңі ішінде техникалық және (немесе) геологиялық себептер бойынша жойылуға тиіс және кен орнын игеру жобасына сәйкес өзге де мақсаттарда пайдалануға болмайтын ұңғымаларды жоюға міндетті.</w:t>
      </w:r>
    </w:p>
    <w:bookmarkEnd w:id="248"/>
    <w:bookmarkStart w:name="z272" w:id="249"/>
    <w:p>
      <w:pPr>
        <w:spacing w:after="0"/>
        <w:ind w:left="0"/>
        <w:jc w:val="both"/>
      </w:pPr>
      <w:r>
        <w:rPr>
          <w:rFonts w:ascii="Times New Roman"/>
          <w:b w:val="false"/>
          <w:i w:val="false"/>
          <w:color w:val="000000"/>
          <w:sz w:val="28"/>
        </w:rPr>
        <w:t>
      45. Кодексте көзделген жағдайларда, жер қойнауын пайдаланушы консервациялау жобасында белгіленген мерзімде жер қойнауы учаскесін консервациялауды аяқтауға міндетті.</w:t>
      </w:r>
    </w:p>
    <w:bookmarkEnd w:id="249"/>
    <w:bookmarkStart w:name="z273" w:id="250"/>
    <w:p>
      <w:pPr>
        <w:spacing w:after="0"/>
        <w:ind w:left="0"/>
        <w:jc w:val="both"/>
      </w:pPr>
      <w:r>
        <w:rPr>
          <w:rFonts w:ascii="Times New Roman"/>
          <w:b w:val="false"/>
          <w:i w:val="false"/>
          <w:color w:val="000000"/>
          <w:sz w:val="28"/>
        </w:rPr>
        <w:t xml:space="preserve">
      46. Жер қойнауы учаскесін консервациялау жөніндегі міндеттемелер жер қойнауын пайдаланушының қаражаты есебінен орындалады.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жағдайда, міндеттемелер сомасы олар орындалғаннан кейін жер қойнауын пайдаланушыға қамтамасыз ету қаражаты есебінен өтеледі.</w:t>
      </w:r>
    </w:p>
    <w:bookmarkEnd w:id="250"/>
    <w:bookmarkStart w:name="z274" w:id="251"/>
    <w:p>
      <w:pPr>
        <w:spacing w:after="0"/>
        <w:ind w:left="0"/>
        <w:jc w:val="both"/>
      </w:pPr>
      <w:r>
        <w:rPr>
          <w:rFonts w:ascii="Times New Roman"/>
          <w:b w:val="false"/>
          <w:i w:val="false"/>
          <w:color w:val="000000"/>
          <w:sz w:val="28"/>
        </w:rPr>
        <w:t>
      47. Барлау кезеңі ішінде жер қойнауын пайдаланушы өзінің технологиялық қажеттіліктеріне тұтынылатын немесе Кодекстің талаптарына сәйкес жағылатын көмірсутектерді қоспағанда, өзіне тиесілі барлау кезеңінде өндірілген көмірсутектерді толық көлемде Қазақстан Республикасының ішкі нарығына жеткізуге міндетті.</w:t>
      </w:r>
    </w:p>
    <w:bookmarkEnd w:id="251"/>
    <w:bookmarkStart w:name="z275" w:id="252"/>
    <w:p>
      <w:pPr>
        <w:spacing w:after="0"/>
        <w:ind w:left="0"/>
        <w:jc w:val="both"/>
      </w:pPr>
      <w:r>
        <w:rPr>
          <w:rFonts w:ascii="Times New Roman"/>
          <w:b w:val="false"/>
          <w:i w:val="false"/>
          <w:color w:val="000000"/>
          <w:sz w:val="28"/>
        </w:rPr>
        <w:t xml:space="preserve">
      48. Ішкі нарықтың мұнай өнімдеріне деген қажеттіліктерін қанағаттандырумен қамтамасыз етк мақсатында жер қойнауын пайдаланушылар мұнайды өңдеу үшін жеткізу графиктеріне сәйкес Қазақстан Республикасының аумағында, ал төтенше жағдайға байланысты мұнай өңдеу зауыты тоқтаған жағдайда, Қазақстан Республикасынан тыс жерлерде де жеткізуге міндетті. </w:t>
      </w:r>
    </w:p>
    <w:bookmarkEnd w:id="252"/>
    <w:bookmarkStart w:name="z276" w:id="253"/>
    <w:p>
      <w:pPr>
        <w:spacing w:after="0"/>
        <w:ind w:left="0"/>
        <w:jc w:val="both"/>
      </w:pPr>
      <w:r>
        <w:rPr>
          <w:rFonts w:ascii="Times New Roman"/>
          <w:b w:val="false"/>
          <w:i w:val="false"/>
          <w:color w:val="000000"/>
          <w:sz w:val="28"/>
        </w:rPr>
        <w:t>
      Осы тармақтың бірінші бөлігінде көзделген міндеттеме өндіру кезеңінде:</w:t>
      </w:r>
    </w:p>
    <w:bookmarkEnd w:id="253"/>
    <w:bookmarkStart w:name="z277" w:id="254"/>
    <w:p>
      <w:pPr>
        <w:spacing w:after="0"/>
        <w:ind w:left="0"/>
        <w:jc w:val="both"/>
      </w:pPr>
      <w:r>
        <w:rPr>
          <w:rFonts w:ascii="Times New Roman"/>
          <w:b w:val="false"/>
          <w:i w:val="false"/>
          <w:color w:val="000000"/>
          <w:sz w:val="28"/>
        </w:rPr>
        <w:t xml:space="preserve">
      Кодекстің 36-бабының </w:t>
      </w:r>
      <w:r>
        <w:rPr>
          <w:rFonts w:ascii="Times New Roman"/>
          <w:b w:val="false"/>
          <w:i w:val="false"/>
          <w:color w:val="000000"/>
          <w:sz w:val="28"/>
        </w:rPr>
        <w:t>1-2-тармағының</w:t>
      </w:r>
      <w:r>
        <w:rPr>
          <w:rFonts w:ascii="Times New Roman"/>
          <w:b w:val="false"/>
          <w:i w:val="false"/>
          <w:color w:val="000000"/>
          <w:sz w:val="28"/>
        </w:rPr>
        <w:t xml:space="preserve"> 1) және 3) тармақшаларында көрсетілген күрделі жобалар бойынша; </w:t>
      </w:r>
    </w:p>
    <w:bookmarkEnd w:id="254"/>
    <w:bookmarkStart w:name="z278" w:id="25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мұнай өндіруді арттыру үшін арнайы әдістерді қолдана отырып өндірілген көмірсутек көлеміне қатысты қолданылмайды.</w:t>
      </w:r>
    </w:p>
    <w:bookmarkEnd w:id="255"/>
    <w:bookmarkStart w:name="z279" w:id="256"/>
    <w:p>
      <w:pPr>
        <w:spacing w:after="0"/>
        <w:ind w:left="0"/>
        <w:jc w:val="both"/>
      </w:pPr>
      <w:r>
        <w:rPr>
          <w:rFonts w:ascii="Times New Roman"/>
          <w:b w:val="false"/>
          <w:i w:val="false"/>
          <w:color w:val="000000"/>
          <w:sz w:val="28"/>
        </w:rPr>
        <w:t xml:space="preserve">
      49. Егер есептеу жөніндегі есебі Кодексте көзделген жер қойнауының мемлекеттік сараптамасының оң қорытындысын алған көмірсутектер кен орнының бастапқы геологиялық қорлары жүз миллион тонна мұнайдан немесе елу миллиард текше метр газдан асатын болса, Келісімшартқа 4-қосымшада Келісімшарт бойынша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Келісімшарттың осы тараудың міндеттемелеріне теңестірілетін міндеттемелердің бірі белгіленеді.</w:t>
      </w:r>
    </w:p>
    <w:bookmarkEnd w:id="256"/>
    <w:bookmarkStart w:name="z280" w:id="257"/>
    <w:p>
      <w:pPr>
        <w:spacing w:after="0"/>
        <w:ind w:left="0"/>
        <w:jc w:val="both"/>
      </w:pPr>
      <w:r>
        <w:rPr>
          <w:rFonts w:ascii="Times New Roman"/>
          <w:b w:val="false"/>
          <w:i w:val="false"/>
          <w:color w:val="000000"/>
          <w:sz w:val="28"/>
        </w:rPr>
        <w:t xml:space="preserve">
      50. Жер қойнауын пайдаланушы Кодекстің 146-бабының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жағдайларды қоспағанда, шикі газды жағуға жол бермеуге міндетті. </w:t>
      </w:r>
    </w:p>
    <w:bookmarkEnd w:id="257"/>
    <w:bookmarkStart w:name="z281" w:id="258"/>
    <w:p>
      <w:pPr>
        <w:spacing w:after="0"/>
        <w:ind w:left="0"/>
        <w:jc w:val="both"/>
      </w:pPr>
      <w:r>
        <w:rPr>
          <w:rFonts w:ascii="Times New Roman"/>
          <w:b w:val="false"/>
          <w:i w:val="false"/>
          <w:color w:val="000000"/>
          <w:sz w:val="28"/>
        </w:rPr>
        <w:t xml:space="preserve">
      51. Келісімшарт бойынша жер қойнауын пайдаланушының міндеттемелері ретінде ол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басқа заңдарында көзделген сараптамалардың оң қорытындысын алған жобалау құжаттарының мынадай көрсеткіштерін: </w:t>
      </w:r>
    </w:p>
    <w:bookmarkEnd w:id="258"/>
    <w:bookmarkStart w:name="z282" w:id="259"/>
    <w:p>
      <w:pPr>
        <w:spacing w:after="0"/>
        <w:ind w:left="0"/>
        <w:jc w:val="both"/>
      </w:pPr>
      <w:r>
        <w:rPr>
          <w:rFonts w:ascii="Times New Roman"/>
          <w:b w:val="false"/>
          <w:i w:val="false"/>
          <w:color w:val="000000"/>
          <w:sz w:val="28"/>
        </w:rPr>
        <w:t>
      1) пайдалану ұңғымалары торының тығыздығын;</w:t>
      </w:r>
    </w:p>
    <w:bookmarkEnd w:id="259"/>
    <w:bookmarkStart w:name="z283" w:id="260"/>
    <w:p>
      <w:pPr>
        <w:spacing w:after="0"/>
        <w:ind w:left="0"/>
        <w:jc w:val="both"/>
      </w:pPr>
      <w:r>
        <w:rPr>
          <w:rFonts w:ascii="Times New Roman"/>
          <w:b w:val="false"/>
          <w:i w:val="false"/>
          <w:color w:val="000000"/>
          <w:sz w:val="28"/>
        </w:rPr>
        <w:t>
      2) әрбір пайдалану обьектісі бойынша өндіруші және қысыммен айдау ұңғымаларының арақатынасын;</w:t>
      </w:r>
    </w:p>
    <w:bookmarkEnd w:id="260"/>
    <w:bookmarkStart w:name="z284" w:id="261"/>
    <w:p>
      <w:pPr>
        <w:spacing w:after="0"/>
        <w:ind w:left="0"/>
        <w:jc w:val="both"/>
      </w:pPr>
      <w:r>
        <w:rPr>
          <w:rFonts w:ascii="Times New Roman"/>
          <w:b w:val="false"/>
          <w:i w:val="false"/>
          <w:color w:val="000000"/>
          <w:sz w:val="28"/>
        </w:rPr>
        <w:t>
      3) кенжатындар бойынша өтемақы коэффициентін;</w:t>
      </w:r>
    </w:p>
    <w:bookmarkEnd w:id="261"/>
    <w:bookmarkStart w:name="z285" w:id="262"/>
    <w:p>
      <w:pPr>
        <w:spacing w:after="0"/>
        <w:ind w:left="0"/>
        <w:jc w:val="both"/>
      </w:pPr>
      <w:r>
        <w:rPr>
          <w:rFonts w:ascii="Times New Roman"/>
          <w:b w:val="false"/>
          <w:i w:val="false"/>
          <w:color w:val="000000"/>
          <w:sz w:val="28"/>
        </w:rPr>
        <w:t>
      4) қабат және кенжар қысымының қанығу қысымына немесе конденсация қысымына арақатынасын;</w:t>
      </w:r>
    </w:p>
    <w:bookmarkEnd w:id="262"/>
    <w:bookmarkStart w:name="z286" w:id="263"/>
    <w:p>
      <w:pPr>
        <w:spacing w:after="0"/>
        <w:ind w:left="0"/>
        <w:jc w:val="both"/>
      </w:pPr>
      <w:r>
        <w:rPr>
          <w:rFonts w:ascii="Times New Roman"/>
          <w:b w:val="false"/>
          <w:i w:val="false"/>
          <w:color w:val="000000"/>
          <w:sz w:val="28"/>
        </w:rPr>
        <w:t>
      5) қабат қысымының кенжар қысымына арақатынасын;</w:t>
      </w:r>
    </w:p>
    <w:bookmarkEnd w:id="263"/>
    <w:bookmarkStart w:name="z287" w:id="264"/>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шамасын;</w:t>
      </w:r>
    </w:p>
    <w:bookmarkEnd w:id="264"/>
    <w:bookmarkStart w:name="z288" w:id="265"/>
    <w:p>
      <w:pPr>
        <w:spacing w:after="0"/>
        <w:ind w:left="0"/>
        <w:jc w:val="both"/>
      </w:pPr>
      <w:r>
        <w:rPr>
          <w:rFonts w:ascii="Times New Roman"/>
          <w:b w:val="false"/>
          <w:i w:val="false"/>
          <w:color w:val="000000"/>
          <w:sz w:val="28"/>
        </w:rPr>
        <w:t>
      7) көмірсутектерді өндіру көлемдерін;</w:t>
      </w:r>
    </w:p>
    <w:bookmarkEnd w:id="265"/>
    <w:bookmarkStart w:name="z289" w:id="266"/>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көлемдерін;</w:t>
      </w:r>
    </w:p>
    <w:bookmarkEnd w:id="266"/>
    <w:bookmarkStart w:name="z290" w:id="267"/>
    <w:p>
      <w:pPr>
        <w:spacing w:after="0"/>
        <w:ind w:left="0"/>
        <w:jc w:val="both"/>
      </w:pPr>
      <w:r>
        <w:rPr>
          <w:rFonts w:ascii="Times New Roman"/>
          <w:b w:val="false"/>
          <w:i w:val="false"/>
          <w:color w:val="000000"/>
          <w:sz w:val="28"/>
        </w:rPr>
        <w:t>
      9) пайдалану ұңғымаларын іске қосу көрсеткіштерін сақтау белгіленеді.</w:t>
      </w:r>
    </w:p>
    <w:bookmarkEnd w:id="267"/>
    <w:bookmarkStart w:name="z291" w:id="268"/>
    <w:p>
      <w:pPr>
        <w:spacing w:after="0"/>
        <w:ind w:left="0"/>
        <w:jc w:val="both"/>
      </w:pPr>
      <w:r>
        <w:rPr>
          <w:rFonts w:ascii="Times New Roman"/>
          <w:b w:val="false"/>
          <w:i w:val="false"/>
          <w:color w:val="000000"/>
          <w:sz w:val="28"/>
        </w:rPr>
        <w:t>
      Бұл ретте осы тармақта көрсетілген көрсеткіштердің мәндері Келісімшартқа енгізілмейді және жобалау құжаттарына сүйене отырып айқындалады.</w:t>
      </w:r>
    </w:p>
    <w:bookmarkEnd w:id="268"/>
    <w:bookmarkStart w:name="z292" w:id="269"/>
    <w:p>
      <w:pPr>
        <w:spacing w:after="0"/>
        <w:ind w:left="0"/>
        <w:jc w:val="both"/>
      </w:pPr>
      <w:r>
        <w:rPr>
          <w:rFonts w:ascii="Times New Roman"/>
          <w:b w:val="false"/>
          <w:i w:val="false"/>
          <w:color w:val="000000"/>
          <w:sz w:val="28"/>
        </w:rPr>
        <w:t>
      52. Егер жер қойнауын пайдаланушы жер қойнауын пайдалану жөніндегі операцияларды жүргізу нәтижесінде шекара маңындағы жер қойнауы учаскесінде бір бөлігі басқа іргелес немесе қарсы беттегі мемлекеттің заңды құзырындағы аумағында немесе теңізде орналасқан Қазақстан Республикасының аумағы немесе теңізі шегінде орналасқан кенжатынды (кенжатындар жиынтығын) тапқан жағдайда, онда ол бұл туралы Құзыретті органға дереу хабарлауға міндетті.</w:t>
      </w:r>
    </w:p>
    <w:bookmarkEnd w:id="269"/>
    <w:bookmarkStart w:name="z293" w:id="270"/>
    <w:p>
      <w:pPr>
        <w:spacing w:after="0"/>
        <w:ind w:left="0"/>
        <w:jc w:val="left"/>
      </w:pPr>
      <w:r>
        <w:rPr>
          <w:rFonts w:ascii="Times New Roman"/>
          <w:b/>
          <w:i w:val="false"/>
          <w:color w:val="000000"/>
        </w:rPr>
        <w:t xml:space="preserve"> 8-тарау. Жер қойнауын пайдалану жөніндегі операцияларды жүргізу шарттары</w:t>
      </w:r>
    </w:p>
    <w:bookmarkEnd w:id="270"/>
    <w:bookmarkStart w:name="z294" w:id="271"/>
    <w:p>
      <w:pPr>
        <w:spacing w:after="0"/>
        <w:ind w:left="0"/>
        <w:jc w:val="left"/>
      </w:pPr>
      <w:r>
        <w:rPr>
          <w:rFonts w:ascii="Times New Roman"/>
          <w:b/>
          <w:i w:val="false"/>
          <w:color w:val="000000"/>
        </w:rPr>
        <w:t xml:space="preserve"> 1-параграф. Жалпы талаптар</w:t>
      </w:r>
    </w:p>
    <w:bookmarkEnd w:id="271"/>
    <w:bookmarkStart w:name="z295" w:id="272"/>
    <w:p>
      <w:pPr>
        <w:spacing w:after="0"/>
        <w:ind w:left="0"/>
        <w:jc w:val="both"/>
      </w:pPr>
      <w:r>
        <w:rPr>
          <w:rFonts w:ascii="Times New Roman"/>
          <w:b w:val="false"/>
          <w:i w:val="false"/>
          <w:color w:val="000000"/>
          <w:sz w:val="28"/>
        </w:rPr>
        <w:t>
      53. Жер қойнауын пайдалану жөніндегі операциялар Қазақстан Республикасының өнеркәсіптік қауіпсіздік және экологиялық заңнамасының талаптарына сәйкес жүргізілуге тиіс.</w:t>
      </w:r>
    </w:p>
    <w:bookmarkEnd w:id="272"/>
    <w:bookmarkStart w:name="z296" w:id="273"/>
    <w:p>
      <w:pPr>
        <w:spacing w:after="0"/>
        <w:ind w:left="0"/>
        <w:jc w:val="both"/>
      </w:pPr>
      <w:r>
        <w:rPr>
          <w:rFonts w:ascii="Times New Roman"/>
          <w:b w:val="false"/>
          <w:i w:val="false"/>
          <w:color w:val="000000"/>
          <w:sz w:val="28"/>
        </w:rPr>
        <w:t xml:space="preserve">
      54. Жер қойнауын пайдалану жөніндегі операциялар жер қойнауын пайдаланушы бекіткен және </w:t>
      </w:r>
      <w:r>
        <w:rPr>
          <w:rFonts w:ascii="Times New Roman"/>
          <w:b w:val="false"/>
          <w:i w:val="false"/>
          <w:color w:val="000000"/>
          <w:sz w:val="28"/>
        </w:rPr>
        <w:t>Кодекс</w:t>
      </w:r>
      <w:r>
        <w:rPr>
          <w:rFonts w:ascii="Times New Roman"/>
          <w:b w:val="false"/>
          <w:i w:val="false"/>
          <w:color w:val="000000"/>
          <w:sz w:val="28"/>
        </w:rPr>
        <w:t xml:space="preserve"> пен Қазақстан Республикасының басқа заңдарында көзделген сараптамалардың оң қорытындысын алған барлау жұмыстарының жобасына, кен орнын игеру жобасына, сынамалап пайдалану жобасына сәйкес жүргізілуге тиіс.</w:t>
      </w:r>
    </w:p>
    <w:bookmarkEnd w:id="273"/>
    <w:bookmarkStart w:name="z297" w:id="274"/>
    <w:p>
      <w:pPr>
        <w:spacing w:after="0"/>
        <w:ind w:left="0"/>
        <w:jc w:val="both"/>
      </w:pPr>
      <w:r>
        <w:rPr>
          <w:rFonts w:ascii="Times New Roman"/>
          <w:b w:val="false"/>
          <w:i w:val="false"/>
          <w:color w:val="000000"/>
          <w:sz w:val="28"/>
        </w:rPr>
        <w:t>
      55. Жобалау құжаттарда көзделмеген, сондай-ақ жобалау құжаттар болмаған кезде жер қойнауын пайдалану жөніндегі операцияларды жүргізуге тыйым салынады.</w:t>
      </w:r>
    </w:p>
    <w:bookmarkEnd w:id="274"/>
    <w:bookmarkStart w:name="z298" w:id="275"/>
    <w:p>
      <w:pPr>
        <w:spacing w:after="0"/>
        <w:ind w:left="0"/>
        <w:jc w:val="both"/>
      </w:pPr>
      <w:r>
        <w:rPr>
          <w:rFonts w:ascii="Times New Roman"/>
          <w:b w:val="false"/>
          <w:i w:val="false"/>
          <w:color w:val="000000"/>
          <w:sz w:val="28"/>
        </w:rPr>
        <w:t>
      56. Жобалау құжаттарында көзделген көмірсутектерді барлау және өндіру жөніндегі жұмыстарды жүргізу әдістері мен тәсілдері жер қойнауын пайдаланудың оң тәжірибесіне сәйкес болуы тиіс.</w:t>
      </w:r>
    </w:p>
    <w:bookmarkEnd w:id="275"/>
    <w:bookmarkStart w:name="z299" w:id="276"/>
    <w:p>
      <w:pPr>
        <w:spacing w:after="0"/>
        <w:ind w:left="0"/>
        <w:jc w:val="both"/>
      </w:pPr>
      <w:r>
        <w:rPr>
          <w:rFonts w:ascii="Times New Roman"/>
          <w:b w:val="false"/>
          <w:i w:val="false"/>
          <w:color w:val="000000"/>
          <w:sz w:val="28"/>
        </w:rPr>
        <w:t xml:space="preserve">
      57. Жер қойнауын пайдалану жөніндегі тиісті операцияларды жүргізу үшін қажетті жобалау құжаттарының түрлері, құрамы және оларға қойылатын талаптар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17131 болып тіркелген) бекітілген "Жер қойнауын ұтымды және кешенді пайдалану жөніндегі бірыңғай қағидаларда" белгіленеді.</w:t>
      </w:r>
    </w:p>
    <w:bookmarkEnd w:id="276"/>
    <w:bookmarkStart w:name="z300" w:id="277"/>
    <w:p>
      <w:pPr>
        <w:spacing w:after="0"/>
        <w:ind w:left="0"/>
        <w:jc w:val="both"/>
      </w:pPr>
      <w:r>
        <w:rPr>
          <w:rFonts w:ascii="Times New Roman"/>
          <w:b w:val="false"/>
          <w:i w:val="false"/>
          <w:color w:val="000000"/>
          <w:sz w:val="28"/>
        </w:rPr>
        <w:t>
      58. Барлауды және өндіруді жүзеге асыру кезінде жер қойнауын пайдаланушы жер қойнауын пайдаланудың оң тәжірибесіне негізделген жер қойнауын пайдалану бойынша операцияларды жүргізудің анағұрлым тиімді әдістері мен технологияларын таңдауға тиіс.</w:t>
      </w:r>
    </w:p>
    <w:bookmarkEnd w:id="277"/>
    <w:bookmarkStart w:name="z301" w:id="278"/>
    <w:p>
      <w:pPr>
        <w:spacing w:after="0"/>
        <w:ind w:left="0"/>
        <w:jc w:val="both"/>
      </w:pPr>
      <w:r>
        <w:rPr>
          <w:rFonts w:ascii="Times New Roman"/>
          <w:b w:val="false"/>
          <w:i w:val="false"/>
          <w:color w:val="000000"/>
          <w:sz w:val="28"/>
        </w:rPr>
        <w:t>
      59. Өндіру жер қойнауын пайдаланудың оң тәжірибесіне сәйкес базалық жобалау құжаттарда көзделмеген көмірсутектердің шығынын болдырмайтын әдістермен және тәсілдермен жүргізілуге тиіс.</w:t>
      </w:r>
    </w:p>
    <w:bookmarkEnd w:id="278"/>
    <w:bookmarkStart w:name="z302" w:id="279"/>
    <w:p>
      <w:pPr>
        <w:spacing w:after="0"/>
        <w:ind w:left="0"/>
        <w:jc w:val="both"/>
      </w:pPr>
      <w:r>
        <w:rPr>
          <w:rFonts w:ascii="Times New Roman"/>
          <w:b w:val="false"/>
          <w:i w:val="false"/>
          <w:color w:val="000000"/>
          <w:sz w:val="28"/>
        </w:rPr>
        <w:t>
      60.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279"/>
    <w:bookmarkStart w:name="z303" w:id="280"/>
    <w:p>
      <w:pPr>
        <w:spacing w:after="0"/>
        <w:ind w:left="0"/>
        <w:jc w:val="both"/>
      </w:pPr>
      <w:r>
        <w:rPr>
          <w:rFonts w:ascii="Times New Roman"/>
          <w:b w:val="false"/>
          <w:i w:val="false"/>
          <w:color w:val="000000"/>
          <w:sz w:val="28"/>
        </w:rPr>
        <w:t>
      61. Келісімшарттың 60-тармағының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w:t>
      </w:r>
    </w:p>
    <w:bookmarkEnd w:id="280"/>
    <w:bookmarkStart w:name="z304" w:id="281"/>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bookmarkEnd w:id="281"/>
    <w:bookmarkStart w:name="z305" w:id="282"/>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bookmarkEnd w:id="282"/>
    <w:bookmarkStart w:name="z306" w:id="283"/>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bookmarkEnd w:id="283"/>
    <w:bookmarkStart w:name="z307" w:id="284"/>
    <w:p>
      <w:pPr>
        <w:spacing w:after="0"/>
        <w:ind w:left="0"/>
        <w:jc w:val="both"/>
      </w:pPr>
      <w:r>
        <w:rPr>
          <w:rFonts w:ascii="Times New Roman"/>
          <w:b w:val="false"/>
          <w:i w:val="false"/>
          <w:color w:val="000000"/>
          <w:sz w:val="28"/>
        </w:rPr>
        <w:t>
      62. Қазақстан Республикасының үшінші тұлғалар алдында Қазақстан Республикасының жер қойнауы және жер қойнауын пайдалану туралы заңнамасына және жер қойнауын пайдалануға арналған келісімшартқа сәйкес жер қойнауын пайдаланушыға тиесілі шикі газды, сондай-ақ өзі өндірген шикі газды қайта өңдеу барысында жер қойнауын пайдаланушы өндірген және Қазақстан Республикасының үшінші тұлғалар алдында Қазақстан Республикасының жер қойнауы және жер қойнауын пайдалану туралы заңнамасына және жер қойнауын пайдалануға арналған келісімшартқа сәйкес жер қойнауын пайдаланушыға тиесілі тауар газын сатып алуға басым құқығы бар.</w:t>
      </w:r>
    </w:p>
    <w:bookmarkEnd w:id="284"/>
    <w:bookmarkStart w:name="z308" w:id="285"/>
    <w:p>
      <w:pPr>
        <w:spacing w:after="0"/>
        <w:ind w:left="0"/>
        <w:jc w:val="both"/>
      </w:pPr>
      <w:r>
        <w:rPr>
          <w:rFonts w:ascii="Times New Roman"/>
          <w:b w:val="false"/>
          <w:i w:val="false"/>
          <w:color w:val="000000"/>
          <w:sz w:val="28"/>
        </w:rPr>
        <w:t>
      63. Төтенше немесе әскери жағдай енгізілген жағдайда Қазақстан Республикасының Үкіметі жер қойнауын пайдаланушыға тиесілі көмірсутектердің бөлігін немесе барлық көмірсутектерді өз меншігіне алуға құқылы. Өз меншігіне алу төтенше немесе әскери жағдайдың толық қолданылу мерзімі ішінде Қазақстан Республикасының қажеттіліктеріне қажетті мөлшерде жүзеге асырылуы мүмкін.</w:t>
      </w:r>
    </w:p>
    <w:bookmarkEnd w:id="285"/>
    <w:bookmarkStart w:name="z309" w:id="286"/>
    <w:p>
      <w:pPr>
        <w:spacing w:after="0"/>
        <w:ind w:left="0"/>
        <w:jc w:val="both"/>
      </w:pPr>
      <w:r>
        <w:rPr>
          <w:rFonts w:ascii="Times New Roman"/>
          <w:b w:val="false"/>
          <w:i w:val="false"/>
          <w:color w:val="000000"/>
          <w:sz w:val="28"/>
        </w:rPr>
        <w:t>
      64. Қазақстан Республикасы өз меншігіне алған көмірсутектерді заттай нысанда немесе жер қойнауын пайдаланушы көлік шығыстары мен өткізуге жұмсалған шығындарды шегергенде, көмірсутектермен мәмілелер жасаған кезде қолданылатын бағалардан аспайтын бағалар бойынша теңгемен төлеу арқылы олардың құнын өтеуге кепілдік береді.</w:t>
      </w:r>
    </w:p>
    <w:bookmarkEnd w:id="286"/>
    <w:bookmarkStart w:name="z310" w:id="287"/>
    <w:p>
      <w:pPr>
        <w:spacing w:after="0"/>
        <w:ind w:left="0"/>
        <w:jc w:val="both"/>
      </w:pPr>
      <w:r>
        <w:rPr>
          <w:rFonts w:ascii="Times New Roman"/>
          <w:b w:val="false"/>
          <w:i w:val="false"/>
          <w:color w:val="000000"/>
          <w:sz w:val="28"/>
        </w:rPr>
        <w:t xml:space="preserve">
      65. Кодекстің 77-бабы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жағдайларда, жер қойнауын зерттеу жөніндегі уәкілетті орган геологиялық ақпаратты жариялау немесе оған ашық қолжетімділік құқығын беру арқылы оны ашады.</w:t>
      </w:r>
    </w:p>
    <w:bookmarkEnd w:id="287"/>
    <w:bookmarkStart w:name="z311" w:id="288"/>
    <w:p>
      <w:pPr>
        <w:spacing w:after="0"/>
        <w:ind w:left="0"/>
        <w:jc w:val="both"/>
      </w:pPr>
      <w:r>
        <w:rPr>
          <w:rFonts w:ascii="Times New Roman"/>
          <w:b w:val="false"/>
          <w:i w:val="false"/>
          <w:color w:val="000000"/>
          <w:sz w:val="28"/>
        </w:rPr>
        <w:t xml:space="preserve">
      66.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ережелерді ескере отырып, жер қойнауын пайдаланушы жер қойнауын пайдалану бойынша операцияларды жүргізу кезінде басқа адамдарға жер қойнауы учаскесінің аумағы шегінде еркін жүріп-тұруға,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кедергі келтірмеуге міндеттенеді.</w:t>
      </w:r>
    </w:p>
    <w:bookmarkEnd w:id="288"/>
    <w:bookmarkStart w:name="z312" w:id="289"/>
    <w:p>
      <w:pPr>
        <w:spacing w:after="0"/>
        <w:ind w:left="0"/>
        <w:jc w:val="both"/>
      </w:pPr>
      <w:r>
        <w:rPr>
          <w:rFonts w:ascii="Times New Roman"/>
          <w:b w:val="false"/>
          <w:i w:val="false"/>
          <w:color w:val="000000"/>
          <w:sz w:val="28"/>
        </w:rPr>
        <w:t>
      67. Жер қойнауын пайдаланушы жеңіл көмірсутектердің өндірілген кең фракциясын иеліктен шығаруға не процессингке беруге ниеттенген жағдайда, мұндай иеліктен шығаруды немесе процессингке беруді тек қана өндірістік қуаты Қазақстан Республикасы аумағында орналасқан сұйытылған мұнай газын өндірушілер жүзеге асыруға тиіс.</w:t>
      </w:r>
    </w:p>
    <w:bookmarkEnd w:id="289"/>
    <w:bookmarkStart w:name="z313" w:id="290"/>
    <w:p>
      <w:pPr>
        <w:spacing w:after="0"/>
        <w:ind w:left="0"/>
        <w:jc w:val="left"/>
      </w:pPr>
      <w:r>
        <w:rPr>
          <w:rFonts w:ascii="Times New Roman"/>
          <w:b/>
          <w:i w:val="false"/>
          <w:color w:val="000000"/>
        </w:rPr>
        <w:t xml:space="preserve"> 2-параграф. Жер қойнауын және қоршаған ортаны қорғау, жер қойнауын ұтымды және кешенді пайдалану</w:t>
      </w:r>
    </w:p>
    <w:bookmarkEnd w:id="290"/>
    <w:bookmarkStart w:name="z314" w:id="291"/>
    <w:p>
      <w:pPr>
        <w:spacing w:after="0"/>
        <w:ind w:left="0"/>
        <w:jc w:val="both"/>
      </w:pPr>
      <w:r>
        <w:rPr>
          <w:rFonts w:ascii="Times New Roman"/>
          <w:b w:val="false"/>
          <w:i w:val="false"/>
          <w:color w:val="000000"/>
          <w:sz w:val="28"/>
        </w:rPr>
        <w:t>
      68. Көмірсутектерді, оның ішінде теңізде барлау мен өндіруді жүргізудің міндетті шарттары мыналар:</w:t>
      </w:r>
    </w:p>
    <w:bookmarkEnd w:id="291"/>
    <w:bookmarkStart w:name="z315" w:id="292"/>
    <w:p>
      <w:pPr>
        <w:spacing w:after="0"/>
        <w:ind w:left="0"/>
        <w:jc w:val="both"/>
      </w:pPr>
      <w:r>
        <w:rPr>
          <w:rFonts w:ascii="Times New Roman"/>
          <w:b w:val="false"/>
          <w:i w:val="false"/>
          <w:color w:val="000000"/>
          <w:sz w:val="28"/>
        </w:rPr>
        <w:t>
      1) жер қойнауын қорғауды қамтамасыз ету;</w:t>
      </w:r>
    </w:p>
    <w:bookmarkEnd w:id="292"/>
    <w:bookmarkStart w:name="z316" w:id="293"/>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жағынан тиімді пайдалану;</w:t>
      </w:r>
    </w:p>
    <w:bookmarkEnd w:id="293"/>
    <w:bookmarkStart w:name="z317" w:id="294"/>
    <w:p>
      <w:pPr>
        <w:spacing w:after="0"/>
        <w:ind w:left="0"/>
        <w:jc w:val="both"/>
      </w:pPr>
      <w:r>
        <w:rPr>
          <w:rFonts w:ascii="Times New Roman"/>
          <w:b w:val="false"/>
          <w:i w:val="false"/>
          <w:color w:val="000000"/>
          <w:sz w:val="28"/>
        </w:rPr>
        <w:t>
      3) Қазақстан Республикасының өнеркәсіптік қауіпсіздік және экологиялық заңнамасының талаптарын сақтау;</w:t>
      </w:r>
    </w:p>
    <w:bookmarkEnd w:id="294"/>
    <w:bookmarkStart w:name="z318" w:id="295"/>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 болып табылады.</w:t>
      </w:r>
    </w:p>
    <w:bookmarkEnd w:id="295"/>
    <w:bookmarkStart w:name="z319" w:id="296"/>
    <w:p>
      <w:pPr>
        <w:spacing w:after="0"/>
        <w:ind w:left="0"/>
        <w:jc w:val="both"/>
      </w:pPr>
      <w:r>
        <w:rPr>
          <w:rFonts w:ascii="Times New Roman"/>
          <w:b w:val="false"/>
          <w:i w:val="false"/>
          <w:color w:val="000000"/>
          <w:sz w:val="28"/>
        </w:rPr>
        <w:t>
      69. Жер қойнауын пайдаланушы жер қойнауының жай-күйіне мониторинг пен кен орнының игерілуіне бақылау жүргізілуін ұйымдастыруды қамтамасыз етуге міндетті.</w:t>
      </w:r>
    </w:p>
    <w:bookmarkEnd w:id="296"/>
    <w:bookmarkStart w:name="z320" w:id="297"/>
    <w:p>
      <w:pPr>
        <w:spacing w:after="0"/>
        <w:ind w:left="0"/>
        <w:jc w:val="both"/>
      </w:pPr>
      <w:r>
        <w:rPr>
          <w:rFonts w:ascii="Times New Roman"/>
          <w:b w:val="false"/>
          <w:i w:val="false"/>
          <w:color w:val="000000"/>
          <w:sz w:val="28"/>
        </w:rPr>
        <w:t>
      70. Мыналарды:</w:t>
      </w:r>
    </w:p>
    <w:bookmarkEnd w:id="297"/>
    <w:bookmarkStart w:name="z321" w:id="298"/>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шарттармен жағылатын;</w:t>
      </w:r>
    </w:p>
    <w:bookmarkEnd w:id="298"/>
    <w:bookmarkStart w:name="z322" w:id="299"/>
    <w:p>
      <w:pPr>
        <w:spacing w:after="0"/>
        <w:ind w:left="0"/>
        <w:jc w:val="both"/>
      </w:pPr>
      <w:r>
        <w:rPr>
          <w:rFonts w:ascii="Times New Roman"/>
          <w:b w:val="false"/>
          <w:i w:val="false"/>
          <w:color w:val="000000"/>
          <w:sz w:val="28"/>
        </w:rPr>
        <w:t>
      2) жер қойнауын пайдаланушы көмірсутектер саласындағы уәкілетті орган бекіткен шикі газды қайта өңдеуді дамыту бағдарламасында көзделген көлемде өзінің технологиялық қажеттіліктеріне пайдаланатын;</w:t>
      </w:r>
    </w:p>
    <w:bookmarkEnd w:id="299"/>
    <w:bookmarkStart w:name="z323" w:id="300"/>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 шикі газ көлемдерін қоспағанда, өндірілетін шикі газдың толық көлемін қайта өңдемей, көмірсутектерді өндіруге тыйым салынады.</w:t>
      </w:r>
    </w:p>
    <w:bookmarkEnd w:id="300"/>
    <w:bookmarkStart w:name="z324" w:id="301"/>
    <w:p>
      <w:pPr>
        <w:spacing w:after="0"/>
        <w:ind w:left="0"/>
        <w:jc w:val="left"/>
      </w:pPr>
      <w:r>
        <w:rPr>
          <w:rFonts w:ascii="Times New Roman"/>
          <w:b/>
          <w:i w:val="false"/>
          <w:color w:val="000000"/>
        </w:rPr>
        <w:t xml:space="preserve"> 3-параграф. Салық салу</w:t>
      </w:r>
    </w:p>
    <w:bookmarkEnd w:id="301"/>
    <w:bookmarkStart w:name="z325" w:id="302"/>
    <w:p>
      <w:pPr>
        <w:spacing w:after="0"/>
        <w:ind w:left="0"/>
        <w:jc w:val="both"/>
      </w:pPr>
      <w:r>
        <w:rPr>
          <w:rFonts w:ascii="Times New Roman"/>
          <w:b w:val="false"/>
          <w:i w:val="false"/>
          <w:color w:val="000000"/>
          <w:sz w:val="28"/>
        </w:rPr>
        <w:t>
      71. Келiсiмшарт шеңберiнде жүзеге асырылатын қызмет бойынша салықтар мен бюджетке төленетiн басқа да мiндеттi төлемдер бойынша салықтық мiндеттемелердi есептеу оларды төлеу бойынша мiндеттеме туындаған сәтіне қолданыста болатын салық заңнамасына сәйкес жүзеге асырылады. Келiсiмшарт шеңберiнде жүзеге асырылатын қызмет бойынша салықтық мiндеттемелердi орындау жер қойнауын пайдаланушыны мемлекетте келiсiмшарт шеңберiнен тыс қызметтi жүзеге асыру бойынша салықтық мiндеттеме туындаған күнi қолданыста болатын Қазақстан Республикасының салық заңнамасына сәйкес салықтық мiндеттемесiн орындаудан босатпайды.</w:t>
      </w:r>
    </w:p>
    <w:bookmarkEnd w:id="302"/>
    <w:bookmarkStart w:name="z326" w:id="303"/>
    <w:p>
      <w:pPr>
        <w:spacing w:after="0"/>
        <w:ind w:left="0"/>
        <w:jc w:val="both"/>
      </w:pPr>
      <w:r>
        <w:rPr>
          <w:rFonts w:ascii="Times New Roman"/>
          <w:b w:val="false"/>
          <w:i w:val="false"/>
          <w:color w:val="000000"/>
          <w:sz w:val="28"/>
        </w:rPr>
        <w:t>
      72. Келiсiмшарт жасалғанға дейін 20__ жылғы "___"__________ №___ төлем тапсырмасына сәйкес жер қойнауын пайдаланушы төлеген қол қойылатын бонустың мөлшері _____ (соманы теңгемен көрсету қажет) құрайды.</w:t>
      </w:r>
    </w:p>
    <w:bookmarkEnd w:id="303"/>
    <w:bookmarkStart w:name="z327" w:id="304"/>
    <w:p>
      <w:pPr>
        <w:spacing w:after="0"/>
        <w:ind w:left="0"/>
        <w:jc w:val="left"/>
      </w:pPr>
      <w:r>
        <w:rPr>
          <w:rFonts w:ascii="Times New Roman"/>
          <w:b/>
          <w:i w:val="false"/>
          <w:color w:val="000000"/>
        </w:rPr>
        <w:t xml:space="preserve"> 4-параграф. Жер қойнауын пайдаланудың салдарын жою және жер қойнауы учаскесін консервациялау.</w:t>
      </w:r>
    </w:p>
    <w:bookmarkEnd w:id="304"/>
    <w:bookmarkStart w:name="z328" w:id="305"/>
    <w:p>
      <w:pPr>
        <w:spacing w:after="0"/>
        <w:ind w:left="0"/>
        <w:jc w:val="both"/>
      </w:pPr>
      <w:r>
        <w:rPr>
          <w:rFonts w:ascii="Times New Roman"/>
          <w:b w:val="false"/>
          <w:i w:val="false"/>
          <w:color w:val="000000"/>
          <w:sz w:val="28"/>
        </w:rPr>
        <w:t>
      73. Жер қойнауын пайдаланудың салдарын жою:</w:t>
      </w:r>
    </w:p>
    <w:bookmarkEnd w:id="305"/>
    <w:bookmarkStart w:name="z329" w:id="306"/>
    <w:p>
      <w:pPr>
        <w:spacing w:after="0"/>
        <w:ind w:left="0"/>
        <w:jc w:val="both"/>
      </w:pPr>
      <w:r>
        <w:rPr>
          <w:rFonts w:ascii="Times New Roman"/>
          <w:b w:val="false"/>
          <w:i w:val="false"/>
          <w:color w:val="000000"/>
          <w:sz w:val="28"/>
        </w:rPr>
        <w:t xml:space="preserve">
      1)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көзделген жағдайларды қоспағанда, жер қойнауын пайдалану құқығы тоқтатылған жер қойнауы учаскесінде;</w:t>
      </w:r>
    </w:p>
    <w:bookmarkEnd w:id="306"/>
    <w:bookmarkStart w:name="z330" w:id="307"/>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 білдірген жер қойнауы учаскесінде (оның бөліктерінде) жүргізіледі;</w:t>
      </w:r>
    </w:p>
    <w:bookmarkEnd w:id="307"/>
    <w:bookmarkStart w:name="z331" w:id="308"/>
    <w:p>
      <w:pPr>
        <w:spacing w:after="0"/>
        <w:ind w:left="0"/>
        <w:jc w:val="both"/>
      </w:pPr>
      <w:r>
        <w:rPr>
          <w:rFonts w:ascii="Times New Roman"/>
          <w:b w:val="false"/>
          <w:i w:val="false"/>
          <w:color w:val="000000"/>
          <w:sz w:val="28"/>
        </w:rPr>
        <w:t>
      3) Келісімшарттың 12-тармағына сәйкес жер қойнауы учаскесінің барлығы қайтарылған жағдайда жер қойнауы учаскесінде жүргізіледі.</w:t>
      </w:r>
    </w:p>
    <w:bookmarkEnd w:id="308"/>
    <w:bookmarkStart w:name="z332" w:id="309"/>
    <w:p>
      <w:pPr>
        <w:spacing w:after="0"/>
        <w:ind w:left="0"/>
        <w:jc w:val="both"/>
      </w:pPr>
      <w:r>
        <w:rPr>
          <w:rFonts w:ascii="Times New Roman"/>
          <w:b w:val="false"/>
          <w:i w:val="false"/>
          <w:color w:val="000000"/>
          <w:sz w:val="28"/>
        </w:rPr>
        <w:t xml:space="preserve">
      74. Жер қойнауын пайдаланушының барлау кезеңінде жер қойнауын пайдалану салдарын жою жөніндегі міндеттемені орындауы мынадай тәсілдердің бірімен: </w:t>
      </w:r>
    </w:p>
    <w:bookmarkEnd w:id="309"/>
    <w:bookmarkStart w:name="z333" w:id="310"/>
    <w:p>
      <w:pPr>
        <w:spacing w:after="0"/>
        <w:ind w:left="0"/>
        <w:jc w:val="both"/>
      </w:pPr>
      <w:r>
        <w:rPr>
          <w:rFonts w:ascii="Times New Roman"/>
          <w:b w:val="false"/>
          <w:i w:val="false"/>
          <w:color w:val="000000"/>
          <w:sz w:val="28"/>
        </w:rPr>
        <w:t>
      1) кепілдік берумен;</w:t>
      </w:r>
    </w:p>
    <w:bookmarkEnd w:id="310"/>
    <w:bookmarkStart w:name="z334" w:id="311"/>
    <w:p>
      <w:pPr>
        <w:spacing w:after="0"/>
        <w:ind w:left="0"/>
        <w:jc w:val="both"/>
      </w:pPr>
      <w:r>
        <w:rPr>
          <w:rFonts w:ascii="Times New Roman"/>
          <w:b w:val="false"/>
          <w:i w:val="false"/>
          <w:color w:val="000000"/>
          <w:sz w:val="28"/>
        </w:rPr>
        <w:t>
      2) сақтандырумен;</w:t>
      </w:r>
    </w:p>
    <w:bookmarkEnd w:id="311"/>
    <w:bookmarkStart w:name="z335" w:id="312"/>
    <w:p>
      <w:pPr>
        <w:spacing w:after="0"/>
        <w:ind w:left="0"/>
        <w:jc w:val="both"/>
      </w:pPr>
      <w:r>
        <w:rPr>
          <w:rFonts w:ascii="Times New Roman"/>
          <w:b w:val="false"/>
          <w:i w:val="false"/>
          <w:color w:val="000000"/>
          <w:sz w:val="28"/>
        </w:rPr>
        <w:t>
      3) банктік салым кепілімен қамтамасыз етіледі.</w:t>
      </w:r>
    </w:p>
    <w:bookmarkEnd w:id="312"/>
    <w:bookmarkStart w:name="z336" w:id="313"/>
    <w:p>
      <w:pPr>
        <w:spacing w:after="0"/>
        <w:ind w:left="0"/>
        <w:jc w:val="both"/>
      </w:pPr>
      <w:r>
        <w:rPr>
          <w:rFonts w:ascii="Times New Roman"/>
          <w:b w:val="false"/>
          <w:i w:val="false"/>
          <w:color w:val="000000"/>
          <w:sz w:val="28"/>
        </w:rPr>
        <w:t>
      75. Жер қойнауын пайдаланушылардың көмірсутектерді өндіру салдарын жою жөніндегі міндеттемелерді орындауы банк салымының кепілімен қамтамасыз етіледі.</w:t>
      </w:r>
    </w:p>
    <w:bookmarkEnd w:id="313"/>
    <w:bookmarkStart w:name="z337" w:id="314"/>
    <w:p>
      <w:pPr>
        <w:spacing w:after="0"/>
        <w:ind w:left="0"/>
        <w:jc w:val="both"/>
      </w:pPr>
      <w:r>
        <w:rPr>
          <w:rFonts w:ascii="Times New Roman"/>
          <w:b w:val="false"/>
          <w:i w:val="false"/>
          <w:color w:val="000000"/>
          <w:sz w:val="28"/>
        </w:rPr>
        <w:t>
      76. Барлау және (немесе) өндіру салдарын жою жөніндегі міндеттемелердің орындалуын қамтамасыз ету Кодексте айқындалған мөлшерде, мерзімдер мен тәртіппен қалыптастырылады.</w:t>
      </w:r>
    </w:p>
    <w:bookmarkEnd w:id="314"/>
    <w:bookmarkStart w:name="z338" w:id="315"/>
    <w:p>
      <w:pPr>
        <w:spacing w:after="0"/>
        <w:ind w:left="0"/>
        <w:jc w:val="both"/>
      </w:pPr>
      <w:r>
        <w:rPr>
          <w:rFonts w:ascii="Times New Roman"/>
          <w:b w:val="false"/>
          <w:i w:val="false"/>
          <w:color w:val="000000"/>
          <w:sz w:val="28"/>
        </w:rPr>
        <w:t xml:space="preserve">
      77. Жер қойнауын пайдаланушының жер қойнауын пайдалану салдарын жою жөніндегі міндеттемелерді орындауын қамтамасыз етудің кез келген ұсынылатын тәсілі осындай қамтамасыз етуді беру күнінде қолданылатын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келуге тиіс.</w:t>
      </w:r>
    </w:p>
    <w:bookmarkEnd w:id="315"/>
    <w:bookmarkStart w:name="z339" w:id="316"/>
    <w:p>
      <w:pPr>
        <w:spacing w:after="0"/>
        <w:ind w:left="0"/>
        <w:jc w:val="both"/>
      </w:pPr>
      <w:r>
        <w:rPr>
          <w:rFonts w:ascii="Times New Roman"/>
          <w:b w:val="false"/>
          <w:i w:val="false"/>
          <w:color w:val="000000"/>
          <w:sz w:val="28"/>
        </w:rPr>
        <w:t xml:space="preserve">
      Егер жер қойнауын пайдаланушыға байланысты емес себептер бойынша оларға берілген қамтамасыз ету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келтіргеннен немесе қамтамасыз етуді ауыстырғаннан кейін ғана қайта бастауға жол беріледі.</w:t>
      </w:r>
    </w:p>
    <w:bookmarkEnd w:id="316"/>
    <w:bookmarkStart w:name="z340" w:id="317"/>
    <w:p>
      <w:pPr>
        <w:spacing w:after="0"/>
        <w:ind w:left="0"/>
        <w:jc w:val="both"/>
      </w:pPr>
      <w:r>
        <w:rPr>
          <w:rFonts w:ascii="Times New Roman"/>
          <w:b w:val="false"/>
          <w:i w:val="false"/>
          <w:color w:val="000000"/>
          <w:sz w:val="28"/>
        </w:rPr>
        <w:t>
      78. Жер қойнауын пайдалану құқығын беру кепілге қойылған банк салымы бойынша құқықтарды қайта ресімдеудің (берудің) сөзсіз негізі болып табылады.</w:t>
      </w:r>
    </w:p>
    <w:bookmarkEnd w:id="317"/>
    <w:bookmarkStart w:name="z341" w:id="318"/>
    <w:p>
      <w:pPr>
        <w:spacing w:after="0"/>
        <w:ind w:left="0"/>
        <w:jc w:val="both"/>
      </w:pPr>
      <w:r>
        <w:rPr>
          <w:rFonts w:ascii="Times New Roman"/>
          <w:b w:val="false"/>
          <w:i w:val="false"/>
          <w:color w:val="000000"/>
          <w:sz w:val="28"/>
        </w:rPr>
        <w:t>
      79. Жер қойнауы учаскесін консервациялау Қазақстан Республикасының Жер қойнауы және жер қойнауын пайдалану туралы заңнамасында белгіленген жағдайларда және тәртіппен жүргізіледі.</w:t>
      </w:r>
    </w:p>
    <w:bookmarkEnd w:id="318"/>
    <w:bookmarkStart w:name="z342" w:id="319"/>
    <w:p>
      <w:pPr>
        <w:spacing w:after="0"/>
        <w:ind w:left="0"/>
        <w:jc w:val="left"/>
      </w:pPr>
      <w:r>
        <w:rPr>
          <w:rFonts w:ascii="Times New Roman"/>
          <w:b/>
          <w:i w:val="false"/>
          <w:color w:val="000000"/>
        </w:rPr>
        <w:t xml:space="preserve"> 5-параграф. Есепке алу және есептілік</w:t>
      </w:r>
    </w:p>
    <w:bookmarkEnd w:id="319"/>
    <w:bookmarkStart w:name="z343" w:id="320"/>
    <w:p>
      <w:pPr>
        <w:spacing w:after="0"/>
        <w:ind w:left="0"/>
        <w:jc w:val="both"/>
      </w:pPr>
      <w:r>
        <w:rPr>
          <w:rFonts w:ascii="Times New Roman"/>
          <w:b w:val="false"/>
          <w:i w:val="false"/>
          <w:color w:val="000000"/>
          <w:sz w:val="28"/>
        </w:rPr>
        <w:t>
      80. Жер қойнауын пайдаланушы жер қойнауын пайдалану жөніндегі операцияларды есепке алуды жүргізуге және мынадай есептерді:</w:t>
      </w:r>
    </w:p>
    <w:bookmarkEnd w:id="320"/>
    <w:bookmarkStart w:name="z344" w:id="321"/>
    <w:p>
      <w:pPr>
        <w:spacing w:after="0"/>
        <w:ind w:left="0"/>
        <w:jc w:val="both"/>
      </w:pPr>
      <w:r>
        <w:rPr>
          <w:rFonts w:ascii="Times New Roman"/>
          <w:b w:val="false"/>
          <w:i w:val="false"/>
          <w:color w:val="000000"/>
          <w:sz w:val="28"/>
        </w:rPr>
        <w:t>
      1) геологиялық есепті;</w:t>
      </w:r>
    </w:p>
    <w:bookmarkEnd w:id="321"/>
    <w:bookmarkStart w:name="z345" w:id="322"/>
    <w:p>
      <w:pPr>
        <w:spacing w:after="0"/>
        <w:ind w:left="0"/>
        <w:jc w:val="both"/>
      </w:pPr>
      <w:r>
        <w:rPr>
          <w:rFonts w:ascii="Times New Roman"/>
          <w:b w:val="false"/>
          <w:i w:val="false"/>
          <w:color w:val="000000"/>
          <w:sz w:val="28"/>
        </w:rPr>
        <w:t>
      2) аз зерттелген аумақтар шегінде орналасқан жер қойнауы учаскесінде геологиялық барлау жұмыстарының нәтижесінің есебін;</w:t>
      </w:r>
    </w:p>
    <w:bookmarkEnd w:id="322"/>
    <w:bookmarkStart w:name="z346" w:id="323"/>
    <w:p>
      <w:pPr>
        <w:spacing w:after="0"/>
        <w:ind w:left="0"/>
        <w:jc w:val="both"/>
      </w:pPr>
      <w:r>
        <w:rPr>
          <w:rFonts w:ascii="Times New Roman"/>
          <w:b w:val="false"/>
          <w:i w:val="false"/>
          <w:color w:val="000000"/>
          <w:sz w:val="28"/>
        </w:rPr>
        <w:t>
      3) лицензиялық-келісімшарттық талаптарды орындау туралы есепті;</w:t>
      </w:r>
    </w:p>
    <w:bookmarkEnd w:id="323"/>
    <w:bookmarkStart w:name="z347" w:id="324"/>
    <w:p>
      <w:pPr>
        <w:spacing w:after="0"/>
        <w:ind w:left="0"/>
        <w:jc w:val="both"/>
      </w:pPr>
      <w:r>
        <w:rPr>
          <w:rFonts w:ascii="Times New Roman"/>
          <w:b w:val="false"/>
          <w:i w:val="false"/>
          <w:color w:val="000000"/>
          <w:sz w:val="28"/>
        </w:rPr>
        <w:t>
      4) сатып алынған тауарлар, жұмыстар және көрсетілетін қызметтер туралы, сондай-ақ олардағы елішілік құндылық көлемі туралы есепті;</w:t>
      </w:r>
    </w:p>
    <w:bookmarkEnd w:id="324"/>
    <w:bookmarkStart w:name="z348" w:id="325"/>
    <w:p>
      <w:pPr>
        <w:spacing w:after="0"/>
        <w:ind w:left="0"/>
        <w:jc w:val="both"/>
      </w:pPr>
      <w:r>
        <w:rPr>
          <w:rFonts w:ascii="Times New Roman"/>
          <w:b w:val="false"/>
          <w:i w:val="false"/>
          <w:color w:val="000000"/>
          <w:sz w:val="28"/>
        </w:rPr>
        <w:t>
      5) кадрлардағы елішілік құндылық туралы есепті;</w:t>
      </w:r>
    </w:p>
    <w:bookmarkEnd w:id="325"/>
    <w:bookmarkStart w:name="z349" w:id="326"/>
    <w:p>
      <w:pPr>
        <w:spacing w:after="0"/>
        <w:ind w:left="0"/>
        <w:jc w:val="both"/>
      </w:pPr>
      <w:r>
        <w:rPr>
          <w:rFonts w:ascii="Times New Roman"/>
          <w:b w:val="false"/>
          <w:i w:val="false"/>
          <w:color w:val="000000"/>
          <w:sz w:val="28"/>
        </w:rPr>
        <w:t>
      6) қазақстандық кадрларды оқытуды қаржыландыру бойынша шығыстар туралы есепті;</w:t>
      </w:r>
    </w:p>
    <w:bookmarkEnd w:id="326"/>
    <w:bookmarkStart w:name="z350" w:id="327"/>
    <w:p>
      <w:pPr>
        <w:spacing w:after="0"/>
        <w:ind w:left="0"/>
        <w:jc w:val="both"/>
      </w:pPr>
      <w:r>
        <w:rPr>
          <w:rFonts w:ascii="Times New Roman"/>
          <w:b w:val="false"/>
          <w:i w:val="false"/>
          <w:color w:val="000000"/>
          <w:sz w:val="28"/>
        </w:rPr>
        <w:t>
      7) ғылыми-зерттеу, ғылыми-техникалық және тәжірибелік-конструкторлық жұмыстарға арналған шығыстар туралы есепті;</w:t>
      </w:r>
    </w:p>
    <w:bookmarkEnd w:id="327"/>
    <w:bookmarkStart w:name="z351" w:id="328"/>
    <w:p>
      <w:pPr>
        <w:spacing w:after="0"/>
        <w:ind w:left="0"/>
        <w:jc w:val="both"/>
      </w:pPr>
      <w:r>
        <w:rPr>
          <w:rFonts w:ascii="Times New Roman"/>
          <w:b w:val="false"/>
          <w:i w:val="false"/>
          <w:color w:val="000000"/>
          <w:sz w:val="28"/>
        </w:rPr>
        <w:t>
      8) жер қойнауын пайдаланушыны тікелей немесе жанама түрде бақылайтын тұлғалар және (немесе) ұйымдар құрамы туралы есепті беруге міндеттенеді.</w:t>
      </w:r>
    </w:p>
    <w:bookmarkEnd w:id="328"/>
    <w:bookmarkStart w:name="z352" w:id="329"/>
    <w:p>
      <w:pPr>
        <w:spacing w:after="0"/>
        <w:ind w:left="0"/>
        <w:jc w:val="both"/>
      </w:pPr>
      <w:r>
        <w:rPr>
          <w:rFonts w:ascii="Times New Roman"/>
          <w:b w:val="false"/>
          <w:i w:val="false"/>
          <w:color w:val="000000"/>
          <w:sz w:val="28"/>
        </w:rPr>
        <w:t xml:space="preserve">
      Үлгілік Келісімшарттың осы тармағының 1) және 2) тармақшаларында көзделген есеп жер қойнауын зерттеу жөніндегі уәкілетті органға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bookmarkEnd w:id="329"/>
    <w:bookmarkStart w:name="z353" w:id="330"/>
    <w:p>
      <w:pPr>
        <w:spacing w:after="0"/>
        <w:ind w:left="0"/>
        <w:jc w:val="both"/>
      </w:pPr>
      <w:r>
        <w:rPr>
          <w:rFonts w:ascii="Times New Roman"/>
          <w:b w:val="false"/>
          <w:i w:val="false"/>
          <w:color w:val="000000"/>
          <w:sz w:val="28"/>
        </w:rPr>
        <w:t xml:space="preserve">
      Үлгілік Келісімшарттың осы тармағының 3)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bookmarkEnd w:id="330"/>
    <w:bookmarkStart w:name="z354" w:id="331"/>
    <w:p>
      <w:pPr>
        <w:spacing w:after="0"/>
        <w:ind w:left="0"/>
        <w:jc w:val="both"/>
      </w:pPr>
      <w:r>
        <w:rPr>
          <w:rFonts w:ascii="Times New Roman"/>
          <w:b w:val="false"/>
          <w:i w:val="false"/>
          <w:color w:val="000000"/>
          <w:sz w:val="28"/>
        </w:rPr>
        <w:t xml:space="preserve">
      Үлгілік Келісімшарттың осы тармағының 4) – 8)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bookmarkEnd w:id="331"/>
    <w:bookmarkStart w:name="z355" w:id="332"/>
    <w:p>
      <w:pPr>
        <w:spacing w:after="0"/>
        <w:ind w:left="0"/>
        <w:jc w:val="both"/>
      </w:pPr>
      <w:r>
        <w:rPr>
          <w:rFonts w:ascii="Times New Roman"/>
          <w:b w:val="false"/>
          <w:i w:val="false"/>
          <w:color w:val="000000"/>
          <w:sz w:val="28"/>
        </w:rPr>
        <w:t>
      81. Жер қойнауын пайдаланушы:</w:t>
      </w:r>
    </w:p>
    <w:bookmarkEnd w:id="332"/>
    <w:bookmarkStart w:name="z356" w:id="333"/>
    <w:p>
      <w:pPr>
        <w:spacing w:after="0"/>
        <w:ind w:left="0"/>
        <w:jc w:val="both"/>
      </w:pPr>
      <w:r>
        <w:rPr>
          <w:rFonts w:ascii="Times New Roman"/>
          <w:b w:val="false"/>
          <w:i w:val="false"/>
          <w:color w:val="000000"/>
          <w:sz w:val="28"/>
        </w:rPr>
        <w:t>
      1) Қазақстан Республикасының бақылаушы органдарының лауазымды адамдарына олар Қазақстан Республикасының заңнамасына сәйкес қызметтік міндеттерді орындаған кезде қажетті құжаттарды, ақпаратты беруге және жұмыс орындарына кедергісіз кіруін қамтамасыз етуге;</w:t>
      </w:r>
    </w:p>
    <w:bookmarkEnd w:id="333"/>
    <w:bookmarkStart w:name="z357" w:id="334"/>
    <w:p>
      <w:pPr>
        <w:spacing w:after="0"/>
        <w:ind w:left="0"/>
        <w:jc w:val="both"/>
      </w:pPr>
      <w:r>
        <w:rPr>
          <w:rFonts w:ascii="Times New Roman"/>
          <w:b w:val="false"/>
          <w:i w:val="false"/>
          <w:color w:val="000000"/>
          <w:sz w:val="28"/>
        </w:rPr>
        <w:t>
      2) құзыретті органның жазбаша сұрау салуы бойынша осындай сұрау салуды алған күннен бастап жиырма жұмыс күнінен кешіктірмей, жүргізілген жұмыстарды және жер қойнауын пайдалану бойынша шығыстарды растайтын құжаттаманы тексеру үшін ұсынуға;</w:t>
      </w:r>
    </w:p>
    <w:bookmarkEnd w:id="334"/>
    <w:bookmarkStart w:name="z358" w:id="335"/>
    <w:p>
      <w:pPr>
        <w:spacing w:after="0"/>
        <w:ind w:left="0"/>
        <w:jc w:val="both"/>
      </w:pPr>
      <w:r>
        <w:rPr>
          <w:rFonts w:ascii="Times New Roman"/>
          <w:b w:val="false"/>
          <w:i w:val="false"/>
          <w:color w:val="000000"/>
          <w:sz w:val="28"/>
        </w:rPr>
        <w:t xml:space="preserve">
      3) құзыретті органға Қазақстан Республикасы Инвестициялар және даму министрінің 2018 жылғы 19 сәуірдегі № 255 (Нормативтік құқықтық актілерді мемлекеттік тіркеу тізілімінде № 17009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және "Аудиторлық қызмет туралы" Қазақстан Республикасының Заңына сәйкес аудитор болып табылатын тұлға растаған нысан бойынша Өндіруші салалар ашықтығының бастамалары стандартында көзделген есептілікті ұсынуға міндетті.</w:t>
      </w:r>
    </w:p>
    <w:bookmarkEnd w:id="335"/>
    <w:bookmarkStart w:name="z359" w:id="336"/>
    <w:p>
      <w:pPr>
        <w:spacing w:after="0"/>
        <w:ind w:left="0"/>
        <w:jc w:val="left"/>
      </w:pPr>
      <w:r>
        <w:rPr>
          <w:rFonts w:ascii="Times New Roman"/>
          <w:b/>
          <w:i w:val="false"/>
          <w:color w:val="000000"/>
        </w:rPr>
        <w:t xml:space="preserve"> 6-параграф.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336"/>
    <w:bookmarkStart w:name="z360" w:id="337"/>
    <w:p>
      <w:pPr>
        <w:spacing w:after="0"/>
        <w:ind w:left="0"/>
        <w:jc w:val="both"/>
      </w:pPr>
      <w:r>
        <w:rPr>
          <w:rFonts w:ascii="Times New Roman"/>
          <w:b w:val="false"/>
          <w:i w:val="false"/>
          <w:color w:val="000000"/>
          <w:sz w:val="28"/>
        </w:rPr>
        <w:t>
      82. Келісімшарт бойынша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құзыретті органның рұқсатымен Кодексте белгіленген тәртіппен жүзеге асырылады.</w:t>
      </w:r>
    </w:p>
    <w:bookmarkEnd w:id="337"/>
    <w:bookmarkStart w:name="z361" w:id="338"/>
    <w:p>
      <w:pPr>
        <w:spacing w:after="0"/>
        <w:ind w:left="0"/>
        <w:jc w:val="both"/>
      </w:pPr>
      <w:r>
        <w:rPr>
          <w:rFonts w:ascii="Times New Roman"/>
          <w:b w:val="false"/>
          <w:i w:val="false"/>
          <w:color w:val="000000"/>
          <w:sz w:val="28"/>
        </w:rPr>
        <w:t>
      83. Жер қойнауын пайдалану құқығының (жер қойнауын пайдалану құқығындағы үлестің) ауысуы Келісімшартқа өзгерістер енгізу арқылы жүргізіледі және тиісті толықтыру тіркелген күннен бастап жасалған деп саналады.</w:t>
      </w:r>
    </w:p>
    <w:bookmarkEnd w:id="338"/>
    <w:bookmarkStart w:name="z362" w:id="339"/>
    <w:p>
      <w:pPr>
        <w:spacing w:after="0"/>
        <w:ind w:left="0"/>
        <w:jc w:val="both"/>
      </w:pPr>
      <w:r>
        <w:rPr>
          <w:rFonts w:ascii="Times New Roman"/>
          <w:b w:val="false"/>
          <w:i w:val="false"/>
          <w:color w:val="000000"/>
          <w:sz w:val="28"/>
        </w:rPr>
        <w:t>
      84. Қазақстан Республикасының заңдарында сенімгерлік басқаруға беру туралы талап белгіленген жағдайларды қоспағанда, жер қойнауын пайдалану құқығын сенімгерлік басқаруға беруге тыйым салынады.</w:t>
      </w:r>
    </w:p>
    <w:bookmarkEnd w:id="339"/>
    <w:bookmarkStart w:name="z363" w:id="340"/>
    <w:p>
      <w:pPr>
        <w:spacing w:after="0"/>
        <w:ind w:left="0"/>
        <w:jc w:val="both"/>
      </w:pPr>
      <w:r>
        <w:rPr>
          <w:rFonts w:ascii="Times New Roman"/>
          <w:b w:val="false"/>
          <w:i w:val="false"/>
          <w:color w:val="000000"/>
          <w:sz w:val="28"/>
        </w:rPr>
        <w:t xml:space="preserve">
      85. Жер қойнауын пайдалану құқығына (жер қойнауын пайдалану құқығындағы үлесіне) ауыртпалық салу, сондай-ақ жер қойнауын пайдаланушының және Кодексте тыйым салынбаған, жер қойнауын пайдаланушыны тікелей немесе жанама бақылайтын ұйымдардың акцияларына (жарғылық капиталындағы қатысу үлестеріне) ауыртпалық салу Кодекстің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тәртіппен жүзеге асырылады.</w:t>
      </w:r>
    </w:p>
    <w:bookmarkEnd w:id="340"/>
    <w:bookmarkStart w:name="z364" w:id="341"/>
    <w:p>
      <w:pPr>
        <w:spacing w:after="0"/>
        <w:ind w:left="0"/>
        <w:jc w:val="both"/>
      </w:pPr>
      <w:r>
        <w:rPr>
          <w:rFonts w:ascii="Times New Roman"/>
          <w:b w:val="false"/>
          <w:i w:val="false"/>
          <w:color w:val="000000"/>
          <w:sz w:val="28"/>
        </w:rPr>
        <w:t>
      86. Көмірсутектер бойынша жер қойнауын пайдалану құқығын кепілге алынған қарызды жер қойнауын пайдалану мақсатында не жер қойнауын пайдалануға арналған Келісімшартпен қарастырылған Қазақстан Республикасының аумағында кейіннен қайта бөлуді ұйымдастыру мақсатында жер қойнауын пайдаланушының өзі немесе жарғылық капиталында жер қойнауын пайдаланушының жүз пайыз қатысу үлесі бар еншілес ұйым пайдалануға тиіс.</w:t>
      </w:r>
    </w:p>
    <w:bookmarkEnd w:id="341"/>
    <w:bookmarkStart w:name="z365" w:id="342"/>
    <w:p>
      <w:pPr>
        <w:spacing w:after="0"/>
        <w:ind w:left="0"/>
        <w:jc w:val="left"/>
      </w:pPr>
      <w:r>
        <w:rPr>
          <w:rFonts w:ascii="Times New Roman"/>
          <w:b/>
          <w:i w:val="false"/>
          <w:color w:val="000000"/>
        </w:rPr>
        <w:t xml:space="preserve"> 7-параграф. Мүлікке және ақпаратқа меншік құқығы</w:t>
      </w:r>
    </w:p>
    <w:bookmarkEnd w:id="342"/>
    <w:bookmarkStart w:name="z366" w:id="343"/>
    <w:p>
      <w:pPr>
        <w:spacing w:after="0"/>
        <w:ind w:left="0"/>
        <w:jc w:val="both"/>
      </w:pPr>
      <w:r>
        <w:rPr>
          <w:rFonts w:ascii="Times New Roman"/>
          <w:b w:val="false"/>
          <w:i w:val="false"/>
          <w:color w:val="000000"/>
          <w:sz w:val="28"/>
        </w:rPr>
        <w:t>
      87. Жер қойнауын пайдалнаушы өндірген көмірсутектер және оларды өндіру барысында шығарылатын құрамдастар жер қойнауын пайдаланушының меншігі болып табылады.</w:t>
      </w:r>
    </w:p>
    <w:bookmarkEnd w:id="343"/>
    <w:bookmarkStart w:name="z367" w:id="344"/>
    <w:p>
      <w:pPr>
        <w:spacing w:after="0"/>
        <w:ind w:left="0"/>
        <w:jc w:val="both"/>
      </w:pPr>
      <w:r>
        <w:rPr>
          <w:rFonts w:ascii="Times New Roman"/>
          <w:b w:val="false"/>
          <w:i w:val="false"/>
          <w:color w:val="000000"/>
          <w:sz w:val="28"/>
        </w:rPr>
        <w:t>
      88. Жер қойнауын пайдаланушы жер қойнауын пайдалану жөніндегі операцияларды жүргізу үшін алған мүлік жер қойнауын пайдаланушының меншігі болып табылады.</w:t>
      </w:r>
    </w:p>
    <w:bookmarkEnd w:id="344"/>
    <w:bookmarkStart w:name="z368" w:id="345"/>
    <w:p>
      <w:pPr>
        <w:spacing w:after="0"/>
        <w:ind w:left="0"/>
        <w:jc w:val="both"/>
      </w:pPr>
      <w:r>
        <w:rPr>
          <w:rFonts w:ascii="Times New Roman"/>
          <w:b w:val="false"/>
          <w:i w:val="false"/>
          <w:color w:val="000000"/>
          <w:sz w:val="28"/>
        </w:rPr>
        <w:t>
      89.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шығару жөніндегі құқықтар мен міндеттер Кодексте белгіленген.</w:t>
      </w:r>
    </w:p>
    <w:bookmarkEnd w:id="345"/>
    <w:bookmarkStart w:name="z369" w:id="346"/>
    <w:p>
      <w:pPr>
        <w:spacing w:after="0"/>
        <w:ind w:left="0"/>
        <w:jc w:val="both"/>
      </w:pPr>
      <w:r>
        <w:rPr>
          <w:rFonts w:ascii="Times New Roman"/>
          <w:b w:val="false"/>
          <w:i w:val="false"/>
          <w:color w:val="000000"/>
          <w:sz w:val="28"/>
        </w:rPr>
        <w:t>
      90. Жер қойнауын пайдаланушының қаражаты есебінен алынған геологиялық ақпарат жеке меншікте болады (жеке геологиялық ақпарат).</w:t>
      </w:r>
    </w:p>
    <w:bookmarkEnd w:id="346"/>
    <w:bookmarkStart w:name="z370" w:id="347"/>
    <w:p>
      <w:pPr>
        <w:spacing w:after="0"/>
        <w:ind w:left="0"/>
        <w:jc w:val="both"/>
      </w:pPr>
      <w:r>
        <w:rPr>
          <w:rFonts w:ascii="Times New Roman"/>
          <w:b w:val="false"/>
          <w:i w:val="false"/>
          <w:color w:val="000000"/>
          <w:sz w:val="28"/>
        </w:rPr>
        <w:t>
      Кодексте көзделген тәртіппен мемлекеттік органдарға ұсынылатын геологиялық есептілікте және өзге де құжаттамада қамтылатын жеке геологиялық ақпарат мемлекетке мерзімсіз иеленуге және пайдалануға беріледі.</w:t>
      </w:r>
    </w:p>
    <w:bookmarkEnd w:id="347"/>
    <w:bookmarkStart w:name="z371" w:id="348"/>
    <w:p>
      <w:pPr>
        <w:spacing w:after="0"/>
        <w:ind w:left="0"/>
        <w:jc w:val="both"/>
      </w:pPr>
      <w:r>
        <w:rPr>
          <w:rFonts w:ascii="Times New Roman"/>
          <w:b w:val="false"/>
          <w:i w:val="false"/>
          <w:color w:val="000000"/>
          <w:sz w:val="28"/>
        </w:rPr>
        <w:t>
      91.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бар болуын, оны есепке алу мен сақтауды, сондай-ақ жер қойнауын зерттеу жөніндегі уәкілетті орган өкілдерінің зерттеу немесе тексеру үшін оған кедергісіз қол жеткізуін қамтамасыз етуге міндетті.</w:t>
      </w:r>
    </w:p>
    <w:bookmarkEnd w:id="348"/>
    <w:bookmarkStart w:name="z372" w:id="349"/>
    <w:p>
      <w:pPr>
        <w:spacing w:after="0"/>
        <w:ind w:left="0"/>
        <w:jc w:val="both"/>
      </w:pPr>
      <w:r>
        <w:rPr>
          <w:rFonts w:ascii="Times New Roman"/>
          <w:b w:val="false"/>
          <w:i w:val="false"/>
          <w:color w:val="000000"/>
          <w:sz w:val="28"/>
        </w:rPr>
        <w:t xml:space="preserve">
      92. Жер қойнауын пайдаланушының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жағдайларды қоспағанда, жер қойнауын пайдалануға арналған Келісімшарттың қолданылуы кезеңінде жер қойнауын пайдалану жөніндегі операцияларды жүргізу нәтижесінде алынған геологиялық ақпараттың табиғи жеткізгіштерін иеліктен шығаруға құқығы жоқ.</w:t>
      </w:r>
    </w:p>
    <w:bookmarkEnd w:id="349"/>
    <w:bookmarkStart w:name="z373" w:id="350"/>
    <w:p>
      <w:pPr>
        <w:spacing w:after="0"/>
        <w:ind w:left="0"/>
        <w:jc w:val="both"/>
      </w:pPr>
      <w:r>
        <w:rPr>
          <w:rFonts w:ascii="Times New Roman"/>
          <w:b w:val="false"/>
          <w:i w:val="false"/>
          <w:color w:val="000000"/>
          <w:sz w:val="28"/>
        </w:rPr>
        <w:t xml:space="preserve">
      93. Жер қойнауын пайдаланушы керндер, жыныстар мен минералдардың үлгілері, сынамалар, тас материалының коллекциялары, шлифтер, аншлифтер, минералдық ерітінділер мен ұнтақтар түріндегі геологиялық ақпараттың табиғи жеткізгіштерін Қазақстан Республикасының шегінен тыс жерге </w:t>
      </w:r>
      <w:r>
        <w:rPr>
          <w:rFonts w:ascii="Times New Roman"/>
          <w:b w:val="false"/>
          <w:i w:val="false"/>
          <w:color w:val="000000"/>
          <w:sz w:val="28"/>
        </w:rPr>
        <w:t>Кодекстің</w:t>
      </w:r>
      <w:r>
        <w:rPr>
          <w:rFonts w:ascii="Times New Roman"/>
          <w:b w:val="false"/>
          <w:i w:val="false"/>
          <w:color w:val="000000"/>
          <w:sz w:val="28"/>
        </w:rPr>
        <w:t xml:space="preserve"> </w:t>
      </w:r>
    </w:p>
    <w:bookmarkEnd w:id="350"/>
    <w:bookmarkStart w:name="z374" w:id="351"/>
    <w:p>
      <w:pPr>
        <w:spacing w:after="0"/>
        <w:ind w:left="0"/>
        <w:jc w:val="both"/>
      </w:pPr>
      <w:r>
        <w:rPr>
          <w:rFonts w:ascii="Times New Roman"/>
          <w:b w:val="false"/>
          <w:i w:val="false"/>
          <w:color w:val="000000"/>
          <w:sz w:val="28"/>
        </w:rPr>
        <w:t>
      75-бабында белгіленген тәртіппен зерттеу және талдау мақсатында ғана шығаруға құқылы.</w:t>
      </w:r>
    </w:p>
    <w:bookmarkEnd w:id="351"/>
    <w:bookmarkStart w:name="z375" w:id="352"/>
    <w:p>
      <w:pPr>
        <w:spacing w:after="0"/>
        <w:ind w:left="0"/>
        <w:jc w:val="both"/>
      </w:pPr>
      <w:r>
        <w:rPr>
          <w:rFonts w:ascii="Times New Roman"/>
          <w:b w:val="false"/>
          <w:i w:val="false"/>
          <w:color w:val="000000"/>
          <w:sz w:val="28"/>
        </w:rPr>
        <w:t>
      94. Жер қойнауын пайдаланушының геологиялық ақпараттың сынамалар түріндегі табиғи жеткізгіштерін иеліктен шығаруы жер қойнауын зерттеу жөніндегі уәкілетті органның рұқсатымен жүзеге асырылады.</w:t>
      </w:r>
    </w:p>
    <w:bookmarkEnd w:id="352"/>
    <w:bookmarkStart w:name="z376" w:id="353"/>
    <w:p>
      <w:pPr>
        <w:spacing w:after="0"/>
        <w:ind w:left="0"/>
        <w:jc w:val="both"/>
      </w:pPr>
      <w:r>
        <w:rPr>
          <w:rFonts w:ascii="Times New Roman"/>
          <w:b w:val="false"/>
          <w:i w:val="false"/>
          <w:color w:val="000000"/>
          <w:sz w:val="28"/>
        </w:rPr>
        <w:t>
      95. Жер қойнауын пайдаланушы өзіне тиесілі керндерді иеліктен шығаруды немесе жоюды жүргізуге ниеттенген жағдайда, ол осындай ниеті туралы жер қойнауын зерттеу жөніндегі уәкілетті органға бір айдан кешіктірмей жазбаша хабарлауға міндетті. Жер қойнауын зерттеу жөніндегі уәкілетті орган жер қойнауын пайдаланушыдан көрсетілген керндерді талапта көзделген мерзімде өз меншігіне өтеусіз беруді жазбаша талап етуге құқылы. Бұл мерзім бір айдан кем болмауға тиіс.</w:t>
      </w:r>
    </w:p>
    <w:bookmarkEnd w:id="353"/>
    <w:bookmarkStart w:name="z377" w:id="354"/>
    <w:p>
      <w:pPr>
        <w:spacing w:after="0"/>
        <w:ind w:left="0"/>
        <w:jc w:val="both"/>
      </w:pPr>
      <w:r>
        <w:rPr>
          <w:rFonts w:ascii="Times New Roman"/>
          <w:b w:val="false"/>
          <w:i w:val="false"/>
          <w:color w:val="000000"/>
          <w:sz w:val="28"/>
        </w:rPr>
        <w:t>
      96. Жер қойнауының тиісті учаскесінде жер қойнауын пайдалану жөніндегі операциялардың болжалды аяқталуына дейін үш ай бұрын жер қойнауын пайдаланушы жер қойнауын зерттеу жөніндегі уәкілетті органға өзінде бар далалық бақылау, сынамалау, сынамаларды талдау, геофизикалық қадағалауларды тіркеу журналдары, геологиялық ақпараттың бастапқы далалық деректерінің қағаз және электрондық жеткізгіштері немесе бұрғылау ұңғымаларының керндері туралы жазбаша хабарлауға міндетті.</w:t>
      </w:r>
    </w:p>
    <w:bookmarkEnd w:id="354"/>
    <w:bookmarkStart w:name="z378" w:id="355"/>
    <w:p>
      <w:pPr>
        <w:spacing w:after="0"/>
        <w:ind w:left="0"/>
        <w:jc w:val="both"/>
      </w:pPr>
      <w:r>
        <w:rPr>
          <w:rFonts w:ascii="Times New Roman"/>
          <w:b w:val="false"/>
          <w:i w:val="false"/>
          <w:color w:val="000000"/>
          <w:sz w:val="28"/>
        </w:rPr>
        <w:t>
      Осындай хабарламаны алғаннан кейін бір айдың ішінде жер қойнауын зерттеу жөніндегі уәкілетті орган жер қойнауын пайдаланушыдан аталған геологиялық ақпарат жеткізгіштерін оның меншігіне тегін беруді жазбаша түрде талап етуге құқылы. Осы талап оны алған күннен бастап бір айдың ішінде орындалуы тиіс.</w:t>
      </w:r>
    </w:p>
    <w:bookmarkEnd w:id="355"/>
    <w:bookmarkStart w:name="z379" w:id="356"/>
    <w:p>
      <w:pPr>
        <w:spacing w:after="0"/>
        <w:ind w:left="0"/>
        <w:jc w:val="left"/>
      </w:pPr>
      <w:r>
        <w:rPr>
          <w:rFonts w:ascii="Times New Roman"/>
          <w:b/>
          <w:i w:val="false"/>
          <w:color w:val="000000"/>
        </w:rPr>
        <w:t xml:space="preserve"> 8-параграф. Жер қойнауын пайдалану құқығы тоқтатылған кездегі жер қойнауы учаскесі және мүлік</w:t>
      </w:r>
    </w:p>
    <w:bookmarkEnd w:id="356"/>
    <w:bookmarkStart w:name="z380" w:id="357"/>
    <w:p>
      <w:pPr>
        <w:spacing w:after="0"/>
        <w:ind w:left="0"/>
        <w:jc w:val="both"/>
      </w:pPr>
      <w:r>
        <w:rPr>
          <w:rFonts w:ascii="Times New Roman"/>
          <w:b w:val="false"/>
          <w:i w:val="false"/>
          <w:color w:val="000000"/>
          <w:sz w:val="28"/>
        </w:rPr>
        <w:t>
      97. Жер қойнауы учаскесінде жер қойнауын пайдалану салдарын жою не кейіннен оны өзге тұлғаға беру үшін жер қойнауы учаскесіне консервациялау жүргізу шешімі туралы құзыретті органның хабарламасын алған жер қойнауын пайдаланушы:</w:t>
      </w:r>
    </w:p>
    <w:bookmarkEnd w:id="357"/>
    <w:bookmarkStart w:name="z381" w:id="358"/>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операциялары қоспағанда, жер қойнауы учаскесінде жер қойнауын пайдалану жөніндегі операцияларды тоқтатуға міндетті. Мұндай операцияларды тоқтату хабарламаны алған күннен бастап екі ай ішінде жүзеге асырылуға тиіс;</w:t>
      </w:r>
    </w:p>
    <w:bookmarkEnd w:id="358"/>
    <w:bookmarkStart w:name="z382" w:id="359"/>
    <w:p>
      <w:pPr>
        <w:spacing w:after="0"/>
        <w:ind w:left="0"/>
        <w:jc w:val="both"/>
      </w:pPr>
      <w:r>
        <w:rPr>
          <w:rFonts w:ascii="Times New Roman"/>
          <w:b w:val="false"/>
          <w:i w:val="false"/>
          <w:color w:val="000000"/>
          <w:sz w:val="28"/>
        </w:rPr>
        <w:t xml:space="preserve">
      2) Кодексте және Қазақстан Республикасының өзге де заңдарында көзделген жою немесе консервациялау жобасы бекітілгеннен және олардың сараптамаларының оң қорытындылары алынғаннан кейін </w:t>
      </w:r>
      <w:r>
        <w:rPr>
          <w:rFonts w:ascii="Times New Roman"/>
          <w:b w:val="false"/>
          <w:i w:val="false"/>
          <w:color w:val="000000"/>
          <w:sz w:val="28"/>
        </w:rPr>
        <w:t>Кодексте</w:t>
      </w:r>
      <w:r>
        <w:rPr>
          <w:rFonts w:ascii="Times New Roman"/>
          <w:b w:val="false"/>
          <w:i w:val="false"/>
          <w:color w:val="000000"/>
          <w:sz w:val="28"/>
        </w:rPr>
        <w:t xml:space="preserve"> белгіленген талаптарға сәйкес жер қойнауын пайдалану салдарын жою немесе жер қойнауы учаскесін консервациялау бойынша жұмыстарды дереу бастауға міндетті;</w:t>
      </w:r>
    </w:p>
    <w:bookmarkEnd w:id="359"/>
    <w:bookmarkStart w:name="z383" w:id="360"/>
    <w:p>
      <w:pPr>
        <w:spacing w:after="0"/>
        <w:ind w:left="0"/>
        <w:jc w:val="both"/>
      </w:pPr>
      <w:r>
        <w:rPr>
          <w:rFonts w:ascii="Times New Roman"/>
          <w:b w:val="false"/>
          <w:i w:val="false"/>
          <w:color w:val="000000"/>
          <w:sz w:val="28"/>
        </w:rPr>
        <w:t>
      3) хабарламаны алған күннен бастап алты ай ішінде жер қойнауы учаскесінен өзі өндірген көмірсутектерді, сондай-ақ өзінің меншігі болып табылатын жабдықты және өзге де мүлікті аумақтан алып кетуге құқылы. Көрсетілген мерзімде шығарылмаған жабдық пен өзге де мүлік Кодексте белгіленген талаптарға сәйкес жойылуға немесе консервациялауға жатады.</w:t>
      </w:r>
    </w:p>
    <w:bookmarkEnd w:id="360"/>
    <w:bookmarkStart w:name="z384" w:id="361"/>
    <w:p>
      <w:pPr>
        <w:spacing w:after="0"/>
        <w:ind w:left="0"/>
        <w:jc w:val="both"/>
      </w:pPr>
      <w:r>
        <w:rPr>
          <w:rFonts w:ascii="Times New Roman"/>
          <w:b w:val="false"/>
          <w:i w:val="false"/>
          <w:color w:val="000000"/>
          <w:sz w:val="28"/>
        </w:rPr>
        <w:t>
      98. Құзыретті органның көмірсутектер саласындағы ұлттық компанияға сенімгерлік басқаруға жер қойнауы учаскесін беру жөніндегі шешімі туралы хабарламаны алған жағдайда, жер қойнауын пайдаланушы:</w:t>
      </w:r>
    </w:p>
    <w:bookmarkEnd w:id="361"/>
    <w:bookmarkStart w:name="z385" w:id="362"/>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учаскесіндегі технологиялық процестің үздіксіздігін және өнеркәсіптік қауіпсіздігін қамтамасыз ететін жабдықты және өзге де мүлікті жаңа жер қойнауын пайдаланушыға мүлікті бергенге дейінгі мерзімге көмірсутектер саласындағы ұлттық компанияның сенімгерлік басқаруына беруге міндетті.</w:t>
      </w:r>
    </w:p>
    <w:bookmarkEnd w:id="362"/>
    <w:bookmarkStart w:name="z386" w:id="363"/>
    <w:p>
      <w:pPr>
        <w:spacing w:after="0"/>
        <w:ind w:left="0"/>
        <w:jc w:val="both"/>
      </w:pPr>
      <w:r>
        <w:rPr>
          <w:rFonts w:ascii="Times New Roman"/>
          <w:b w:val="false"/>
          <w:i w:val="false"/>
          <w:color w:val="000000"/>
          <w:sz w:val="28"/>
        </w:rPr>
        <w:t>
      Бұрынғы жер қойнауын пайдаланушы болмаған не ол көмірсутектер саласындағы ұлттық компанияға мүлікті беруден жалтарған жағдайда, құзыретті орган мұндай мүлікке қатысты оның сенім білдірілген тұлғасы ретінде әрекет етеді және берілетін мүліктің жай-күйі туралы нұсқауды көздейтін тізбені қамтитын акт бойынша оны көмірсутектер саласындағы ұлттық компанияға береді.</w:t>
      </w:r>
    </w:p>
    <w:bookmarkEnd w:id="363"/>
    <w:bookmarkStart w:name="z387" w:id="364"/>
    <w:p>
      <w:pPr>
        <w:spacing w:after="0"/>
        <w:ind w:left="0"/>
        <w:jc w:val="both"/>
      </w:pPr>
      <w:r>
        <w:rPr>
          <w:rFonts w:ascii="Times New Roman"/>
          <w:b w:val="false"/>
          <w:i w:val="false"/>
          <w:color w:val="000000"/>
          <w:sz w:val="28"/>
        </w:rPr>
        <w:t>
      2) хабарламаны алған күннен бастап алты айдың ішінде жер қойнауы учаскесінен өзі өндірген көмірсутектерді, сондай-ақ осы тармақтың 1) тармақшасында көрсетілген объектілерді қоспағанда, өзінің меншігі болып табылатын жабдықты және өзге де мүлікті аумақтан алып кетуге құқылы.</w:t>
      </w:r>
    </w:p>
    <w:bookmarkEnd w:id="364"/>
    <w:bookmarkStart w:name="z388" w:id="365"/>
    <w:p>
      <w:pPr>
        <w:spacing w:after="0"/>
        <w:ind w:left="0"/>
        <w:jc w:val="left"/>
      </w:pPr>
      <w:r>
        <w:rPr>
          <w:rFonts w:ascii="Times New Roman"/>
          <w:b/>
          <w:i w:val="false"/>
          <w:color w:val="000000"/>
        </w:rPr>
        <w:t xml:space="preserve"> 9-тарау. Жер қойнауын пайдаланушының Келісімшарт талаптарын сақтауын бақылау</w:t>
      </w:r>
    </w:p>
    <w:bookmarkEnd w:id="365"/>
    <w:bookmarkStart w:name="z389" w:id="366"/>
    <w:p>
      <w:pPr>
        <w:spacing w:after="0"/>
        <w:ind w:left="0"/>
        <w:jc w:val="both"/>
      </w:pPr>
      <w:r>
        <w:rPr>
          <w:rFonts w:ascii="Times New Roman"/>
          <w:b w:val="false"/>
          <w:i w:val="false"/>
          <w:color w:val="000000"/>
          <w:sz w:val="28"/>
        </w:rPr>
        <w:t xml:space="preserve">
      99. Жер қойнауын пайдаланушының Келісімшарт талаптарын сақтауын бақылауды Қазақстан Республикасы Энергетика министрінің 2018 жылғы 26 сәуірдегі № 142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пайдалануға арналған келісімшарттар, оның ішінде өнімді бөлу туралы келісімдер шарттарының сақталуын бақылауды жүзеге асыру қағидаларына" (Нормативтік құқықтық актілерді мемлекеттік тіркеу тізілімінде № 16893 болып тіркелген) сәйкес Құзыретті орган жүзеге асырады.</w:t>
      </w:r>
    </w:p>
    <w:bookmarkEnd w:id="366"/>
    <w:bookmarkStart w:name="z390" w:id="367"/>
    <w:p>
      <w:pPr>
        <w:spacing w:after="0"/>
        <w:ind w:left="0"/>
        <w:jc w:val="both"/>
      </w:pPr>
      <w:r>
        <w:rPr>
          <w:rFonts w:ascii="Times New Roman"/>
          <w:b w:val="false"/>
          <w:i w:val="false"/>
          <w:color w:val="000000"/>
          <w:sz w:val="28"/>
        </w:rPr>
        <w:t>
      100.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ұсынған есептерді және Қазақстан Республикасының заңнамасына сәйкес өзге де көздерден алынған мәліметтерді талдау арқылы жүзеге асырады.</w:t>
      </w:r>
    </w:p>
    <w:bookmarkEnd w:id="367"/>
    <w:bookmarkStart w:name="z391" w:id="368"/>
    <w:p>
      <w:pPr>
        <w:spacing w:after="0"/>
        <w:ind w:left="0"/>
        <w:jc w:val="left"/>
      </w:pPr>
      <w:r>
        <w:rPr>
          <w:rFonts w:ascii="Times New Roman"/>
          <w:b/>
          <w:i w:val="false"/>
          <w:color w:val="000000"/>
        </w:rPr>
        <w:t xml:space="preserve"> 10-тарау. Жер қойнауын пайдаланушының жауаптылығы</w:t>
      </w:r>
    </w:p>
    <w:bookmarkEnd w:id="368"/>
    <w:bookmarkStart w:name="z392" w:id="369"/>
    <w:p>
      <w:pPr>
        <w:spacing w:after="0"/>
        <w:ind w:left="0"/>
        <w:jc w:val="both"/>
      </w:pPr>
      <w:r>
        <w:rPr>
          <w:rFonts w:ascii="Times New Roman"/>
          <w:b w:val="false"/>
          <w:i w:val="false"/>
          <w:color w:val="000000"/>
          <w:sz w:val="28"/>
        </w:rPr>
        <w:t>
      101. Кодекске сәйкес Келісімшарттың 8-таруында көзделген жер қойнауын пайдалану жөніндегі операцияларды жүргізу шарттарының, сондай-ақ өзге де Қазақстан Республикасы заңнамасы талаптарының бұзылуы Қазақстан Республикасының заңдарында белгіленген жауапкершілікке алып келеді.</w:t>
      </w:r>
    </w:p>
    <w:bookmarkEnd w:id="369"/>
    <w:bookmarkStart w:name="z393" w:id="370"/>
    <w:p>
      <w:pPr>
        <w:spacing w:after="0"/>
        <w:ind w:left="0"/>
        <w:jc w:val="both"/>
      </w:pPr>
      <w:r>
        <w:rPr>
          <w:rFonts w:ascii="Times New Roman"/>
          <w:b w:val="false"/>
          <w:i w:val="false"/>
          <w:color w:val="000000"/>
          <w:sz w:val="28"/>
        </w:rPr>
        <w:t>
      102. Жер қойнауын пайдаланушы үлгілік Келісімшарттың 7-тарауында көзделген міндеттемелерді бұзғаны үшін жауапкершіліктің мынадай түрлері көзделеді:</w:t>
      </w:r>
    </w:p>
    <w:bookmarkEnd w:id="370"/>
    <w:bookmarkStart w:name="z394" w:id="371"/>
    <w:p>
      <w:pPr>
        <w:spacing w:after="0"/>
        <w:ind w:left="0"/>
        <w:jc w:val="both"/>
      </w:pPr>
      <w:r>
        <w:rPr>
          <w:rFonts w:ascii="Times New Roman"/>
          <w:b w:val="false"/>
          <w:i w:val="false"/>
          <w:color w:val="000000"/>
          <w:sz w:val="28"/>
        </w:rPr>
        <w:t>
      1) тиісті мөлшерде тұрақсыздық айыбы:</w:t>
      </w:r>
    </w:p>
    <w:bookmarkEnd w:id="371"/>
    <w:bookmarkStart w:name="z395" w:id="372"/>
    <w:p>
      <w:pPr>
        <w:spacing w:after="0"/>
        <w:ind w:left="0"/>
        <w:jc w:val="both"/>
      </w:pPr>
      <w:r>
        <w:rPr>
          <w:rFonts w:ascii="Times New Roman"/>
          <w:b w:val="false"/>
          <w:i w:val="false"/>
          <w:color w:val="000000"/>
          <w:sz w:val="28"/>
        </w:rPr>
        <w:t>
      "Республикалық бюджет туралы" Қазақстан Республикасының Заңына сәйкес тиісті жылдың 1 қаңтарына белгіленетін айлық есептік көрсеткіштің (АЕК) белгіленген мөлшеріне;</w:t>
      </w:r>
    </w:p>
    <w:bookmarkEnd w:id="372"/>
    <w:bookmarkStart w:name="z396" w:id="373"/>
    <w:p>
      <w:pPr>
        <w:spacing w:after="0"/>
        <w:ind w:left="0"/>
        <w:jc w:val="both"/>
      </w:pPr>
      <w:r>
        <w:rPr>
          <w:rFonts w:ascii="Times New Roman"/>
          <w:b w:val="false"/>
          <w:i w:val="false"/>
          <w:color w:val="000000"/>
          <w:sz w:val="28"/>
        </w:rPr>
        <w:t>
      есепті кезеңде орындалмаған міндеттемелер сомасының пайыздарына;</w:t>
      </w:r>
    </w:p>
    <w:bookmarkEnd w:id="373"/>
    <w:bookmarkStart w:name="z397" w:id="374"/>
    <w:p>
      <w:pPr>
        <w:spacing w:after="0"/>
        <w:ind w:left="0"/>
        <w:jc w:val="both"/>
      </w:pPr>
      <w:r>
        <w:rPr>
          <w:rFonts w:ascii="Times New Roman"/>
          <w:b w:val="false"/>
          <w:i w:val="false"/>
          <w:color w:val="000000"/>
          <w:sz w:val="28"/>
        </w:rPr>
        <w:t>
      бұзушылық сомасының пайыздарына;</w:t>
      </w:r>
    </w:p>
    <w:bookmarkEnd w:id="374"/>
    <w:bookmarkStart w:name="z398" w:id="375"/>
    <w:p>
      <w:pPr>
        <w:spacing w:after="0"/>
        <w:ind w:left="0"/>
        <w:jc w:val="both"/>
      </w:pPr>
      <w:r>
        <w:rPr>
          <w:rFonts w:ascii="Times New Roman"/>
          <w:b w:val="false"/>
          <w:i w:val="false"/>
          <w:color w:val="000000"/>
          <w:sz w:val="28"/>
        </w:rPr>
        <w:t>
      2) Кодекстің 106-бабында көзделген жағдайларда және тәртіппен жүзеге асырылатын құзыретті органның бір жақты тәртіппен жер қойнауын пайдалануға арналған келісімшарттың қолданысын мерзімнен бұрын бұзуы.</w:t>
      </w:r>
    </w:p>
    <w:bookmarkEnd w:id="375"/>
    <w:bookmarkStart w:name="z399" w:id="376"/>
    <w:p>
      <w:pPr>
        <w:spacing w:after="0"/>
        <w:ind w:left="0"/>
        <w:jc w:val="both"/>
      </w:pPr>
      <w:r>
        <w:rPr>
          <w:rFonts w:ascii="Times New Roman"/>
          <w:b w:val="false"/>
          <w:i w:val="false"/>
          <w:color w:val="000000"/>
          <w:sz w:val="28"/>
        </w:rPr>
        <w:t>
      Бұл ретте тұрақсыздық айыбын төлеу жер қойнауын пайдаланушыны тиісті міндеттемені орындаудан босатпайды.</w:t>
      </w:r>
    </w:p>
    <w:bookmarkEnd w:id="376"/>
    <w:bookmarkStart w:name="z400" w:id="377"/>
    <w:p>
      <w:pPr>
        <w:spacing w:after="0"/>
        <w:ind w:left="0"/>
        <w:jc w:val="both"/>
      </w:pPr>
      <w:r>
        <w:rPr>
          <w:rFonts w:ascii="Times New Roman"/>
          <w:b w:val="false"/>
          <w:i w:val="false"/>
          <w:color w:val="000000"/>
          <w:sz w:val="28"/>
        </w:rPr>
        <w:t>
      103.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377"/>
    <w:bookmarkStart w:name="z401" w:id="378"/>
    <w:p>
      <w:pPr>
        <w:spacing w:after="0"/>
        <w:ind w:left="0"/>
        <w:jc w:val="both"/>
      </w:pPr>
      <w:r>
        <w:rPr>
          <w:rFonts w:ascii="Times New Roman"/>
          <w:b w:val="false"/>
          <w:i w:val="false"/>
          <w:color w:val="000000"/>
          <w:sz w:val="28"/>
        </w:rPr>
        <w:t>
      1) Келісімшартта белгіленген қаржылық міндеттемелерді жер қойнауын пайдаланушы есепті жыл үшін отыз пайыздан кем орындаған;</w:t>
      </w:r>
    </w:p>
    <w:bookmarkEnd w:id="378"/>
    <w:bookmarkStart w:name="z402" w:id="379"/>
    <w:p>
      <w:pPr>
        <w:spacing w:after="0"/>
        <w:ind w:left="0"/>
        <w:jc w:val="both"/>
      </w:pPr>
      <w:r>
        <w:rPr>
          <w:rFonts w:ascii="Times New Roman"/>
          <w:b w:val="false"/>
          <w:i w:val="false"/>
          <w:color w:val="000000"/>
          <w:sz w:val="28"/>
        </w:rPr>
        <w:t>
      2) қамтамасыз ету мөлшерін қалыптастырудың белгіленген графигіне сәйкес не графикті бұза отырып, жер қойнауын пайдалану салдарын жоюды қамтамасыз етуді ұсынбай жер бетінің тұтастығын бұзумен байланысты көмірсутектер бойынша жер қойнауын пайдалану жөніндегі операциялар жүргізген;</w:t>
      </w:r>
    </w:p>
    <w:bookmarkEnd w:id="379"/>
    <w:bookmarkStart w:name="z403" w:id="380"/>
    <w:p>
      <w:pPr>
        <w:spacing w:after="0"/>
        <w:ind w:left="0"/>
        <w:jc w:val="both"/>
      </w:pPr>
      <w:r>
        <w:rPr>
          <w:rFonts w:ascii="Times New Roman"/>
          <w:b w:val="false"/>
          <w:i w:val="false"/>
          <w:color w:val="000000"/>
          <w:sz w:val="28"/>
        </w:rPr>
        <w:t>
      3) жер қойнауын пайдаланушының Келісімшарттың 7-тарауында белгіленген міндеттемелерін бұзған өзге де жағдайларда жер қойнауын пайдаланушыны жазбаша түрде хабардар етеді.</w:t>
      </w:r>
    </w:p>
    <w:bookmarkEnd w:id="380"/>
    <w:bookmarkStart w:name="z404" w:id="381"/>
    <w:p>
      <w:pPr>
        <w:spacing w:after="0"/>
        <w:ind w:left="0"/>
        <w:jc w:val="both"/>
      </w:pPr>
      <w:r>
        <w:rPr>
          <w:rFonts w:ascii="Times New Roman"/>
          <w:b w:val="false"/>
          <w:i w:val="false"/>
          <w:color w:val="000000"/>
          <w:sz w:val="28"/>
        </w:rPr>
        <w:t>
      104. Жер қойнауын пайдаланушының міндеттемелердің физикалық көлемі бойынша Келісімшарт талаптарын бұзушылықтарды жою мерзімі жазбаша хабарлама алынған күннен бастап – алты айдан, Келісімшарттың 101-тармағының 1) және 2) тармақшаларында көзделген міндеттемелер бойынша – үш айдан, Келісімшарттың 7-тарауында көзделген өзге де міндеттемелер бойынша бір айдан аспауға тиіс.</w:t>
      </w:r>
    </w:p>
    <w:bookmarkEnd w:id="381"/>
    <w:bookmarkStart w:name="z405" w:id="382"/>
    <w:p>
      <w:pPr>
        <w:spacing w:after="0"/>
        <w:ind w:left="0"/>
        <w:jc w:val="both"/>
      </w:pPr>
      <w:r>
        <w:rPr>
          <w:rFonts w:ascii="Times New Roman"/>
          <w:b w:val="false"/>
          <w:i w:val="false"/>
          <w:color w:val="000000"/>
          <w:sz w:val="28"/>
        </w:rPr>
        <w:t>
      105. Жер қойнауын пайдаланушы жасаған бұзушылықтарды хабарламада көрсетілген мерзімде жоюға және бұл туралы Құзыретті органға жоюды растайтын құжаттарды қоса бере отырып жазбаша түрде хабарлауға міндетті.</w:t>
      </w:r>
    </w:p>
    <w:bookmarkEnd w:id="382"/>
    <w:bookmarkStart w:name="z406" w:id="383"/>
    <w:p>
      <w:pPr>
        <w:spacing w:after="0"/>
        <w:ind w:left="0"/>
        <w:jc w:val="both"/>
      </w:pPr>
      <w:r>
        <w:rPr>
          <w:rFonts w:ascii="Times New Roman"/>
          <w:b w:val="false"/>
          <w:i w:val="false"/>
          <w:color w:val="000000"/>
          <w:sz w:val="28"/>
        </w:rPr>
        <w:t>
      106. Жер қойнауын пайдаланушы Құзыретті органға міндеттемелерді бұзуды жою мерзімін ұзартудың себептерін негіздей отырып, осындай ұзарту туралы ұсыныс жіберуге құқылы. Жасаған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келісетіні туралы хабардар етеді немесе мұндай ұзартудан уәжді бас тартуын ұсынады.</w:t>
      </w:r>
    </w:p>
    <w:bookmarkEnd w:id="383"/>
    <w:bookmarkStart w:name="z407" w:id="384"/>
    <w:p>
      <w:pPr>
        <w:spacing w:after="0"/>
        <w:ind w:left="0"/>
        <w:jc w:val="both"/>
      </w:pPr>
      <w:r>
        <w:rPr>
          <w:rFonts w:ascii="Times New Roman"/>
          <w:b w:val="false"/>
          <w:i w:val="false"/>
          <w:color w:val="000000"/>
          <w:sz w:val="28"/>
        </w:rPr>
        <w:t>
      107. Келісімшартта көзделген міндеттемелердің бұзушылықтарын Келісімшарттың 104-тармағында айқындалған мерзімде жоюдың мүмкін еместігі анық болған жағдайда, Құзыретті орган осындай бұзушылықты жою мүмкін болатын өзге мерзімді белгілеуге құқылы.</w:t>
      </w:r>
    </w:p>
    <w:bookmarkEnd w:id="384"/>
    <w:bookmarkStart w:name="z408" w:id="385"/>
    <w:p>
      <w:pPr>
        <w:spacing w:after="0"/>
        <w:ind w:left="0"/>
        <w:jc w:val="both"/>
      </w:pPr>
      <w:r>
        <w:rPr>
          <w:rFonts w:ascii="Times New Roman"/>
          <w:b w:val="false"/>
          <w:i w:val="false"/>
          <w:color w:val="000000"/>
          <w:sz w:val="28"/>
        </w:rPr>
        <w:t>
      108. Жер қойнауын пайдаланушы өзі қабылдаған төмендегі міндеттемелерді орындамағаны, тиісінше орындамағаны үшін:</w:t>
      </w:r>
    </w:p>
    <w:bookmarkEnd w:id="385"/>
    <w:bookmarkStart w:name="z409" w:id="386"/>
    <w:p>
      <w:pPr>
        <w:spacing w:after="0"/>
        <w:ind w:left="0"/>
        <w:jc w:val="both"/>
      </w:pPr>
      <w:r>
        <w:rPr>
          <w:rFonts w:ascii="Times New Roman"/>
          <w:b w:val="false"/>
          <w:i w:val="false"/>
          <w:color w:val="000000"/>
          <w:sz w:val="28"/>
        </w:rPr>
        <w:t>
      1) тауарлардағы,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bookmarkEnd w:id="386"/>
    <w:bookmarkStart w:name="z410" w:id="387"/>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 2000 АЕК мөлшерінде, бірақ жылына бір реттен артық емес;</w:t>
      </w:r>
    </w:p>
    <w:bookmarkEnd w:id="387"/>
    <w:bookmarkStart w:name="z411" w:id="388"/>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есепті кезеңде орындалмаған міндеттеме сомасының 10 % мөлшерінде тұрақсыздық төлемі ретінде жауап береді;</w:t>
      </w:r>
    </w:p>
    <w:bookmarkEnd w:id="388"/>
    <w:bookmarkStart w:name="z412" w:id="389"/>
    <w:p>
      <w:pPr>
        <w:spacing w:after="0"/>
        <w:ind w:left="0"/>
        <w:jc w:val="both"/>
      </w:pPr>
      <w:r>
        <w:rPr>
          <w:rFonts w:ascii="Times New Roman"/>
          <w:b w:val="false"/>
          <w:i w:val="false"/>
          <w:color w:val="000000"/>
          <w:sz w:val="28"/>
        </w:rPr>
        <w:t>
      4) Келісімшартқа 2 және 3-қосымшаларда көзделген жұмыс көлемдерін және түрлерін орындамағаны үшін – міндеттеменің есепті кезеңінде орындалмаған жұмыс көлемдері құнының 10 % мөлшерінде. Бұл ретте, егер нарықта қолданылатын бағалардың өзгеруі салдарынан, сондай-ақ жер қойнауын пайдаланушының еркіне байланысты емес басқа да мән-жайлар бойынша жер қойнауын пайдаланушының іс жүзіндегі шығыстары Келісімшартты жасасу кезінде ескерілгеннен аз болып шықса, бірақ бұл ретте Келісімшартта көрсетілген жер қойнауын пайдаланушының міндеттемелерінің нақты көлемі толық көлемде орындалса, іс жүзіндегі шығыстардың мұндай азаюы жер қойнауын пайдаланушы Келісімшарт бойынша міндеттемелерді бұзу болып табылмайды</w:t>
      </w:r>
    </w:p>
    <w:bookmarkEnd w:id="389"/>
    <w:bookmarkStart w:name="z413" w:id="390"/>
    <w:p>
      <w:pPr>
        <w:spacing w:after="0"/>
        <w:ind w:left="0"/>
        <w:jc w:val="both"/>
      </w:pPr>
      <w:r>
        <w:rPr>
          <w:rFonts w:ascii="Times New Roman"/>
          <w:b w:val="false"/>
          <w:i w:val="false"/>
          <w:color w:val="000000"/>
          <w:sz w:val="28"/>
        </w:rPr>
        <w:t>
      5) Келісімшарттың 48-тармағына сәйкес графиктерде белгіленген көлемде мұнайды Қазақстан Республикасының аумағына және одан тыс жерге қайта өңдеу үшін жеткізу жөніндегі міндетті орындамағаны немесе тиісінше орындамағаны үшін – 10 000 АЕК мөлшерінде;</w:t>
      </w:r>
    </w:p>
    <w:bookmarkEnd w:id="390"/>
    <w:bookmarkStart w:name="z414" w:id="391"/>
    <w:p>
      <w:pPr>
        <w:spacing w:after="0"/>
        <w:ind w:left="0"/>
        <w:jc w:val="both"/>
      </w:pPr>
      <w:r>
        <w:rPr>
          <w:rFonts w:ascii="Times New Roman"/>
          <w:b w:val="false"/>
          <w:i w:val="false"/>
          <w:color w:val="000000"/>
          <w:sz w:val="28"/>
        </w:rPr>
        <w:t>
      6) жер қойнауын пайдаланушының және (немесе) оның мердігерлерінің Қазақстан Республикасының жер қойнауы және жер қойнауын пайдалану туралы заңнамасында белгіленген көмірсутектерді барлау немесе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бұзғаны үшін – мынадай түрде жасалған бұзушылық сомасының 5 % мөлшерінде:</w:t>
      </w:r>
    </w:p>
    <w:bookmarkEnd w:id="391"/>
    <w:bookmarkStart w:name="z415" w:id="392"/>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 мен көрсетілетін қызметтерді сатып алу тәртібінде көзделмеген тәсілдермен, яғни сатып алу тәсілін таңдау тәртібінің талаптарын бұза отырып, тауарларды, жұмыстар мен көрсетілетін қызметтерді сатып алу;</w:t>
      </w:r>
    </w:p>
    <w:bookmarkEnd w:id="392"/>
    <w:bookmarkStart w:name="z416" w:id="393"/>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конкурстық құжаттаманы жасау;</w:t>
      </w:r>
    </w:p>
    <w:bookmarkEnd w:id="393"/>
    <w:bookmarkStart w:name="z417" w:id="394"/>
    <w:p>
      <w:pPr>
        <w:spacing w:after="0"/>
        <w:ind w:left="0"/>
        <w:jc w:val="both"/>
      </w:pPr>
      <w:r>
        <w:rPr>
          <w:rFonts w:ascii="Times New Roman"/>
          <w:b w:val="false"/>
          <w:i w:val="false"/>
          <w:color w:val="000000"/>
          <w:sz w:val="28"/>
        </w:rPr>
        <w:t>
      әлеуетті жеткізушілерге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тәртібінде көзделмеген талаптарды қою;</w:t>
      </w:r>
    </w:p>
    <w:bookmarkEnd w:id="394"/>
    <w:bookmarkStart w:name="z418" w:id="395"/>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bookmarkEnd w:id="395"/>
    <w:bookmarkStart w:name="z419" w:id="396"/>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bookmarkEnd w:id="396"/>
    <w:bookmarkStart w:name="z420" w:id="397"/>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bookmarkEnd w:id="397"/>
    <w:bookmarkStart w:name="z421" w:id="398"/>
    <w:p>
      <w:pPr>
        <w:spacing w:after="0"/>
        <w:ind w:left="0"/>
        <w:jc w:val="both"/>
      </w:pPr>
      <w:r>
        <w:rPr>
          <w:rFonts w:ascii="Times New Roman"/>
          <w:b w:val="false"/>
          <w:i w:val="false"/>
          <w:color w:val="000000"/>
          <w:sz w:val="28"/>
        </w:rPr>
        <w:t>
      Ескертпе: дауыс беретін акцияларының (қатысу үлестерінің) елу және одан да көп пайызын ұлттық басқарушы холдинг тікелей немесе жанама иеленетін заңды тұлғалармен,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пайдаланушылармен келісімшарт жасасқан кезде осы тармақша қолданылмайды;</w:t>
      </w:r>
    </w:p>
    <w:bookmarkEnd w:id="398"/>
    <w:bookmarkStart w:name="z422" w:id="399"/>
    <w:p>
      <w:pPr>
        <w:spacing w:after="0"/>
        <w:ind w:left="0"/>
        <w:jc w:val="both"/>
      </w:pPr>
      <w:r>
        <w:rPr>
          <w:rFonts w:ascii="Times New Roman"/>
          <w:b w:val="false"/>
          <w:i w:val="false"/>
          <w:color w:val="000000"/>
          <w:sz w:val="28"/>
        </w:rPr>
        <w:t>
      7) Келісімшарттың 32 және 80-тармақтарына сәйкес бағдарламаларды, ақпаратты және есептерді ұсынбағаны немесе уақытылы ұсынбағаны үшін –</w:t>
      </w:r>
    </w:p>
    <w:bookmarkEnd w:id="399"/>
    <w:bookmarkStart w:name="z423" w:id="400"/>
    <w:p>
      <w:pPr>
        <w:spacing w:after="0"/>
        <w:ind w:left="0"/>
        <w:jc w:val="both"/>
      </w:pPr>
      <w:r>
        <w:rPr>
          <w:rFonts w:ascii="Times New Roman"/>
          <w:b w:val="false"/>
          <w:i w:val="false"/>
          <w:color w:val="000000"/>
          <w:sz w:val="28"/>
        </w:rPr>
        <w:t>
      8) төмендегі тармақтарға сәйкес хабарламаларды жолдамағаны немесе уақтылы жолдамағаны үшін:</w:t>
      </w:r>
    </w:p>
    <w:bookmarkEnd w:id="400"/>
    <w:bookmarkStart w:name="z424" w:id="401"/>
    <w:p>
      <w:pPr>
        <w:spacing w:after="0"/>
        <w:ind w:left="0"/>
        <w:jc w:val="both"/>
      </w:pPr>
      <w:r>
        <w:rPr>
          <w:rFonts w:ascii="Times New Roman"/>
          <w:b w:val="false"/>
          <w:i w:val="false"/>
          <w:color w:val="000000"/>
          <w:sz w:val="28"/>
        </w:rPr>
        <w:t>
      Келісімшарттың 36 және 68-тармақтарына сәйкес – 5000 АЕК мөлшерінде;</w:t>
      </w:r>
    </w:p>
    <w:bookmarkEnd w:id="401"/>
    <w:bookmarkStart w:name="z425" w:id="402"/>
    <w:p>
      <w:pPr>
        <w:spacing w:after="0"/>
        <w:ind w:left="0"/>
        <w:jc w:val="both"/>
      </w:pPr>
      <w:r>
        <w:rPr>
          <w:rFonts w:ascii="Times New Roman"/>
          <w:b w:val="false"/>
          <w:i w:val="false"/>
          <w:color w:val="000000"/>
          <w:sz w:val="28"/>
        </w:rPr>
        <w:t>
      Келісімшарттың 24 және 37-тармақтарына сәйкес – 2000 АЕК мөлшерінде;</w:t>
      </w:r>
    </w:p>
    <w:bookmarkEnd w:id="402"/>
    <w:bookmarkStart w:name="z426" w:id="403"/>
    <w:p>
      <w:pPr>
        <w:spacing w:after="0"/>
        <w:ind w:left="0"/>
        <w:jc w:val="both"/>
      </w:pPr>
      <w:r>
        <w:rPr>
          <w:rFonts w:ascii="Times New Roman"/>
          <w:b w:val="false"/>
          <w:i w:val="false"/>
          <w:color w:val="000000"/>
          <w:sz w:val="28"/>
        </w:rPr>
        <w:t>
      Келісімшарттың 39-тармағына сәйкес – 100 АЕК мөлшерінде;</w:t>
      </w:r>
    </w:p>
    <w:bookmarkEnd w:id="403"/>
    <w:bookmarkStart w:name="z427" w:id="404"/>
    <w:p>
      <w:pPr>
        <w:spacing w:after="0"/>
        <w:ind w:left="0"/>
        <w:jc w:val="both"/>
      </w:pPr>
      <w:r>
        <w:rPr>
          <w:rFonts w:ascii="Times New Roman"/>
          <w:b w:val="false"/>
          <w:i w:val="false"/>
          <w:color w:val="000000"/>
          <w:sz w:val="28"/>
        </w:rPr>
        <w:t>
      9) Келісімшарттың 51-тармағында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bookmarkEnd w:id="404"/>
    <w:bookmarkStart w:name="z428" w:id="405"/>
    <w:p>
      <w:pPr>
        <w:spacing w:after="0"/>
        <w:ind w:left="0"/>
        <w:jc w:val="both"/>
      </w:pPr>
      <w:r>
        <w:rPr>
          <w:rFonts w:ascii="Times New Roman"/>
          <w:b w:val="false"/>
          <w:i w:val="false"/>
          <w:color w:val="000000"/>
          <w:sz w:val="28"/>
        </w:rPr>
        <w:t>
      109. Құзыретті орган Келісімшарттың қолданысын біржақты тәртіппен мынандай:</w:t>
      </w:r>
    </w:p>
    <w:bookmarkEnd w:id="405"/>
    <w:bookmarkStart w:name="z429" w:id="406"/>
    <w:p>
      <w:pPr>
        <w:spacing w:after="0"/>
        <w:ind w:left="0"/>
        <w:jc w:val="both"/>
      </w:pPr>
      <w:r>
        <w:rPr>
          <w:rFonts w:ascii="Times New Roman"/>
          <w:b w:val="false"/>
          <w:i w:val="false"/>
          <w:color w:val="000000"/>
          <w:sz w:val="28"/>
        </w:rPr>
        <w:t>
      1) жер қойнауын пайдалану жөніндегі қызметке тыйым салу туралы сот шешімі күшіне енген;</w:t>
      </w:r>
    </w:p>
    <w:bookmarkEnd w:id="406"/>
    <w:bookmarkStart w:name="z430" w:id="407"/>
    <w:p>
      <w:pPr>
        <w:spacing w:after="0"/>
        <w:ind w:left="0"/>
        <w:jc w:val="both"/>
      </w:pPr>
      <w:r>
        <w:rPr>
          <w:rFonts w:ascii="Times New Roman"/>
          <w:b w:val="false"/>
          <w:i w:val="false"/>
          <w:color w:val="000000"/>
          <w:sz w:val="28"/>
        </w:rPr>
        <w:t xml:space="preserve">
      2) жер қойнауын пайдаланушы бекіткен және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өзге де заңдарында көзделген сараптамалардың оң қорытындыларын алған тиісті жобалау құжаттарынсыз көмірсутектер бойынша жер қойнауын пайдалану жөніндегі операциялар жүргізілген;</w:t>
      </w:r>
    </w:p>
    <w:bookmarkEnd w:id="407"/>
    <w:bookmarkStart w:name="z431" w:id="408"/>
    <w:p>
      <w:pPr>
        <w:spacing w:after="0"/>
        <w:ind w:left="0"/>
        <w:jc w:val="both"/>
      </w:pPr>
      <w:r>
        <w:rPr>
          <w:rFonts w:ascii="Times New Roman"/>
          <w:b w:val="false"/>
          <w:i w:val="false"/>
          <w:color w:val="000000"/>
          <w:sz w:val="28"/>
        </w:rPr>
        <w:t>
      3) ұлттық қауіпсіздікке қатер төндіруге алып келген, Кодекстің 44-бабы 1-тармағының талаптары бұзылған жағдайларда мерзімінен бұрын тоқтатады.</w:t>
      </w:r>
    </w:p>
    <w:bookmarkEnd w:id="408"/>
    <w:bookmarkStart w:name="z432" w:id="409"/>
    <w:p>
      <w:pPr>
        <w:spacing w:after="0"/>
        <w:ind w:left="0"/>
        <w:jc w:val="both"/>
      </w:pPr>
      <w:r>
        <w:rPr>
          <w:rFonts w:ascii="Times New Roman"/>
          <w:b w:val="false"/>
          <w:i w:val="false"/>
          <w:color w:val="000000"/>
          <w:sz w:val="28"/>
        </w:rPr>
        <w:t>
      110. Құзыретті орган жер қойнауын пайдаланушы белгіленген мерзімде:</w:t>
      </w:r>
    </w:p>
    <w:bookmarkEnd w:id="409"/>
    <w:bookmarkStart w:name="z433" w:id="410"/>
    <w:p>
      <w:pPr>
        <w:spacing w:after="0"/>
        <w:ind w:left="0"/>
        <w:jc w:val="both"/>
      </w:pPr>
      <w:r>
        <w:rPr>
          <w:rFonts w:ascii="Times New Roman"/>
          <w:b w:val="false"/>
          <w:i w:val="false"/>
          <w:color w:val="000000"/>
          <w:sz w:val="28"/>
        </w:rPr>
        <w:t xml:space="preserve">
      1) Кодекстің 133-бабының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біреуін;</w:t>
      </w:r>
    </w:p>
    <w:bookmarkEnd w:id="410"/>
    <w:bookmarkStart w:name="z434" w:id="411"/>
    <w:p>
      <w:pPr>
        <w:spacing w:after="0"/>
        <w:ind w:left="0"/>
        <w:jc w:val="both"/>
      </w:pPr>
      <w:r>
        <w:rPr>
          <w:rFonts w:ascii="Times New Roman"/>
          <w:b w:val="false"/>
          <w:i w:val="false"/>
          <w:color w:val="000000"/>
          <w:sz w:val="28"/>
        </w:rPr>
        <w:t>
      2) Келісімшарттың 7-тарауында белгіленген өзге де міндеттемелерді екіден артық бұзуын жоймаған кезде Келісімшарттың қолданылуын біржақты тәртіппен мерзімінен бұрын тоқтатуға құқылы.</w:t>
      </w:r>
    </w:p>
    <w:bookmarkEnd w:id="411"/>
    <w:bookmarkStart w:name="z435" w:id="412"/>
    <w:p>
      <w:pPr>
        <w:spacing w:after="0"/>
        <w:ind w:left="0"/>
        <w:jc w:val="both"/>
      </w:pPr>
      <w:r>
        <w:rPr>
          <w:rFonts w:ascii="Times New Roman"/>
          <w:b w:val="false"/>
          <w:i w:val="false"/>
          <w:color w:val="000000"/>
          <w:sz w:val="28"/>
        </w:rPr>
        <w:t>
      111. Жер қойнауын пайдаланушылардың Келісімшарт талаптарын сақтауына бақылауды жүзеге асыратын мемлекеттік орган осы талаптардың бұзылғандығын білген немесе білуге тиіс болған күннен бастап үш жыл ішінде жер қойнауын пайдаланушы Келісімшарт бойынша міндеттемелерді бұзғаны үшін жауапкершілікке тартылуы мүмкін. Жер қойнауын пайдалану құқығының ауысуы мерзімнің және оны есептеу тәртібінің өзгеруіне әкелмейді.</w:t>
      </w:r>
    </w:p>
    <w:bookmarkEnd w:id="412"/>
    <w:bookmarkStart w:name="z436" w:id="413"/>
    <w:p>
      <w:pPr>
        <w:spacing w:after="0"/>
        <w:ind w:left="0"/>
        <w:jc w:val="left"/>
      </w:pPr>
      <w:r>
        <w:rPr>
          <w:rFonts w:ascii="Times New Roman"/>
          <w:b/>
          <w:i w:val="false"/>
          <w:color w:val="000000"/>
        </w:rPr>
        <w:t xml:space="preserve"> 11-тарау. Еңсерілмейтін күш</w:t>
      </w:r>
    </w:p>
    <w:bookmarkEnd w:id="413"/>
    <w:bookmarkStart w:name="z437" w:id="414"/>
    <w:p>
      <w:pPr>
        <w:spacing w:after="0"/>
        <w:ind w:left="0"/>
        <w:jc w:val="both"/>
      </w:pPr>
      <w:r>
        <w:rPr>
          <w:rFonts w:ascii="Times New Roman"/>
          <w:b w:val="false"/>
          <w:i w:val="false"/>
          <w:color w:val="000000"/>
          <w:sz w:val="28"/>
        </w:rPr>
        <w:t>
      112.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414"/>
    <w:bookmarkStart w:name="z438" w:id="415"/>
    <w:p>
      <w:pPr>
        <w:spacing w:after="0"/>
        <w:ind w:left="0"/>
        <w:jc w:val="both"/>
      </w:pPr>
      <w:r>
        <w:rPr>
          <w:rFonts w:ascii="Times New Roman"/>
          <w:b w:val="false"/>
          <w:i w:val="false"/>
          <w:color w:val="000000"/>
          <w:sz w:val="28"/>
        </w:rPr>
        <w:t>
      113. Еңсерілмейтін күштің мән-жайларына мынадай мән-жайдың жағдайлары кезіндегі төтенше және күтпеген жағдайлар жатады, мысалы: әскери жанжалдар, табиғи апаттар, табиғи зілзалалар (өрт және т.б.). Келтірілген тізбе толық болып табылмайды.</w:t>
      </w:r>
    </w:p>
    <w:bookmarkEnd w:id="415"/>
    <w:bookmarkStart w:name="z439" w:id="416"/>
    <w:p>
      <w:pPr>
        <w:spacing w:after="0"/>
        <w:ind w:left="0"/>
        <w:jc w:val="both"/>
      </w:pPr>
      <w:r>
        <w:rPr>
          <w:rFonts w:ascii="Times New Roman"/>
          <w:b w:val="false"/>
          <w:i w:val="false"/>
          <w:color w:val="000000"/>
          <w:sz w:val="28"/>
        </w:rPr>
        <w:t>
      114.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416"/>
    <w:bookmarkStart w:name="z440" w:id="417"/>
    <w:p>
      <w:pPr>
        <w:spacing w:after="0"/>
        <w:ind w:left="0"/>
        <w:jc w:val="both"/>
      </w:pPr>
      <w:r>
        <w:rPr>
          <w:rFonts w:ascii="Times New Roman"/>
          <w:b w:val="false"/>
          <w:i w:val="false"/>
          <w:color w:val="000000"/>
          <w:sz w:val="28"/>
        </w:rPr>
        <w:t>
      115.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417"/>
    <w:bookmarkStart w:name="z441" w:id="418"/>
    <w:p>
      <w:pPr>
        <w:spacing w:after="0"/>
        <w:ind w:left="0"/>
        <w:jc w:val="both"/>
      </w:pPr>
      <w:r>
        <w:rPr>
          <w:rFonts w:ascii="Times New Roman"/>
          <w:b w:val="false"/>
          <w:i w:val="false"/>
          <w:color w:val="000000"/>
          <w:sz w:val="28"/>
        </w:rPr>
        <w:t>
      116. Егер жер қойнауын пайдаланушы Қазақстан Республикасының заңнамасына сәйкес еңсерілмейтін күш мән-жайларының дәлелдерін ұсынса, Құзыретті орган Келісімшарттың қолданылу мерзімін еңсерілмейтін күш мән-жайларының мерзіміне ұзартады.</w:t>
      </w:r>
    </w:p>
    <w:bookmarkEnd w:id="418"/>
    <w:bookmarkStart w:name="z442" w:id="419"/>
    <w:p>
      <w:pPr>
        <w:spacing w:after="0"/>
        <w:ind w:left="0"/>
        <w:jc w:val="left"/>
      </w:pPr>
      <w:r>
        <w:rPr>
          <w:rFonts w:ascii="Times New Roman"/>
          <w:b/>
          <w:i w:val="false"/>
          <w:color w:val="000000"/>
        </w:rPr>
        <w:t xml:space="preserve"> 12-тарау. Құпиялылық</w:t>
      </w:r>
    </w:p>
    <w:bookmarkEnd w:id="419"/>
    <w:bookmarkStart w:name="z443" w:id="420"/>
    <w:p>
      <w:pPr>
        <w:spacing w:after="0"/>
        <w:ind w:left="0"/>
        <w:jc w:val="both"/>
      </w:pPr>
      <w:r>
        <w:rPr>
          <w:rFonts w:ascii="Times New Roman"/>
          <w:b w:val="false"/>
          <w:i w:val="false"/>
          <w:color w:val="000000"/>
          <w:sz w:val="28"/>
        </w:rPr>
        <w:t>
      117. Келісімшартты орындау процесінде Тараптар алған немесе иеленген ақпарат құпия болып табылады және Кодексте белгіленген жағдайларды қоспағанда, Қазақстан Республикасының азаматтық заңнамасына сәйкес қорғалуға тиіс. Тараптар Қазақстан Республикасының заңнамасында көзделген қажетті есептерді жасау үшін құпия ақпаратты пайдалана алады.</w:t>
      </w:r>
    </w:p>
    <w:bookmarkEnd w:id="420"/>
    <w:bookmarkStart w:name="z444" w:id="421"/>
    <w:p>
      <w:pPr>
        <w:spacing w:after="0"/>
        <w:ind w:left="0"/>
        <w:jc w:val="both"/>
      </w:pPr>
      <w:r>
        <w:rPr>
          <w:rFonts w:ascii="Times New Roman"/>
          <w:b w:val="false"/>
          <w:i w:val="false"/>
          <w:color w:val="000000"/>
          <w:sz w:val="28"/>
        </w:rPr>
        <w:t>
      118. Тараптар екінші Тараптың келісімінсіз мынадай:</w:t>
      </w:r>
    </w:p>
    <w:bookmarkEnd w:id="421"/>
    <w:bookmarkStart w:name="z445" w:id="422"/>
    <w:p>
      <w:pPr>
        <w:spacing w:after="0"/>
        <w:ind w:left="0"/>
        <w:jc w:val="both"/>
      </w:pPr>
      <w:r>
        <w:rPr>
          <w:rFonts w:ascii="Times New Roman"/>
          <w:b w:val="false"/>
          <w:i w:val="false"/>
          <w:color w:val="000000"/>
          <w:sz w:val="28"/>
        </w:rPr>
        <w:t>
      1) егер бұл ақпарат сот талқылауын жүргізу барысында пайдаланылатын болса;</w:t>
      </w:r>
    </w:p>
    <w:bookmarkEnd w:id="422"/>
    <w:bookmarkStart w:name="z446" w:id="423"/>
    <w:p>
      <w:pPr>
        <w:spacing w:after="0"/>
        <w:ind w:left="0"/>
        <w:jc w:val="both"/>
      </w:pPr>
      <w:r>
        <w:rPr>
          <w:rFonts w:ascii="Times New Roman"/>
          <w:b w:val="false"/>
          <w:i w:val="false"/>
          <w:color w:val="000000"/>
          <w:sz w:val="28"/>
        </w:rPr>
        <w:t>
      2) жер қойнауын пайдаланушыға қызмет көрсететін үшінші тұлға құпия ақпаратты құпия ретінде қарауға және оны Тараптар белгілеген мақсаттарда ғана және Тараптар белгіленген мерзімде қолдануға міндеттеме алған жағдайда, бұл ақпарат осындай үшінші тұлғаларға ұсынылған жағдайды;</w:t>
      </w:r>
    </w:p>
    <w:bookmarkEnd w:id="423"/>
    <w:bookmarkStart w:name="z447" w:id="424"/>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берілген жағдайда;</w:t>
      </w:r>
    </w:p>
    <w:bookmarkEnd w:id="424"/>
    <w:bookmarkStart w:name="z448" w:id="425"/>
    <w:p>
      <w:pPr>
        <w:spacing w:after="0"/>
        <w:ind w:left="0"/>
        <w:jc w:val="both"/>
      </w:pPr>
      <w:r>
        <w:rPr>
          <w:rFonts w:ascii="Times New Roman"/>
          <w:b w:val="false"/>
          <w:i w:val="false"/>
          <w:color w:val="000000"/>
          <w:sz w:val="28"/>
        </w:rPr>
        <w:t>
      4) ақпарат Қазақстан Республикасының бақылаушы органдарының лауазымды тұлғаларына олардың қызметтік міндеттерін орындауы барысында берілген жағдайда;</w:t>
      </w:r>
    </w:p>
    <w:bookmarkEnd w:id="425"/>
    <w:bookmarkStart w:name="z449" w:id="426"/>
    <w:p>
      <w:pPr>
        <w:spacing w:after="0"/>
        <w:ind w:left="0"/>
        <w:jc w:val="both"/>
      </w:pPr>
      <w:r>
        <w:rPr>
          <w:rFonts w:ascii="Times New Roman"/>
          <w:b w:val="false"/>
          <w:i w:val="false"/>
          <w:color w:val="000000"/>
          <w:sz w:val="28"/>
        </w:rPr>
        <w:t>
      5) Қазақстан Республикасының заңнамасында көзделген өзге жағдайларды қоспағанда, құпия ақпаратты үшінші тұлғаларға беруге құқығы жоқ.</w:t>
      </w:r>
    </w:p>
    <w:bookmarkEnd w:id="426"/>
    <w:bookmarkStart w:name="z450" w:id="427"/>
    <w:p>
      <w:pPr>
        <w:spacing w:after="0"/>
        <w:ind w:left="0"/>
        <w:jc w:val="both"/>
      </w:pPr>
      <w:r>
        <w:rPr>
          <w:rFonts w:ascii="Times New Roman"/>
          <w:b w:val="false"/>
          <w:i w:val="false"/>
          <w:color w:val="000000"/>
          <w:sz w:val="28"/>
        </w:rPr>
        <w:t>
      119. Егер Кодексте немесе Тараптардың келісімімен өзгеше белгіленбесе, осы тарауда көзделген құпиялылық туралы ережелер үлгілік Келісімшарттың 5-тармағында көрсетілген мерзім ішінде қолданылады.</w:t>
      </w:r>
    </w:p>
    <w:bookmarkEnd w:id="427"/>
    <w:bookmarkStart w:name="z451" w:id="428"/>
    <w:p>
      <w:pPr>
        <w:spacing w:after="0"/>
        <w:ind w:left="0"/>
        <w:jc w:val="both"/>
      </w:pPr>
      <w:r>
        <w:rPr>
          <w:rFonts w:ascii="Times New Roman"/>
          <w:b w:val="false"/>
          <w:i w:val="false"/>
          <w:color w:val="000000"/>
          <w:sz w:val="28"/>
        </w:rPr>
        <w:t>
      120. Елішілік құндылық бөлігінде келісімшарттық және лицензиялық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және Қазақстан Республикасының аумағында ғылыми-зерттеу, ғылыми-техникалық және тәжірибелік-конструкторлық жұмыстарға, сондай-ақ өңірді әлеуметтік-экономикалық дамыту мен оның инфрақұрылымын дамытуға арналған шығыстар көлемдері туралы ақпарат құпия болып танылмайды.</w:t>
      </w:r>
    </w:p>
    <w:bookmarkEnd w:id="428"/>
    <w:bookmarkStart w:name="z452" w:id="429"/>
    <w:p>
      <w:pPr>
        <w:spacing w:after="0"/>
        <w:ind w:left="0"/>
        <w:jc w:val="left"/>
      </w:pPr>
      <w:r>
        <w:rPr>
          <w:rFonts w:ascii="Times New Roman"/>
          <w:b/>
          <w:i w:val="false"/>
          <w:color w:val="000000"/>
        </w:rPr>
        <w:t xml:space="preserve"> 13-тарау. Дауларды шешу тәртібі</w:t>
      </w:r>
    </w:p>
    <w:bookmarkEnd w:id="429"/>
    <w:bookmarkStart w:name="z453" w:id="430"/>
    <w:p>
      <w:pPr>
        <w:spacing w:after="0"/>
        <w:ind w:left="0"/>
        <w:jc w:val="both"/>
      </w:pPr>
      <w:r>
        <w:rPr>
          <w:rFonts w:ascii="Times New Roman"/>
          <w:b w:val="false"/>
          <w:i w:val="false"/>
          <w:color w:val="000000"/>
          <w:sz w:val="28"/>
        </w:rPr>
        <w:t>
      121. Келісімшартты жүзеге асырумен, өзгертумен немесе тоқтатумен байланысты даулар келіссөздер жүргізу (дауларды сотқа дейін реттеу) арқылы шешіледі.</w:t>
      </w:r>
    </w:p>
    <w:bookmarkEnd w:id="430"/>
    <w:bookmarkStart w:name="z454" w:id="431"/>
    <w:p>
      <w:pPr>
        <w:spacing w:after="0"/>
        <w:ind w:left="0"/>
        <w:jc w:val="both"/>
      </w:pPr>
      <w:r>
        <w:rPr>
          <w:rFonts w:ascii="Times New Roman"/>
          <w:b w:val="false"/>
          <w:i w:val="false"/>
          <w:color w:val="000000"/>
          <w:sz w:val="28"/>
        </w:rPr>
        <w:t>
      122. Құзыретті орган Кодекске және Келісімшартқа сәйкес жіберетін хабарламалар дауларды сотқа дейін реттеу ретінде танылады.</w:t>
      </w:r>
    </w:p>
    <w:bookmarkEnd w:id="431"/>
    <w:bookmarkStart w:name="z455" w:id="432"/>
    <w:p>
      <w:pPr>
        <w:spacing w:after="0"/>
        <w:ind w:left="0"/>
        <w:jc w:val="both"/>
      </w:pPr>
      <w:r>
        <w:rPr>
          <w:rFonts w:ascii="Times New Roman"/>
          <w:b w:val="false"/>
          <w:i w:val="false"/>
          <w:color w:val="000000"/>
          <w:sz w:val="28"/>
        </w:rPr>
        <w:t>
      123. Егер жүзеге асырумен, өзгертумен немесе тоқтатумен байланысты даулар келіссөздер арқылы алты ай ішінде шешілмейтін болса, онда осындай даулар Қазақстан Республикасының заңнамасына сәйкес шешілуге жатады.</w:t>
      </w:r>
    </w:p>
    <w:bookmarkEnd w:id="432"/>
    <w:bookmarkStart w:name="z456" w:id="433"/>
    <w:p>
      <w:pPr>
        <w:spacing w:after="0"/>
        <w:ind w:left="0"/>
        <w:jc w:val="left"/>
      </w:pPr>
      <w:r>
        <w:rPr>
          <w:rFonts w:ascii="Times New Roman"/>
          <w:b/>
          <w:i w:val="false"/>
          <w:color w:val="000000"/>
        </w:rPr>
        <w:t xml:space="preserve"> 14-тарау. Келісімшартты өзгерту және оның қолданысын тоқтату</w:t>
      </w:r>
    </w:p>
    <w:bookmarkEnd w:id="433"/>
    <w:bookmarkStart w:name="z457" w:id="434"/>
    <w:p>
      <w:pPr>
        <w:spacing w:after="0"/>
        <w:ind w:left="0"/>
        <w:jc w:val="both"/>
      </w:pPr>
      <w:r>
        <w:rPr>
          <w:rFonts w:ascii="Times New Roman"/>
          <w:b w:val="false"/>
          <w:i w:val="false"/>
          <w:color w:val="000000"/>
          <w:sz w:val="28"/>
        </w:rPr>
        <w:t>
      124. Келісімшартқа енгізілетін өзгерістер мен толықтырулар Кодекстің 37-бабында белгіленген тәртіппен және шарттармен жасалатын Келісімшартқа толықтырумен ресімделеді.</w:t>
      </w:r>
    </w:p>
    <w:bookmarkEnd w:id="434"/>
    <w:bookmarkStart w:name="z458" w:id="435"/>
    <w:p>
      <w:pPr>
        <w:spacing w:after="0"/>
        <w:ind w:left="0"/>
        <w:jc w:val="both"/>
      </w:pPr>
      <w:r>
        <w:rPr>
          <w:rFonts w:ascii="Times New Roman"/>
          <w:b w:val="false"/>
          <w:i w:val="false"/>
          <w:color w:val="000000"/>
          <w:sz w:val="28"/>
        </w:rPr>
        <w:t>
      Толықтыру Келісімшарттың ажырамас бөлігі болып табылады. Келісімшартқа Толықтырулар құзыретті органда тіркелуге тиіс.</w:t>
      </w:r>
    </w:p>
    <w:bookmarkEnd w:id="435"/>
    <w:bookmarkStart w:name="z459" w:id="436"/>
    <w:p>
      <w:pPr>
        <w:spacing w:after="0"/>
        <w:ind w:left="0"/>
        <w:jc w:val="both"/>
      </w:pPr>
      <w:r>
        <w:rPr>
          <w:rFonts w:ascii="Times New Roman"/>
          <w:b w:val="false"/>
          <w:i w:val="false"/>
          <w:color w:val="000000"/>
          <w:sz w:val="28"/>
        </w:rPr>
        <w:t>
      125. Өз қолданысын Тараптар өз міндеттемелерін толық орындағанға дейін сақтайтын Келісімшарттың 41, 46, 97 және 98-тармақтарында көзделген ережелерді қоспағанда, жер қойнауын пайдалануға арналған келісімшарттың қолданысы Келісімшартты жасасу күніне Қазақстан Республикасының жер қойнауы және жер қойнауын пайдалану туралы заңнамасында белгіленген жағдайларда және тәртіппен тоқтатылады.</w:t>
      </w:r>
    </w:p>
    <w:bookmarkEnd w:id="436"/>
    <w:bookmarkStart w:name="z460" w:id="437"/>
    <w:p>
      <w:pPr>
        <w:spacing w:after="0"/>
        <w:ind w:left="0"/>
        <w:jc w:val="both"/>
      </w:pPr>
      <w:r>
        <w:rPr>
          <w:rFonts w:ascii="Times New Roman"/>
          <w:b w:val="false"/>
          <w:i w:val="false"/>
          <w:color w:val="000000"/>
          <w:sz w:val="28"/>
        </w:rPr>
        <w:t xml:space="preserve">
      126. Құзыретті орган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негіздер бойынша жер қойнауын пайдалануға арналған келісімшарттың қолданылуын мерзімінен бұрын тоқтатуға құқылы.</w:t>
      </w:r>
    </w:p>
    <w:bookmarkEnd w:id="437"/>
    <w:bookmarkStart w:name="z461" w:id="438"/>
    <w:p>
      <w:pPr>
        <w:spacing w:after="0"/>
        <w:ind w:left="0"/>
        <w:jc w:val="both"/>
      </w:pPr>
      <w:r>
        <w:rPr>
          <w:rFonts w:ascii="Times New Roman"/>
          <w:b w:val="false"/>
          <w:i w:val="false"/>
          <w:color w:val="000000"/>
          <w:sz w:val="28"/>
        </w:rPr>
        <w:t>
      127. Келісімшарттың қолданысы тоқтатылған күннен бастап жер қойнауын пайдалану құқығы тоқтатылады, ал Келісімшартта бекітілген жер қойнауы учаскесі (учаскелері) мемлекетке қайтарылған болып табылады.</w:t>
      </w:r>
    </w:p>
    <w:bookmarkEnd w:id="438"/>
    <w:bookmarkStart w:name="z462" w:id="439"/>
    <w:p>
      <w:pPr>
        <w:spacing w:after="0"/>
        <w:ind w:left="0"/>
        <w:jc w:val="left"/>
      </w:pPr>
      <w:r>
        <w:rPr>
          <w:rFonts w:ascii="Times New Roman"/>
          <w:b/>
          <w:i w:val="false"/>
          <w:color w:val="000000"/>
        </w:rPr>
        <w:t xml:space="preserve"> 15-тарау. Қорытынды ережелер</w:t>
      </w:r>
    </w:p>
    <w:bookmarkEnd w:id="439"/>
    <w:bookmarkStart w:name="z463" w:id="440"/>
    <w:p>
      <w:pPr>
        <w:spacing w:after="0"/>
        <w:ind w:left="0"/>
        <w:jc w:val="both"/>
      </w:pPr>
      <w:r>
        <w:rPr>
          <w:rFonts w:ascii="Times New Roman"/>
          <w:b w:val="false"/>
          <w:i w:val="false"/>
          <w:color w:val="000000"/>
          <w:sz w:val="28"/>
        </w:rPr>
        <w:t>
      128. Келісімшарт бойынша қолданылатын құқық Қазақстан Республикасының құқығы болып табылады.</w:t>
      </w:r>
    </w:p>
    <w:bookmarkEnd w:id="440"/>
    <w:bookmarkStart w:name="z464" w:id="441"/>
    <w:p>
      <w:pPr>
        <w:spacing w:after="0"/>
        <w:ind w:left="0"/>
        <w:jc w:val="both"/>
      </w:pPr>
      <w:r>
        <w:rPr>
          <w:rFonts w:ascii="Times New Roman"/>
          <w:b w:val="false"/>
          <w:i w:val="false"/>
          <w:color w:val="000000"/>
          <w:sz w:val="28"/>
        </w:rPr>
        <w:t>
      129. Жер қойнауын пайдалану құқығының ауысуы бойынша мәмілелерге Қазақстан Республикасының құқығы қолданылады.</w:t>
      </w:r>
    </w:p>
    <w:bookmarkEnd w:id="441"/>
    <w:bookmarkStart w:name="z465" w:id="442"/>
    <w:p>
      <w:pPr>
        <w:spacing w:after="0"/>
        <w:ind w:left="0"/>
        <w:jc w:val="both"/>
      </w:pPr>
      <w:r>
        <w:rPr>
          <w:rFonts w:ascii="Times New Roman"/>
          <w:b w:val="false"/>
          <w:i w:val="false"/>
          <w:color w:val="000000"/>
          <w:sz w:val="28"/>
        </w:rPr>
        <w:t>
      130. Келісімшарт қазақ және орыс тілдерінде Тараптардың әрқайсысы үшін қазақ және орыс тілдерінде бір-бір данадан жасалған. Барлық даналары бірдей.</w:t>
      </w:r>
    </w:p>
    <w:bookmarkEnd w:id="442"/>
    <w:bookmarkStart w:name="z466" w:id="443"/>
    <w:p>
      <w:pPr>
        <w:spacing w:after="0"/>
        <w:ind w:left="0"/>
        <w:jc w:val="both"/>
      </w:pPr>
      <w:r>
        <w:rPr>
          <w:rFonts w:ascii="Times New Roman"/>
          <w:b w:val="false"/>
          <w:i w:val="false"/>
          <w:color w:val="000000"/>
          <w:sz w:val="28"/>
        </w:rPr>
        <w:t>
      131. Тараптардың келісімі бойынша Келісімшарт мәтіні басқа тілге аударылуы мүмкін.</w:t>
      </w:r>
    </w:p>
    <w:bookmarkEnd w:id="443"/>
    <w:bookmarkStart w:name="z467" w:id="444"/>
    <w:p>
      <w:pPr>
        <w:spacing w:after="0"/>
        <w:ind w:left="0"/>
        <w:jc w:val="both"/>
      </w:pPr>
      <w:r>
        <w:rPr>
          <w:rFonts w:ascii="Times New Roman"/>
          <w:b w:val="false"/>
          <w:i w:val="false"/>
          <w:color w:val="000000"/>
          <w:sz w:val="28"/>
        </w:rPr>
        <w:t>
      132. Тараптар қазақ және (немесе) орыс тілдерінің қарым-қатынас тілдері ретінде қолданылатындығы туралы уағдаласады.</w:t>
      </w:r>
    </w:p>
    <w:bookmarkEnd w:id="444"/>
    <w:bookmarkStart w:name="z468" w:id="445"/>
    <w:p>
      <w:pPr>
        <w:spacing w:after="0"/>
        <w:ind w:left="0"/>
        <w:jc w:val="both"/>
      </w:pPr>
      <w:r>
        <w:rPr>
          <w:rFonts w:ascii="Times New Roman"/>
          <w:b w:val="false"/>
          <w:i w:val="false"/>
          <w:color w:val="000000"/>
          <w:sz w:val="28"/>
        </w:rPr>
        <w:t>
      133. Келісімшарт бойынша жер қойнауын пайдалану жөніндегі операцияларды жүргізуге қатысты техникалық құжаттама мен ақпарат қазақ және (немесе) орыс тілдерінде жасалады.</w:t>
      </w:r>
    </w:p>
    <w:bookmarkEnd w:id="445"/>
    <w:bookmarkStart w:name="z469" w:id="446"/>
    <w:p>
      <w:pPr>
        <w:spacing w:after="0"/>
        <w:ind w:left="0"/>
        <w:jc w:val="both"/>
      </w:pPr>
      <w:r>
        <w:rPr>
          <w:rFonts w:ascii="Times New Roman"/>
          <w:b w:val="false"/>
          <w:i w:val="false"/>
          <w:color w:val="000000"/>
          <w:sz w:val="28"/>
        </w:rPr>
        <w:t>
      134. Тараптар жазбаша нысанда жасалатын хабарламалар және (немесе) Қазақстан Республикасының барлық аумағында таралатын мерзімді баспасөз басылымдарындағы жарияланымдар арқылы, сондай-ақ тиісті мемлекеттік органның интернет-ресурсында қазақ және орыс тілдерінде орналастыру арқылы хабардар етіледі.</w:t>
      </w:r>
    </w:p>
    <w:bookmarkEnd w:id="446"/>
    <w:bookmarkStart w:name="z470" w:id="447"/>
    <w:p>
      <w:pPr>
        <w:spacing w:after="0"/>
        <w:ind w:left="0"/>
        <w:jc w:val="both"/>
      </w:pPr>
      <w:r>
        <w:rPr>
          <w:rFonts w:ascii="Times New Roman"/>
          <w:b w:val="false"/>
          <w:i w:val="false"/>
          <w:color w:val="000000"/>
          <w:sz w:val="28"/>
        </w:rPr>
        <w:t>
      135. Келісімшарт бойынша пошталық мекенжай өзгерген кезде Тараптардың әрқайсысы екінші Тарапқа жеті күннің ішінде жазбаша хабарлама ұсынуға міндетті. Осы тармақта көзделген талапты орындамаған Тарап басқа Тараптан хабарламаларды алмағандығына сілтеу құқығынан айырылады.</w:t>
      </w:r>
    </w:p>
    <w:bookmarkEnd w:id="447"/>
    <w:bookmarkStart w:name="z471" w:id="448"/>
    <w:p>
      <w:pPr>
        <w:spacing w:after="0"/>
        <w:ind w:left="0"/>
        <w:jc w:val="both"/>
      </w:pPr>
      <w:r>
        <w:rPr>
          <w:rFonts w:ascii="Times New Roman"/>
          <w:b w:val="false"/>
          <w:i w:val="false"/>
          <w:color w:val="000000"/>
          <w:sz w:val="28"/>
        </w:rPr>
        <w:t>
      136. Келісімшартқа барлық қосымшалар оның құрамдас бөліктері ретінде қарастырылады. Қосымшалардың ережелері мен Келісімшарттың арасында қандай да бір ауытқушылықтар болған жағдайда, Келісімшарттың ережелері басым күшке ие болады.</w:t>
      </w:r>
    </w:p>
    <w:bookmarkEnd w:id="448"/>
    <w:bookmarkStart w:name="z472" w:id="449"/>
    <w:p>
      <w:pPr>
        <w:spacing w:after="0"/>
        <w:ind w:left="0"/>
        <w:jc w:val="both"/>
      </w:pPr>
      <w:r>
        <w:rPr>
          <w:rFonts w:ascii="Times New Roman"/>
          <w:b w:val="false"/>
          <w:i w:val="false"/>
          <w:color w:val="000000"/>
          <w:sz w:val="28"/>
        </w:rPr>
        <w:t>
      137. Келісімшартта пайдаланылатын анықтамалар мен терминдер олар үшін Кодексте және (немесе) тиісті нормативтік құқықтық актілерде айқындалған мағыналарға ие.</w:t>
      </w:r>
    </w:p>
    <w:bookmarkEnd w:id="449"/>
    <w:bookmarkStart w:name="z473" w:id="450"/>
    <w:p>
      <w:pPr>
        <w:spacing w:after="0"/>
        <w:ind w:left="0"/>
        <w:jc w:val="both"/>
      </w:pPr>
      <w:r>
        <w:rPr>
          <w:rFonts w:ascii="Times New Roman"/>
          <w:b w:val="false"/>
          <w:i w:val="false"/>
          <w:color w:val="000000"/>
          <w:sz w:val="28"/>
        </w:rPr>
        <w:t>
      138. Келісімшартта реттелмеген Тараптардың қарым-қатынастары, құқықтары мен міндеттері Қазақстан Республикасының заңнамасымен реттеледі.</w:t>
      </w:r>
    </w:p>
    <w:bookmarkEnd w:id="450"/>
    <w:bookmarkStart w:name="z474" w:id="451"/>
    <w:p>
      <w:pPr>
        <w:spacing w:after="0"/>
        <w:ind w:left="0"/>
        <w:jc w:val="both"/>
      </w:pPr>
      <w:r>
        <w:rPr>
          <w:rFonts w:ascii="Times New Roman"/>
          <w:b w:val="false"/>
          <w:i w:val="false"/>
          <w:color w:val="000000"/>
          <w:sz w:val="28"/>
        </w:rPr>
        <w:t>
      139. Осы Келісімшартты 20___ жылғы ___ (айының) ________ күні ___________ қаласында (Қазақстан Республикасы) Тараптардың уәкілетті өкілдері жасасты.</w:t>
      </w:r>
    </w:p>
    <w:bookmarkEnd w:id="451"/>
    <w:bookmarkStart w:name="z475" w:id="452"/>
    <w:p>
      <w:pPr>
        <w:spacing w:after="0"/>
        <w:ind w:left="0"/>
        <w:jc w:val="both"/>
      </w:pPr>
      <w:r>
        <w:rPr>
          <w:rFonts w:ascii="Times New Roman"/>
          <w:b w:val="false"/>
          <w:i w:val="false"/>
          <w:color w:val="000000"/>
          <w:sz w:val="28"/>
        </w:rPr>
        <w:t>
      140. Тараптардың заңды мекенжайлары және қолдары:</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r>
              <w:br/>
            </w:r>
            <w:r>
              <w:rPr>
                <w:rFonts w:ascii="Times New Roman"/>
                <w:b w:val="false"/>
                <w:i w:val="false"/>
                <w:color w:val="000000"/>
                <w:sz w:val="20"/>
              </w:rPr>
              <w:t>шегінде орналасқан жер қойнауы</w:t>
            </w:r>
            <w:r>
              <w:br/>
            </w:r>
            <w:r>
              <w:rPr>
                <w:rFonts w:ascii="Times New Roman"/>
                <w:b w:val="false"/>
                <w:i w:val="false"/>
                <w:color w:val="000000"/>
                <w:sz w:val="20"/>
              </w:rPr>
              <w:t>учаскесінде 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bookmarkStart w:name="z478" w:id="453"/>
    <w:p>
      <w:pPr>
        <w:spacing w:after="0"/>
        <w:ind w:left="0"/>
        <w:jc w:val="both"/>
      </w:pPr>
      <w:r>
        <w:rPr>
          <w:rFonts w:ascii="Times New Roman"/>
          <w:b w:val="false"/>
          <w:i w:val="false"/>
          <w:color w:val="000000"/>
          <w:sz w:val="28"/>
        </w:rPr>
        <w:t>
      Жер қойнауы учаскесінің (учаскелерінің) кеңістіктік шекаралары</w:t>
      </w:r>
    </w:p>
    <w:bookmarkEnd w:id="453"/>
    <w:bookmarkStart w:name="z479" w:id="454"/>
    <w:p>
      <w:pPr>
        <w:spacing w:after="0"/>
        <w:ind w:left="0"/>
        <w:jc w:val="both"/>
      </w:pPr>
      <w:r>
        <w:rPr>
          <w:rFonts w:ascii="Times New Roman"/>
          <w:b w:val="false"/>
          <w:i w:val="false"/>
          <w:color w:val="000000"/>
          <w:sz w:val="28"/>
        </w:rPr>
        <w:t>
      Өңірдің атауы.</w:t>
      </w:r>
    </w:p>
    <w:bookmarkEnd w:id="454"/>
    <w:bookmarkStart w:name="z480" w:id="455"/>
    <w:p>
      <w:pPr>
        <w:spacing w:after="0"/>
        <w:ind w:left="0"/>
        <w:jc w:val="both"/>
      </w:pPr>
      <w:r>
        <w:rPr>
          <w:rFonts w:ascii="Times New Roman"/>
          <w:b w:val="false"/>
          <w:i w:val="false"/>
          <w:color w:val="000000"/>
          <w:sz w:val="28"/>
        </w:rPr>
        <w:t>
      Жер қойнауы учаскесінің атауы</w:t>
      </w:r>
    </w:p>
    <w:bookmarkEnd w:id="455"/>
    <w:bookmarkStart w:name="z481" w:id="456"/>
    <w:p>
      <w:pPr>
        <w:spacing w:after="0"/>
        <w:ind w:left="0"/>
        <w:jc w:val="both"/>
      </w:pPr>
      <w:r>
        <w:rPr>
          <w:rFonts w:ascii="Times New Roman"/>
          <w:b w:val="false"/>
          <w:i w:val="false"/>
          <w:color w:val="000000"/>
          <w:sz w:val="28"/>
        </w:rPr>
        <w:t>
      Жер қойнауы учаскесінің бұрыштық координаттары (блоктардың атауы).</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r>
              <w:br/>
            </w:r>
            <w:r>
              <w:rPr>
                <w:rFonts w:ascii="Times New Roman"/>
                <w:b w:val="false"/>
                <w:i w:val="false"/>
                <w:color w:val="000000"/>
                <w:sz w:val="20"/>
              </w:rPr>
              <w:t>шегінде орналасқан жер қойнауы</w:t>
            </w:r>
            <w:r>
              <w:br/>
            </w:r>
            <w:r>
              <w:rPr>
                <w:rFonts w:ascii="Times New Roman"/>
                <w:b w:val="false"/>
                <w:i w:val="false"/>
                <w:color w:val="000000"/>
                <w:sz w:val="20"/>
              </w:rPr>
              <w:t>учаскесінде 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xml:space="preserve"> 2-қосымша</w:t>
            </w:r>
          </w:p>
        </w:tc>
      </w:tr>
    </w:tbl>
    <w:bookmarkStart w:name="z483" w:id="457"/>
    <w:p>
      <w:pPr>
        <w:spacing w:after="0"/>
        <w:ind w:left="0"/>
        <w:jc w:val="left"/>
      </w:pPr>
      <w:r>
        <w:rPr>
          <w:rFonts w:ascii="Times New Roman"/>
          <w:b/>
          <w:i w:val="false"/>
          <w:color w:val="000000"/>
        </w:rPr>
        <w:t xml:space="preserve"> Барлау кезеңінің алғашқы үш жылының жұмыс бағдарламасы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r>
              <w:br/>
            </w:r>
            <w:r>
              <w:rPr>
                <w:rFonts w:ascii="Times New Roman"/>
                <w:b w:val="false"/>
                <w:i w:val="false"/>
                <w:color w:val="000000"/>
                <w:sz w:val="20"/>
              </w:rPr>
              <w:t>шегінде орналасқан жер қойнауы</w:t>
            </w:r>
            <w:r>
              <w:br/>
            </w:r>
            <w:r>
              <w:rPr>
                <w:rFonts w:ascii="Times New Roman"/>
                <w:b w:val="false"/>
                <w:i w:val="false"/>
                <w:color w:val="000000"/>
                <w:sz w:val="20"/>
              </w:rPr>
              <w:t>учаскесінде 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xml:space="preserve"> 3-қосымша</w:t>
            </w:r>
          </w:p>
        </w:tc>
      </w:tr>
    </w:tbl>
    <w:bookmarkStart w:name="z485" w:id="458"/>
    <w:p>
      <w:pPr>
        <w:spacing w:after="0"/>
        <w:ind w:left="0"/>
        <w:jc w:val="left"/>
      </w:pPr>
      <w:r>
        <w:rPr>
          <w:rFonts w:ascii="Times New Roman"/>
          <w:b/>
          <w:i w:val="false"/>
          <w:color w:val="000000"/>
        </w:rPr>
        <w:t xml:space="preserve"> Ұзартылатын кезеңге жұмыстардың ең аз көлемдері мен түрлері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зерттелген аумақтар</w:t>
            </w:r>
            <w:r>
              <w:br/>
            </w:r>
            <w:r>
              <w:rPr>
                <w:rFonts w:ascii="Times New Roman"/>
                <w:b w:val="false"/>
                <w:i w:val="false"/>
                <w:color w:val="000000"/>
                <w:sz w:val="20"/>
              </w:rPr>
              <w:t>шегінде орналасқан жер қойнауы</w:t>
            </w:r>
            <w:r>
              <w:br/>
            </w:r>
            <w:r>
              <w:rPr>
                <w:rFonts w:ascii="Times New Roman"/>
                <w:b w:val="false"/>
                <w:i w:val="false"/>
                <w:color w:val="000000"/>
                <w:sz w:val="20"/>
              </w:rPr>
              <w:t>учаскесінде 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w:t>
            </w:r>
          </w:p>
        </w:tc>
      </w:tr>
    </w:tbl>
    <w:bookmarkStart w:name="z488" w:id="459"/>
    <w:p>
      <w:pPr>
        <w:spacing w:after="0"/>
        <w:ind w:left="0"/>
        <w:jc w:val="left"/>
      </w:pPr>
      <w:r>
        <w:rPr>
          <w:rFonts w:ascii="Times New Roman"/>
          <w:b/>
          <w:i w:val="false"/>
          <w:color w:val="000000"/>
        </w:rPr>
        <w:t xml:space="preserve"> Жер қойнауын пайдаланушының қосымша міндеттемелері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