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f9bf" w14:textId="e62f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17 наурыздағы № 116-НҚ бұйрығы. Қазақстан Республикасының Әділет министрлігінде 2026 жылғы 27 наурызда № 38198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адамдарды тіркеуді және қайта тіркеуді жүргізу"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тіркеуге (қайта тіркеуге) өтінішпен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 тізбесіне сәйкес құжаттарды қоса бере отырып көрсетілетін қызметті берушінің кеңсесіне не "Азаматтарға арналған үкімет" мемлекеттік корпорациясы" коммерциялық емес акционерлік қоғамы (бұдан әрі – Мемлекеттік корпорация), "цифрлық үкімет" веб-порталы, "Е-лицензиялау" мемлекеттік деректер базасы (бұдан әрі – Портал) арқылы жүгінеді.</w:t>
      </w:r>
    </w:p>
    <w:bookmarkEnd w:id="6"/>
    <w:bookmarkStart w:name="z13" w:id="7"/>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bookmarkEnd w:id="7"/>
    <w:bookmarkStart w:name="z14" w:id="8"/>
    <w:p>
      <w:pPr>
        <w:spacing w:after="0"/>
        <w:ind w:left="0"/>
        <w:jc w:val="both"/>
      </w:pPr>
      <w:r>
        <w:rPr>
          <w:rFonts w:ascii="Times New Roman"/>
          <w:b w:val="false"/>
          <w:i w:val="false"/>
          <w:color w:val="000000"/>
          <w:sz w:val="28"/>
        </w:rPr>
        <w:t>
      Діни бірлестіктің жеке басын куәландыратын және мемлекеттік тіркеу (қайта тіркеу) құжаттары туралы мәліметтерді Мемлекеттік корпорация қызметкері және (немесе) көрсетілетін қызметті беруші тиісті мемлекеттік цифрлық жүйелерден "цифрлық үкімет" шлюзі арқылы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16" w:id="9"/>
    <w:p>
      <w:pPr>
        <w:spacing w:after="0"/>
        <w:ind w:left="0"/>
        <w:jc w:val="both"/>
      </w:pPr>
      <w:r>
        <w:rPr>
          <w:rFonts w:ascii="Times New Roman"/>
          <w:b w:val="false"/>
          <w:i w:val="false"/>
          <w:color w:val="000000"/>
          <w:sz w:val="28"/>
        </w:rPr>
        <w:t>
      "Құжаттар топтамасы бар қалыптастырылған өтініш көрсетілетін қызметті берушіге курьерлік және (немесе) почта байланысы арқылы және (немесе) цифрлық жүйе арқылы жіберіледі.";</w:t>
      </w:r>
    </w:p>
    <w:bookmarkEnd w:id="9"/>
    <w:bookmarkStart w:name="z17" w:id="10"/>
    <w:p>
      <w:pPr>
        <w:spacing w:after="0"/>
        <w:ind w:left="0"/>
        <w:jc w:val="both"/>
      </w:pPr>
      <w:r>
        <w:rPr>
          <w:rFonts w:ascii="Times New Roman"/>
          <w:b w:val="false"/>
          <w:i w:val="false"/>
          <w:color w:val="000000"/>
          <w:sz w:val="28"/>
        </w:rPr>
        <w:t xml:space="preserve">
      "Миссионерлік қызметті жүзеге асыратын адамдарды тіркеуді және қайта тіркеуді жүргізу"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bookmarkStart w:name="z20" w:id="12"/>
    <w:p>
      <w:pPr>
        <w:spacing w:after="0"/>
        <w:ind w:left="0"/>
        <w:jc w:val="both"/>
      </w:pPr>
      <w:r>
        <w:rPr>
          <w:rFonts w:ascii="Times New Roman"/>
          <w:b w:val="false"/>
          <w:i w:val="false"/>
          <w:color w:val="000000"/>
          <w:sz w:val="28"/>
        </w:rPr>
        <w:t>
      "Құжаттар топтамасы бар қалыптастырылған өтініш/өтінішхат көрсетілетін қызметті берушіге курьерлік және (немесе) почта байланысы арқылы және (немесе) цифрлық жүйе арқылы жіберіледі.";</w:t>
      </w:r>
    </w:p>
    <w:bookmarkEnd w:id="12"/>
    <w:bookmarkStart w:name="z21" w:id="13"/>
    <w:p>
      <w:pPr>
        <w:spacing w:after="0"/>
        <w:ind w:left="0"/>
        <w:jc w:val="both"/>
      </w:pPr>
      <w:r>
        <w:rPr>
          <w:rFonts w:ascii="Times New Roman"/>
          <w:b w:val="false"/>
          <w:i w:val="false"/>
          <w:color w:val="000000"/>
          <w:sz w:val="28"/>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немесе Қазақстан Республикасы Азаматтық кодексіне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құжаттарды қоса тіркеп, қызмет берушінің кеңсесіне не "Азаматтарға арналған үкімет" мемлекеттік корпорациясы" коммерциялық емес акционерлік қоғамы (бұдан әрі – Мемлекеттік корпорация), "цифрлық үкімет" веб-порталы, "Е-лицензиялау" мемлекеттік деректер базасы" (бұдан әрі – Портал) арқылы жүгінеді.</w:t>
      </w:r>
    </w:p>
    <w:bookmarkEnd w:id="15"/>
    <w:bookmarkStart w:name="z25" w:id="16"/>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bookmarkEnd w:id="16"/>
    <w:bookmarkStart w:name="z26" w:id="17"/>
    <w:p>
      <w:pPr>
        <w:spacing w:after="0"/>
        <w:ind w:left="0"/>
        <w:jc w:val="both"/>
      </w:pPr>
      <w:r>
        <w:rPr>
          <w:rFonts w:ascii="Times New Roman"/>
          <w:b w:val="false"/>
          <w:i w:val="false"/>
          <w:color w:val="000000"/>
          <w:sz w:val="28"/>
        </w:rPr>
        <w:t>
      Діни бірлестіктің жеке басын куәландыратын және мемлекеттік тіркеу (қайта тіркеу) құжаттары туралы мәліметтерді Мемлекеттік корпорация қызметкері және (немесе) көрсетілетін қызметті беруші тиісті мемлекеттік цифрлық жүйелерден "цифрлық үкімет" шлюзі арқылы 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28" w:id="18"/>
    <w:p>
      <w:pPr>
        <w:spacing w:after="0"/>
        <w:ind w:left="0"/>
        <w:jc w:val="both"/>
      </w:pPr>
      <w:r>
        <w:rPr>
          <w:rFonts w:ascii="Times New Roman"/>
          <w:b w:val="false"/>
          <w:i w:val="false"/>
          <w:color w:val="000000"/>
          <w:sz w:val="28"/>
        </w:rPr>
        <w:t>
      "Құжаттар топтамасы бар қалыптастырылған өтініш көрсетілетін қызметті берушіге курьерлік және (немесе) почта байланысы арқылы және (немесе) цифрлық жүйе арқылы жіберіледі.";</w:t>
      </w:r>
    </w:p>
    <w:bookmarkEnd w:id="18"/>
    <w:bookmarkStart w:name="z29" w:id="19"/>
    <w:p>
      <w:pPr>
        <w:spacing w:after="0"/>
        <w:ind w:left="0"/>
        <w:jc w:val="both"/>
      </w:pP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2-қосымшағ</w:t>
      </w:r>
      <w:r>
        <w:rPr>
          <w:rFonts w:ascii="Times New Roman"/>
          <w:b w:val="false"/>
          <w:i w:val="false"/>
          <w:color w:val="000000"/>
          <w:sz w:val="28"/>
        </w:rPr>
        <w:t>а сәйкес мемлекеттік қызмет көрсетуге қойылатын негізгі талаптар тізбесіне сәйкес құжаттармен қоса "цифрлық үкімет" веб – порталы, "Е-лицензиялау" мемлекеттік деректер базасы" (бұдан әрі – Портал) арқылы жүгінеді.</w:t>
      </w:r>
    </w:p>
    <w:bookmarkEnd w:id="21"/>
    <w:bookmarkStart w:name="z33" w:id="22"/>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22"/>
    <w:bookmarkStart w:name="z34" w:id="23"/>
    <w:p>
      <w:pPr>
        <w:spacing w:after="0"/>
        <w:ind w:left="0"/>
        <w:jc w:val="both"/>
      </w:pPr>
      <w:r>
        <w:rPr>
          <w:rFonts w:ascii="Times New Roman"/>
          <w:b w:val="false"/>
          <w:i w:val="false"/>
          <w:color w:val="000000"/>
          <w:sz w:val="28"/>
        </w:rPr>
        <w:t>
      Діни бірлестіктің жеке басын куәландыратын және мемлекеттік тіркеу (қайта тіркеу) құжаттары туралы мәліметтерді Мемлекеттік корпорация қызметкері және (немесе) көрсетілетін қызметті беруші тиісті мемлекеттік цифрлық жүйелерден "цифрлық үкімет" шлюзі арқылы алады.";</w:t>
      </w:r>
    </w:p>
    <w:bookmarkEnd w:id="23"/>
    <w:bookmarkStart w:name="z35" w:id="24"/>
    <w:p>
      <w:pPr>
        <w:spacing w:after="0"/>
        <w:ind w:left="0"/>
        <w:jc w:val="both"/>
      </w:pPr>
      <w:r>
        <w:rPr>
          <w:rFonts w:ascii="Times New Roman"/>
          <w:b w:val="false"/>
          <w:i w:val="false"/>
          <w:color w:val="000000"/>
          <w:sz w:val="28"/>
        </w:rPr>
        <w:t xml:space="preserve">
      "Ғибадат үйлерін (ғимараттарын) салу және олардың орналасатын жерін айқындау туралы шешім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End w:id="24"/>
    <w:bookmarkStart w:name="z36" w:id="25"/>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құжаттармен қоса "цифрлық үкімет" веб – порталы және "Е-лицензиялау" мемлекеттік деректер базасы" (бұдан әрі-Портал) арқылы жүгінеді.</w:t>
      </w:r>
    </w:p>
    <w:bookmarkEnd w:id="26"/>
    <w:bookmarkStart w:name="z39" w:id="27"/>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27"/>
    <w:bookmarkStart w:name="z40" w:id="28"/>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құқық белгілейтін құжат, жылжымайтын мүліктің техникалық паспорты және (немесе) жер учаскесіне сәйкестендіру құжаты туралы мәліметтерді көрсетілетін қызметті беруші тиісті мемлекеттік цифрлық жүйелерден "цифрлық үкімет" шлюзі арқылы алады.";</w:t>
      </w:r>
    </w:p>
    <w:bookmarkEnd w:id="28"/>
    <w:bookmarkStart w:name="z41" w:id="29"/>
    <w:p>
      <w:pPr>
        <w:spacing w:after="0"/>
        <w:ind w:left="0"/>
        <w:jc w:val="both"/>
      </w:pP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29"/>
    <w:bookmarkStart w:name="z42" w:id="30"/>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Қазақстан Республикасының заңнамасында белгіленген тәртіппен:</w:t>
      </w:r>
    </w:p>
    <w:bookmarkEnd w:id="30"/>
    <w:bookmarkStart w:name="z43" w:id="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1"/>
    <w:bookmarkStart w:name="z44"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3"/>
    <w:bookmarkStart w:name="z46" w:id="34"/>
    <w:p>
      <w:pPr>
        <w:spacing w:after="0"/>
        <w:ind w:left="0"/>
        <w:jc w:val="both"/>
      </w:pPr>
      <w:r>
        <w:rPr>
          <w:rFonts w:ascii="Times New Roman"/>
          <w:b w:val="false"/>
          <w:i w:val="false"/>
          <w:color w:val="000000"/>
          <w:sz w:val="28"/>
        </w:rPr>
        <w:t>
      4. Осы бұйрық 2026 жылғы 12 шілдеден бастап қолданысқа енгізілетін 1-тармақтың бесіншіден бастап отыз алтыншы абзацтарын қоспағанда, алғаш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48" w:id="35"/>
      <w:r>
        <w:rPr>
          <w:rFonts w:ascii="Times New Roman"/>
          <w:b w:val="false"/>
          <w:i w:val="false"/>
          <w:color w:val="000000"/>
          <w:sz w:val="28"/>
        </w:rPr>
        <w:t>
      "КЕЛІСІЛДІ"</w:t>
      </w:r>
    </w:p>
    <w:bookmarkEnd w:id="3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6"/>
    <w:p>
      <w:pPr>
        <w:spacing w:after="0"/>
        <w:ind w:left="0"/>
        <w:jc w:val="left"/>
      </w:pPr>
      <w:r>
        <w:rPr>
          <w:rFonts w:ascii="Times New Roman"/>
          <w:b/>
          <w:i w:val="false"/>
          <w:color w:val="000000"/>
        </w:rPr>
        <w:t xml:space="preserve"> "Миссионерлік қызметті жүзеге асыратын адамдарды тіркеуді және қайта тіркеуді жүргізу" мемлекеттік қызмет көрсету қағидалары</w:t>
      </w:r>
    </w:p>
    <w:bookmarkEnd w:id="36"/>
    <w:bookmarkStart w:name="z52" w:id="37"/>
    <w:p>
      <w:pPr>
        <w:spacing w:after="0"/>
        <w:ind w:left="0"/>
        <w:jc w:val="left"/>
      </w:pPr>
      <w:r>
        <w:rPr>
          <w:rFonts w:ascii="Times New Roman"/>
          <w:b/>
          <w:i w:val="false"/>
          <w:color w:val="000000"/>
        </w:rPr>
        <w:t xml:space="preserve"> 1-тарау. Жалпы ережелер</w:t>
      </w:r>
    </w:p>
    <w:bookmarkEnd w:id="37"/>
    <w:bookmarkStart w:name="z53" w:id="38"/>
    <w:p>
      <w:pPr>
        <w:spacing w:after="0"/>
        <w:ind w:left="0"/>
        <w:jc w:val="both"/>
      </w:pPr>
      <w:r>
        <w:rPr>
          <w:rFonts w:ascii="Times New Roman"/>
          <w:b w:val="false"/>
          <w:i w:val="false"/>
          <w:color w:val="000000"/>
          <w:sz w:val="28"/>
        </w:rPr>
        <w:t xml:space="preserve">
      1. Осы "Миссионерлік қызметті жүзеге асыратын адамдарды тіркеуді және қайта тіркеуді жүргізу"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әзірленді және "Миссионерлік қызметті жүзеге асыратын адамдарды тіркеуді және қайта тіркеуді жүргізу" мемлекеттік қызмет көрсету (бұдан әрі – мемлекеттік көрсетілетін қызмет) тәртібін айқындайды.</w:t>
      </w:r>
    </w:p>
    <w:bookmarkEnd w:id="38"/>
    <w:bookmarkStart w:name="z54" w:id="39"/>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39"/>
    <w:bookmarkStart w:name="z55" w:id="40"/>
    <w:p>
      <w:pPr>
        <w:spacing w:after="0"/>
        <w:ind w:left="0"/>
        <w:jc w:val="both"/>
      </w:pPr>
      <w:r>
        <w:rPr>
          <w:rFonts w:ascii="Times New Roman"/>
          <w:b w:val="false"/>
          <w:i w:val="false"/>
          <w:color w:val="000000"/>
          <w:sz w:val="28"/>
        </w:rPr>
        <w:t>
      Осы Қағидаларда мынадай ұғымдар пайдаланылады:</w:t>
      </w:r>
    </w:p>
    <w:bookmarkEnd w:id="40"/>
    <w:bookmarkStart w:name="z56" w:id="41"/>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41"/>
    <w:bookmarkStart w:name="z57" w:id="42"/>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42"/>
    <w:bookmarkStart w:name="z58" w:id="43"/>
    <w:p>
      <w:pPr>
        <w:spacing w:after="0"/>
        <w:ind w:left="0"/>
        <w:jc w:val="both"/>
      </w:pPr>
      <w:r>
        <w:rPr>
          <w:rFonts w:ascii="Times New Roman"/>
          <w:b w:val="false"/>
          <w:i w:val="false"/>
          <w:color w:val="000000"/>
          <w:sz w:val="28"/>
        </w:rPr>
        <w:t>
      3)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43"/>
    <w:bookmarkStart w:name="z59" w:id="44"/>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44"/>
    <w:bookmarkStart w:name="z60" w:id="45"/>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45"/>
    <w:bookmarkStart w:name="z61" w:id="46"/>
    <w:p>
      <w:pPr>
        <w:spacing w:after="0"/>
        <w:ind w:left="0"/>
        <w:jc w:val="left"/>
      </w:pPr>
      <w:r>
        <w:rPr>
          <w:rFonts w:ascii="Times New Roman"/>
          <w:b/>
          <w:i w:val="false"/>
          <w:color w:val="000000"/>
        </w:rPr>
        <w:t xml:space="preserve"> 2-тарау. Мемлекеттiк қызметті көрсету тәртiбi</w:t>
      </w:r>
    </w:p>
    <w:bookmarkEnd w:id="46"/>
    <w:bookmarkStart w:name="z62" w:id="4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немесе Қазақстан Республикасының Азаматтық кодексіне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өтінішпен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 тізбесіне сәйкес құжаттарды қоса тіркеп, қызмет берушінің кеңсесіне не "Азаматтарға арналған үкімет" мемлекеттік корпорациясы" коммерциялық емес акционерлік қоғамы (бұдан әрі – Мемлекеттік корпорация), "электрондық үкімет" веб-порталы, "Е-лицензиялау" мемлекеттік деректер базасы (бұдан әрі – Портал) арқылы жүгінеді.</w:t>
      </w:r>
    </w:p>
    <w:bookmarkEnd w:id="47"/>
    <w:bookmarkStart w:name="z63" w:id="48"/>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bookmarkEnd w:id="48"/>
    <w:bookmarkStart w:name="z64" w:id="49"/>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End w:id="49"/>
    <w:bookmarkStart w:name="z65" w:id="50"/>
    <w:p>
      <w:pPr>
        <w:spacing w:after="0"/>
        <w:ind w:left="0"/>
        <w:jc w:val="both"/>
      </w:pPr>
      <w:r>
        <w:rPr>
          <w:rFonts w:ascii="Times New Roman"/>
          <w:b w:val="false"/>
          <w:i w:val="false"/>
          <w:color w:val="000000"/>
          <w:sz w:val="28"/>
        </w:rPr>
        <w:t xml:space="preserve">
      5.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50"/>
    <w:bookmarkStart w:name="z66" w:id="5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51"/>
    <w:bookmarkStart w:name="z67" w:id="52"/>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bookmarkEnd w:id="52"/>
    <w:bookmarkStart w:name="z68" w:id="53"/>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53"/>
    <w:bookmarkStart w:name="z69" w:id="54"/>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54"/>
    <w:bookmarkStart w:name="z70" w:id="55"/>
    <w:p>
      <w:pPr>
        <w:spacing w:after="0"/>
        <w:ind w:left="0"/>
        <w:jc w:val="both"/>
      </w:pPr>
      <w:r>
        <w:rPr>
          <w:rFonts w:ascii="Times New Roman"/>
          <w:b w:val="false"/>
          <w:i w:val="false"/>
          <w:color w:val="000000"/>
          <w:sz w:val="28"/>
        </w:rPr>
        <w:t>
      Көрсетілетін қызметті берушінің кеңсесі құжаттарды қабылдап алғанын растау көрсетілетін қызметті берушінің мөртаңбасы бар, қабылдау күні, уақыты мен кіріс, шығыс құжаттарының нөмірі бар, құжаттарды қабылдап алған адамның тегі, аты, әкесінің аты (ол болған жағдайда) көрсетілген көрсетілетін қызметті алушы өтінішінің көшірмесі болып табылады.</w:t>
      </w:r>
    </w:p>
    <w:bookmarkEnd w:id="55"/>
    <w:bookmarkStart w:name="z71" w:id="56"/>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bookmarkEnd w:id="56"/>
    <w:bookmarkStart w:name="z72" w:id="57"/>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57"/>
    <w:bookmarkStart w:name="z73" w:id="58"/>
    <w:p>
      <w:pPr>
        <w:spacing w:after="0"/>
        <w:ind w:left="0"/>
        <w:jc w:val="both"/>
      </w:pPr>
      <w:r>
        <w:rPr>
          <w:rFonts w:ascii="Times New Roman"/>
          <w:b w:val="false"/>
          <w:i w:val="false"/>
          <w:color w:val="000000"/>
          <w:sz w:val="28"/>
        </w:rPr>
        <w:t>
      Портал арқылы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хатын әзірлейді.</w:t>
      </w:r>
    </w:p>
    <w:bookmarkEnd w:id="58"/>
    <w:bookmarkStart w:name="z74" w:id="59"/>
    <w:p>
      <w:pPr>
        <w:spacing w:after="0"/>
        <w:ind w:left="0"/>
        <w:jc w:val="both"/>
      </w:pPr>
      <w:r>
        <w:rPr>
          <w:rFonts w:ascii="Times New Roman"/>
          <w:b w:val="false"/>
          <w:i w:val="false"/>
          <w:color w:val="000000"/>
          <w:sz w:val="28"/>
        </w:rPr>
        <w:t>
      6.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59"/>
    <w:bookmarkStart w:name="z75" w:id="60"/>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60"/>
    <w:bookmarkStart w:name="z76" w:id="61"/>
    <w:p>
      <w:pPr>
        <w:spacing w:after="0"/>
        <w:ind w:left="0"/>
        <w:jc w:val="both"/>
      </w:pPr>
      <w:r>
        <w:rPr>
          <w:rFonts w:ascii="Times New Roman"/>
          <w:b w:val="false"/>
          <w:i w:val="false"/>
          <w:color w:val="000000"/>
          <w:sz w:val="28"/>
        </w:rPr>
        <w:t>
      Дінтану сараптамасын жүргізу қажет жағдайда жауапты орындаушы көрсетілетін қызметті алушының құжаттарын пошта байланысы арқылы алған кезден бастап 1 (бір) жұмыс күні ішінде не сараптама объектілерін уәкілетті органға қолма-қол жібереді.</w:t>
      </w:r>
    </w:p>
    <w:bookmarkEnd w:id="61"/>
    <w:bookmarkStart w:name="z77" w:id="62"/>
    <w:p>
      <w:pPr>
        <w:spacing w:after="0"/>
        <w:ind w:left="0"/>
        <w:jc w:val="both"/>
      </w:pPr>
      <w:r>
        <w:rPr>
          <w:rFonts w:ascii="Times New Roman"/>
          <w:b w:val="false"/>
          <w:i w:val="false"/>
          <w:color w:val="000000"/>
          <w:sz w:val="28"/>
        </w:rPr>
        <w:t>
      Көрсетілетін қызметті алушы ұсынған материалдар бойынша қорытынды алу үшін дінтану сараптамасын жүргізу кезінде тіркеудің мерзімі тоқтатылады.</w:t>
      </w:r>
    </w:p>
    <w:bookmarkEnd w:id="62"/>
    <w:bookmarkStart w:name="z78" w:id="63"/>
    <w:p>
      <w:pPr>
        <w:spacing w:after="0"/>
        <w:ind w:left="0"/>
        <w:jc w:val="both"/>
      </w:pPr>
      <w:r>
        <w:rPr>
          <w:rFonts w:ascii="Times New Roman"/>
          <w:b w:val="false"/>
          <w:i w:val="false"/>
          <w:color w:val="000000"/>
          <w:sz w:val="28"/>
        </w:rPr>
        <w:t>
      Уәкілетті орган дінтану сараптамасын жүргізгеннен кейін көрсетілетін қызметті берушіге сараптамалық қорытынды жібереді.</w:t>
      </w:r>
    </w:p>
    <w:bookmarkEnd w:id="63"/>
    <w:bookmarkStart w:name="z79" w:id="64"/>
    <w:p>
      <w:pPr>
        <w:spacing w:after="0"/>
        <w:ind w:left="0"/>
        <w:jc w:val="both"/>
      </w:pPr>
      <w:r>
        <w:rPr>
          <w:rFonts w:ascii="Times New Roman"/>
          <w:b w:val="false"/>
          <w:i w:val="false"/>
          <w:color w:val="000000"/>
          <w:sz w:val="28"/>
        </w:rPr>
        <w:t xml:space="preserve">
      Жауапты орындаушы уәкілетті органнан дінтану сараптамасының қорытындысын алғаннан кейін 4 (төрт) жұмыс күні ішінде қағаз тасығышта осы Қағидағаларға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қалыптастырады.</w:t>
      </w:r>
    </w:p>
    <w:bookmarkEnd w:id="64"/>
    <w:bookmarkStart w:name="z80" w:id="65"/>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65"/>
    <w:bookmarkStart w:name="z81" w:id="66"/>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 ала шешім қоса беріле отырып, оған қол қойылғанға дейін 3 (үш) жұмыс күнінен кешіктірілмейтін мерзімде хабарлама жіберіледі.</w:t>
      </w:r>
    </w:p>
    <w:bookmarkEnd w:id="66"/>
    <w:bookmarkStart w:name="z82" w:id="67"/>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67"/>
    <w:bookmarkStart w:name="z83" w:id="68"/>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68"/>
    <w:bookmarkStart w:name="z84" w:id="69"/>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береді немесе мемлекеттік қызметті көрсетуден уәжді бас тартуды береді, оны көрсетілетін қызметті алушыға немесе Мемлекеттік корпорацияға жіберіледі.</w:t>
      </w:r>
    </w:p>
    <w:bookmarkEnd w:id="69"/>
    <w:bookmarkStart w:name="z85" w:id="7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70"/>
    <w:bookmarkStart w:name="z86" w:id="7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(әрекетсiздiктерiне) шағымдану тәртiбi</w:t>
      </w:r>
    </w:p>
    <w:bookmarkEnd w:id="71"/>
    <w:bookmarkStart w:name="z87" w:id="72"/>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72"/>
    <w:bookmarkStart w:name="z88" w:id="7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73"/>
    <w:bookmarkStart w:name="z89" w:id="7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74"/>
    <w:bookmarkStart w:name="z90" w:id="7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75"/>
    <w:bookmarkStart w:name="z91" w:id="7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76"/>
    <w:bookmarkStart w:name="z92" w:id="7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77"/>
    <w:bookmarkStart w:name="z93" w:id="78"/>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ТАӘ (ол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жеке сәйкестендіру нөмірі)</w:t>
            </w:r>
          </w:p>
        </w:tc>
      </w:tr>
    </w:tbl>
    <w:bookmarkStart w:name="z95" w:id="79"/>
    <w:p>
      <w:pPr>
        <w:spacing w:after="0"/>
        <w:ind w:left="0"/>
        <w:jc w:val="left"/>
      </w:pPr>
      <w:r>
        <w:rPr>
          <w:rFonts w:ascii="Times New Roman"/>
          <w:b/>
          <w:i w:val="false"/>
          <w:color w:val="000000"/>
        </w:rPr>
        <w:t xml:space="preserve"> Миссионерді тіркеуге (қайта тіркеуге) өтініш</w:t>
      </w:r>
    </w:p>
    <w:bookmarkEnd w:id="79"/>
    <w:bookmarkStart w:name="z96" w:id="80"/>
    <w:p>
      <w:pPr>
        <w:spacing w:after="0"/>
        <w:ind w:left="0"/>
        <w:jc w:val="both"/>
      </w:pPr>
      <w:r>
        <w:rPr>
          <w:rFonts w:ascii="Times New Roman"/>
          <w:b w:val="false"/>
          <w:i w:val="false"/>
          <w:color w:val="000000"/>
          <w:sz w:val="28"/>
        </w:rPr>
        <w:t>
      Сізден мені миссионер ретінде тіркеуді (қайта тіркеуді) сұраймын.</w:t>
      </w:r>
    </w:p>
    <w:bookmarkEnd w:id="80"/>
    <w:bookmarkStart w:name="z97" w:id="81"/>
    <w:p>
      <w:pPr>
        <w:spacing w:after="0"/>
        <w:ind w:left="0"/>
        <w:jc w:val="both"/>
      </w:pPr>
      <w:r>
        <w:rPr>
          <w:rFonts w:ascii="Times New Roman"/>
          <w:b w:val="false"/>
          <w:i w:val="false"/>
          <w:color w:val="000000"/>
          <w:sz w:val="28"/>
        </w:rPr>
        <w:t>
      Орналасқан (тұратын) мекенжайы:______________________________</w:t>
      </w:r>
    </w:p>
    <w:bookmarkEnd w:id="81"/>
    <w:bookmarkStart w:name="z98" w:id="82"/>
    <w:p>
      <w:pPr>
        <w:spacing w:after="0"/>
        <w:ind w:left="0"/>
        <w:jc w:val="both"/>
      </w:pPr>
      <w:r>
        <w:rPr>
          <w:rFonts w:ascii="Times New Roman"/>
          <w:b w:val="false"/>
          <w:i w:val="false"/>
          <w:color w:val="000000"/>
          <w:sz w:val="28"/>
        </w:rPr>
        <w:t>
      Паспорт немесе жеке басын куәландыратын өзге құжат (күні,</w:t>
      </w:r>
    </w:p>
    <w:bookmarkEnd w:id="82"/>
    <w:bookmarkStart w:name="z99" w:id="83"/>
    <w:p>
      <w:pPr>
        <w:spacing w:after="0"/>
        <w:ind w:left="0"/>
        <w:jc w:val="both"/>
      </w:pPr>
      <w:r>
        <w:rPr>
          <w:rFonts w:ascii="Times New Roman"/>
          <w:b w:val="false"/>
          <w:i w:val="false"/>
          <w:color w:val="000000"/>
          <w:sz w:val="28"/>
        </w:rPr>
        <w:t>
      нөмірі, құжатты берген орган): ____________________________________________</w:t>
      </w:r>
    </w:p>
    <w:bookmarkEnd w:id="83"/>
    <w:bookmarkStart w:name="z100" w:id="84"/>
    <w:p>
      <w:pPr>
        <w:spacing w:after="0"/>
        <w:ind w:left="0"/>
        <w:jc w:val="both"/>
      </w:pPr>
      <w:r>
        <w:rPr>
          <w:rFonts w:ascii="Times New Roman"/>
          <w:b w:val="false"/>
          <w:i w:val="false"/>
          <w:color w:val="000000"/>
          <w:sz w:val="28"/>
        </w:rPr>
        <w:t>
      Азаматтығы: ________________________________________________</w:t>
      </w:r>
    </w:p>
    <w:bookmarkEnd w:id="84"/>
    <w:bookmarkStart w:name="z101" w:id="85"/>
    <w:p>
      <w:pPr>
        <w:spacing w:after="0"/>
        <w:ind w:left="0"/>
        <w:jc w:val="both"/>
      </w:pPr>
      <w:r>
        <w:rPr>
          <w:rFonts w:ascii="Times New Roman"/>
          <w:b w:val="false"/>
          <w:i w:val="false"/>
          <w:color w:val="000000"/>
          <w:sz w:val="28"/>
        </w:rPr>
        <w:t>
      Дiни ұстанымы: _____________________________________________</w:t>
      </w:r>
    </w:p>
    <w:bookmarkEnd w:id="85"/>
    <w:bookmarkStart w:name="z102" w:id="86"/>
    <w:p>
      <w:pPr>
        <w:spacing w:after="0"/>
        <w:ind w:left="0"/>
        <w:jc w:val="both"/>
      </w:pPr>
      <w:r>
        <w:rPr>
          <w:rFonts w:ascii="Times New Roman"/>
          <w:b w:val="false"/>
          <w:i w:val="false"/>
          <w:color w:val="000000"/>
          <w:sz w:val="28"/>
        </w:rPr>
        <w:t>
      Соның атынан миссионерлік қызметті жүзеге асыратын діни</w:t>
      </w:r>
    </w:p>
    <w:bookmarkEnd w:id="86"/>
    <w:bookmarkStart w:name="z103" w:id="87"/>
    <w:p>
      <w:pPr>
        <w:spacing w:after="0"/>
        <w:ind w:left="0"/>
        <w:jc w:val="both"/>
      </w:pPr>
      <w:r>
        <w:rPr>
          <w:rFonts w:ascii="Times New Roman"/>
          <w:b w:val="false"/>
          <w:i w:val="false"/>
          <w:color w:val="000000"/>
          <w:sz w:val="28"/>
        </w:rPr>
        <w:t>
      бірлестіктердің атауы: _____________________________________________</w:t>
      </w:r>
    </w:p>
    <w:bookmarkEnd w:id="87"/>
    <w:bookmarkStart w:name="z104" w:id="88"/>
    <w:p>
      <w:pPr>
        <w:spacing w:after="0"/>
        <w:ind w:left="0"/>
        <w:jc w:val="both"/>
      </w:pPr>
      <w:r>
        <w:rPr>
          <w:rFonts w:ascii="Times New Roman"/>
          <w:b w:val="false"/>
          <w:i w:val="false"/>
          <w:color w:val="000000"/>
          <w:sz w:val="28"/>
        </w:rPr>
        <w:t>
      Миссионерлік қызмет мерзімі: _________________________________</w:t>
      </w:r>
    </w:p>
    <w:bookmarkEnd w:id="88"/>
    <w:bookmarkStart w:name="z105" w:id="89"/>
    <w:p>
      <w:pPr>
        <w:spacing w:after="0"/>
        <w:ind w:left="0"/>
        <w:jc w:val="both"/>
      </w:pPr>
      <w:r>
        <w:rPr>
          <w:rFonts w:ascii="Times New Roman"/>
          <w:b w:val="false"/>
          <w:i w:val="false"/>
          <w:color w:val="000000"/>
          <w:sz w:val="28"/>
        </w:rPr>
        <w:t>
      Визаның қолданылу мерзімі:___________________________________</w:t>
      </w:r>
    </w:p>
    <w:bookmarkEnd w:id="89"/>
    <w:bookmarkStart w:name="z106" w:id="90"/>
    <w:p>
      <w:pPr>
        <w:spacing w:after="0"/>
        <w:ind w:left="0"/>
        <w:jc w:val="both"/>
      </w:pPr>
      <w:r>
        <w:rPr>
          <w:rFonts w:ascii="Times New Roman"/>
          <w:b w:val="false"/>
          <w:i w:val="false"/>
          <w:color w:val="000000"/>
          <w:sz w:val="28"/>
        </w:rPr>
        <w:t>
      Қызметті жүзеге асыру аумағы:_________________________________</w:t>
      </w:r>
    </w:p>
    <w:bookmarkEnd w:id="90"/>
    <w:bookmarkStart w:name="z107" w:id="91"/>
    <w:p>
      <w:pPr>
        <w:spacing w:after="0"/>
        <w:ind w:left="0"/>
        <w:jc w:val="both"/>
      </w:pPr>
      <w:r>
        <w:rPr>
          <w:rFonts w:ascii="Times New Roman"/>
          <w:b w:val="false"/>
          <w:i w:val="false"/>
          <w:color w:val="000000"/>
          <w:sz w:val="28"/>
        </w:rPr>
        <w:t>
      (облыс, республикалық маңызы бар қала немесе астана)</w:t>
      </w:r>
    </w:p>
    <w:bookmarkEnd w:id="91"/>
    <w:bookmarkStart w:name="z108" w:id="92"/>
    <w:p>
      <w:pPr>
        <w:spacing w:after="0"/>
        <w:ind w:left="0"/>
        <w:jc w:val="both"/>
      </w:pPr>
      <w:r>
        <w:rPr>
          <w:rFonts w:ascii="Times New Roman"/>
          <w:b w:val="false"/>
          <w:i w:val="false"/>
          <w:color w:val="000000"/>
          <w:sz w:val="28"/>
        </w:rPr>
        <w:t>
      Миссионерлер қызметін реттеуге қатысты бөлігінде Қазақстан</w:t>
      </w:r>
    </w:p>
    <w:bookmarkEnd w:id="92"/>
    <w:bookmarkStart w:name="z109" w:id="93"/>
    <w:p>
      <w:pPr>
        <w:spacing w:after="0"/>
        <w:ind w:left="0"/>
        <w:jc w:val="both"/>
      </w:pPr>
      <w:r>
        <w:rPr>
          <w:rFonts w:ascii="Times New Roman"/>
          <w:b w:val="false"/>
          <w:i w:val="false"/>
          <w:color w:val="000000"/>
          <w:sz w:val="28"/>
        </w:rPr>
        <w:t>
      Республикасының заңнамасымен танысқанымды растаймын. ____________ (қолы)</w:t>
      </w:r>
    </w:p>
    <w:bookmarkEnd w:id="93"/>
    <w:bookmarkStart w:name="z110" w:id="94"/>
    <w:p>
      <w:pPr>
        <w:spacing w:after="0"/>
        <w:ind w:left="0"/>
        <w:jc w:val="both"/>
      </w:pPr>
      <w:r>
        <w:rPr>
          <w:rFonts w:ascii="Times New Roman"/>
          <w:b w:val="false"/>
          <w:i w:val="false"/>
          <w:color w:val="000000"/>
          <w:sz w:val="28"/>
        </w:rPr>
        <w:t>
      Қоса берілетін құжаттардың тізбесі:</w:t>
      </w:r>
    </w:p>
    <w:bookmarkEnd w:id="94"/>
    <w:bookmarkStart w:name="z111" w:id="95"/>
    <w:p>
      <w:pPr>
        <w:spacing w:after="0"/>
        <w:ind w:left="0"/>
        <w:jc w:val="both"/>
      </w:pPr>
      <w:r>
        <w:rPr>
          <w:rFonts w:ascii="Times New Roman"/>
          <w:b w:val="false"/>
          <w:i w:val="false"/>
          <w:color w:val="000000"/>
          <w:sz w:val="28"/>
        </w:rPr>
        <w:t>
      1. __________________________________________________________</w:t>
      </w:r>
    </w:p>
    <w:bookmarkEnd w:id="95"/>
    <w:bookmarkStart w:name="z112" w:id="96"/>
    <w:p>
      <w:pPr>
        <w:spacing w:after="0"/>
        <w:ind w:left="0"/>
        <w:jc w:val="both"/>
      </w:pPr>
      <w:r>
        <w:rPr>
          <w:rFonts w:ascii="Times New Roman"/>
          <w:b w:val="false"/>
          <w:i w:val="false"/>
          <w:color w:val="000000"/>
          <w:sz w:val="28"/>
        </w:rPr>
        <w:t>
      2. __________________________________________________________</w:t>
      </w:r>
    </w:p>
    <w:bookmarkEnd w:id="96"/>
    <w:bookmarkStart w:name="z113" w:id="97"/>
    <w:p>
      <w:pPr>
        <w:spacing w:after="0"/>
        <w:ind w:left="0"/>
        <w:jc w:val="both"/>
      </w:pPr>
      <w:r>
        <w:rPr>
          <w:rFonts w:ascii="Times New Roman"/>
          <w:b w:val="false"/>
          <w:i w:val="false"/>
          <w:color w:val="000000"/>
          <w:sz w:val="28"/>
        </w:rPr>
        <w:t>
      3. __________________________________________________________</w:t>
      </w:r>
    </w:p>
    <w:bookmarkEnd w:id="97"/>
    <w:bookmarkStart w:name="z114" w:id="98"/>
    <w:p>
      <w:pPr>
        <w:spacing w:after="0"/>
        <w:ind w:left="0"/>
        <w:jc w:val="both"/>
      </w:pPr>
      <w:r>
        <w:rPr>
          <w:rFonts w:ascii="Times New Roman"/>
          <w:b w:val="false"/>
          <w:i w:val="false"/>
          <w:color w:val="000000"/>
          <w:sz w:val="28"/>
        </w:rPr>
        <w:t>
      4. __________________________________________________________</w:t>
      </w:r>
    </w:p>
    <w:bookmarkEnd w:id="98"/>
    <w:bookmarkStart w:name="z115" w:id="99"/>
    <w:p>
      <w:pPr>
        <w:spacing w:after="0"/>
        <w:ind w:left="0"/>
        <w:jc w:val="both"/>
      </w:pPr>
      <w:r>
        <w:rPr>
          <w:rFonts w:ascii="Times New Roman"/>
          <w:b w:val="false"/>
          <w:i w:val="false"/>
          <w:color w:val="000000"/>
          <w:sz w:val="28"/>
        </w:rPr>
        <w:t>
      Ұсынылған ақпараттың дұрыстығын растай отырып, электрондық жүйелерде қамтылған заңмен қорғалатын құпияны құрайтын мәліметтерді пайдалануға келісім беремін.</w:t>
      </w:r>
    </w:p>
    <w:bookmarkEnd w:id="99"/>
    <w:bookmarkStart w:name="z116" w:id="100"/>
    <w:p>
      <w:pPr>
        <w:spacing w:after="0"/>
        <w:ind w:left="0"/>
        <w:jc w:val="both"/>
      </w:pPr>
      <w:r>
        <w:rPr>
          <w:rFonts w:ascii="Times New Roman"/>
          <w:b w:val="false"/>
          <w:i w:val="false"/>
          <w:color w:val="000000"/>
          <w:sz w:val="28"/>
        </w:rPr>
        <w:t>
      Қолы ____________ Өтініш берілген күн_________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10 (он) жұмыс күні.</w:t>
            </w:r>
          </w:p>
          <w:bookmarkEnd w:id="101"/>
          <w:p>
            <w:pPr>
              <w:spacing w:after="20"/>
              <w:ind w:left="20"/>
              <w:jc w:val="both"/>
            </w:pPr>
            <w:r>
              <w:rPr>
                <w:rFonts w:ascii="Times New Roman"/>
                <w:b w:val="false"/>
                <w:i w:val="false"/>
                <w:color w:val="000000"/>
                <w:sz w:val="20"/>
              </w:rPr>
              <w:t>
Көрсетілетін қызметті алушы ұсынған материалдар бойынша қорытынды алу үшін дінтану сараптамасын жүргізу кезінде тіркеу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күндері аралығында белгіленген жұмыс кестесіне сәйкес түскі үзіліспен сағат 09.00-ден 17.00-ғе дейін.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корпорацияның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және Мемлекеттік корпорацияға жүгінген кезде (жеке басын куәландыратын құжатты не жеке басын сәйкестендіру үшін цифрлық құжаттар сервисінен электрондық құжатты ұсынған кезде) мыналар: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 қағидаларына 1-қосымшаға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паспорттың көшірмесі (шетелдіктер мен Қазақстан Республикасында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берген (берілген күнін көрсете отырып, діни бірлестік басшысының қолымен және мөрімен (болған жағдайда) расталған)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дiни бiрлестiк жарғысының (діни бірлестік басшысының қолы қойылған және мөрімен (болған жағдайда) расталған)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беруші/Мемлекеттік корпорация қызметкері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бірлестіктің шақыртуы.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қолтаңбамен қол қойылған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паспорттың электрондық көшірмесі (шетелдіктер мен Қазақстан Республикасындағы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тарапынан берілген құжаттың электрондық көшірмесі (қағаз нұсқасының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бірлестік жарғысының (діни бірлестік басшысының қолы қойылған және мөрімен (болған жағдайда) расталған)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әдебиеттің, діни мазмұндағы өзге де ақпараттық материалдардың электрондық көшірмесі, миссионерлік қызметке арналған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туралы хаттың электронды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 шақыртуының электрондық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4"/>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алушыға қатысты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дінтану сараптамасының объектісі Қазақстан Республикасының аумағында пайдалануға және таратуға ұсынылмаған;</w:t>
            </w:r>
          </w:p>
          <w:p>
            <w:pPr>
              <w:spacing w:after="20"/>
              <w:ind w:left="20"/>
              <w:jc w:val="both"/>
            </w:pPr>
            <w:r>
              <w:rPr>
                <w:rFonts w:ascii="Times New Roman"/>
                <w:b w:val="false"/>
                <w:i w:val="false"/>
                <w:color w:val="000000"/>
                <w:sz w:val="20"/>
              </w:rPr>
              <w:t>
8)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5"/>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61" w:id="106"/>
    <w:p>
      <w:pPr>
        <w:spacing w:after="0"/>
        <w:ind w:left="0"/>
        <w:jc w:val="left"/>
      </w:pPr>
      <w:r>
        <w:rPr>
          <w:rFonts w:ascii="Times New Roman"/>
          <w:b/>
          <w:i w:val="false"/>
          <w:color w:val="000000"/>
        </w:rPr>
        <w:t xml:space="preserve"> Өтінішті қабылдаудан бас тарту туралы қолхат</w:t>
      </w:r>
    </w:p>
    <w:bookmarkEnd w:id="106"/>
    <w:bookmarkStart w:name="z162" w:id="10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 ________ бөлімі (мекенжайды көрсету) сіздің "Миссионерлік қызметті жүзеге асыратын адамдарды тіркеуді және қайта тіркеуді жүргізу"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bookmarkEnd w:id="107"/>
    <w:bookmarkStart w:name="z163" w:id="108"/>
    <w:p>
      <w:pPr>
        <w:spacing w:after="0"/>
        <w:ind w:left="0"/>
        <w:jc w:val="both"/>
      </w:pPr>
      <w:r>
        <w:rPr>
          <w:rFonts w:ascii="Times New Roman"/>
          <w:b w:val="false"/>
          <w:i w:val="false"/>
          <w:color w:val="000000"/>
          <w:sz w:val="28"/>
        </w:rPr>
        <w:t>
      жоқ құжаттардың атауы:</w:t>
      </w:r>
    </w:p>
    <w:bookmarkEnd w:id="108"/>
    <w:bookmarkStart w:name="z164" w:id="109"/>
    <w:p>
      <w:pPr>
        <w:spacing w:after="0"/>
        <w:ind w:left="0"/>
        <w:jc w:val="both"/>
      </w:pPr>
      <w:r>
        <w:rPr>
          <w:rFonts w:ascii="Times New Roman"/>
          <w:b w:val="false"/>
          <w:i w:val="false"/>
          <w:color w:val="000000"/>
          <w:sz w:val="28"/>
        </w:rPr>
        <w:t>
      1. ___________________________________________________________</w:t>
      </w:r>
    </w:p>
    <w:bookmarkEnd w:id="109"/>
    <w:bookmarkStart w:name="z165" w:id="110"/>
    <w:p>
      <w:pPr>
        <w:spacing w:after="0"/>
        <w:ind w:left="0"/>
        <w:jc w:val="both"/>
      </w:pPr>
      <w:r>
        <w:rPr>
          <w:rFonts w:ascii="Times New Roman"/>
          <w:b w:val="false"/>
          <w:i w:val="false"/>
          <w:color w:val="000000"/>
          <w:sz w:val="28"/>
        </w:rPr>
        <w:t>
      2. ___________________________________________________________</w:t>
      </w:r>
    </w:p>
    <w:bookmarkEnd w:id="110"/>
    <w:bookmarkStart w:name="z166" w:id="111"/>
    <w:p>
      <w:pPr>
        <w:spacing w:after="0"/>
        <w:ind w:left="0"/>
        <w:jc w:val="both"/>
      </w:pPr>
      <w:r>
        <w:rPr>
          <w:rFonts w:ascii="Times New Roman"/>
          <w:b w:val="false"/>
          <w:i w:val="false"/>
          <w:color w:val="000000"/>
          <w:sz w:val="28"/>
        </w:rPr>
        <w:t>
      3. ___________________________________________________________</w:t>
      </w:r>
    </w:p>
    <w:bookmarkEnd w:id="111"/>
    <w:bookmarkStart w:name="z167" w:id="112"/>
    <w:p>
      <w:pPr>
        <w:spacing w:after="0"/>
        <w:ind w:left="0"/>
        <w:jc w:val="both"/>
      </w:pPr>
      <w:r>
        <w:rPr>
          <w:rFonts w:ascii="Times New Roman"/>
          <w:b w:val="false"/>
          <w:i w:val="false"/>
          <w:color w:val="000000"/>
          <w:sz w:val="28"/>
        </w:rPr>
        <w:t>
      Осы қолхат әр тарап үшін бір-бірден 2 данада жасалды</w:t>
      </w:r>
    </w:p>
    <w:bookmarkEnd w:id="112"/>
    <w:bookmarkStart w:name="z168" w:id="113"/>
    <w:p>
      <w:pPr>
        <w:spacing w:after="0"/>
        <w:ind w:left="0"/>
        <w:jc w:val="both"/>
      </w:pPr>
      <w:r>
        <w:rPr>
          <w:rFonts w:ascii="Times New Roman"/>
          <w:b w:val="false"/>
          <w:i w:val="false"/>
          <w:color w:val="000000"/>
          <w:sz w:val="28"/>
        </w:rPr>
        <w:t>
      ______________________________________________________ __________</w:t>
      </w:r>
    </w:p>
    <w:bookmarkEnd w:id="113"/>
    <w:bookmarkStart w:name="z169" w:id="114"/>
    <w:p>
      <w:pPr>
        <w:spacing w:after="0"/>
        <w:ind w:left="0"/>
        <w:jc w:val="both"/>
      </w:pPr>
      <w:r>
        <w:rPr>
          <w:rFonts w:ascii="Times New Roman"/>
          <w:b w:val="false"/>
          <w:i w:val="false"/>
          <w:color w:val="000000"/>
          <w:sz w:val="28"/>
        </w:rPr>
        <w:t>
      ТАӘ (ол болған жағдайда) Мемлекеттік корпорациясының жұмыскері (қолы)</w:t>
      </w:r>
    </w:p>
    <w:bookmarkEnd w:id="114"/>
    <w:bookmarkStart w:name="z170" w:id="115"/>
    <w:p>
      <w:pPr>
        <w:spacing w:after="0"/>
        <w:ind w:left="0"/>
        <w:jc w:val="both"/>
      </w:pPr>
      <w:r>
        <w:rPr>
          <w:rFonts w:ascii="Times New Roman"/>
          <w:b w:val="false"/>
          <w:i w:val="false"/>
          <w:color w:val="000000"/>
          <w:sz w:val="28"/>
        </w:rPr>
        <w:t>
      Алдым: _________________________________________ ________________</w:t>
      </w:r>
    </w:p>
    <w:bookmarkEnd w:id="115"/>
    <w:bookmarkStart w:name="z171" w:id="116"/>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116"/>
    <w:bookmarkStart w:name="z172" w:id="117"/>
    <w:p>
      <w:pPr>
        <w:spacing w:after="0"/>
        <w:ind w:left="0"/>
        <w:jc w:val="both"/>
      </w:pPr>
      <w:r>
        <w:rPr>
          <w:rFonts w:ascii="Times New Roman"/>
          <w:b w:val="false"/>
          <w:i w:val="false"/>
          <w:color w:val="000000"/>
          <w:sz w:val="28"/>
        </w:rPr>
        <w:t>
      Күні: 20__ жылғы "___" 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18"/>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әкімдігі (облыс, республикалық маңызы бар қала және астананың)</w:t>
      </w:r>
      <w:r>
        <w:br/>
      </w:r>
      <w:r>
        <w:rPr>
          <w:rFonts w:ascii="Times New Roman"/>
          <w:b/>
          <w:i w:val="false"/>
          <w:color w:val="000000"/>
        </w:rPr>
        <w:t xml:space="preserve"> Миссионерді тіркеу (қайта тіркеу) туралы куәлік </w:t>
      </w:r>
      <w:r>
        <w:br/>
      </w:r>
      <w:r>
        <w:rPr>
          <w:rFonts w:ascii="Times New Roman"/>
          <w:b/>
          <w:i w:val="false"/>
          <w:color w:val="000000"/>
        </w:rPr>
        <w:t>______________________________________________ (тіркеу нөмірі)</w:t>
      </w:r>
    </w:p>
    <w:bookmarkEnd w:id="118"/>
    <w:bookmarkStart w:name="z176" w:id="119"/>
    <w:p>
      <w:pPr>
        <w:spacing w:after="0"/>
        <w:ind w:left="0"/>
        <w:jc w:val="left"/>
      </w:pPr>
      <w:r>
        <w:rPr>
          <w:rFonts w:ascii="Times New Roman"/>
          <w:b/>
          <w:i w:val="false"/>
          <w:color w:val="000000"/>
        </w:rPr>
        <w:t xml:space="preserve"> ____________________қаласы 20___ жылғы "____"_______</w:t>
      </w:r>
    </w:p>
    <w:bookmarkEnd w:id="119"/>
    <w:bookmarkStart w:name="z177" w:id="120"/>
    <w:p>
      <w:pPr>
        <w:spacing w:after="0"/>
        <w:ind w:left="0"/>
        <w:jc w:val="both"/>
      </w:pPr>
      <w:r>
        <w:rPr>
          <w:rFonts w:ascii="Times New Roman"/>
          <w:b w:val="false"/>
          <w:i w:val="false"/>
          <w:color w:val="000000"/>
          <w:sz w:val="28"/>
        </w:rPr>
        <w:t xml:space="preserve">
      Осы куәлік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________________________________берілген</w:t>
      </w:r>
    </w:p>
    <w:bookmarkEnd w:id="120"/>
    <w:bookmarkStart w:name="z178" w:id="121"/>
    <w:p>
      <w:pPr>
        <w:spacing w:after="0"/>
        <w:ind w:left="0"/>
        <w:jc w:val="both"/>
      </w:pPr>
      <w:r>
        <w:rPr>
          <w:rFonts w:ascii="Times New Roman"/>
          <w:b w:val="false"/>
          <w:i w:val="false"/>
          <w:color w:val="000000"/>
          <w:sz w:val="28"/>
        </w:rPr>
        <w:t>
      (куәлік берілетін адамның тегі, аты, әкесінің аты (ол болған жағдайда)</w:t>
      </w:r>
    </w:p>
    <w:bookmarkEnd w:id="121"/>
    <w:bookmarkStart w:name="z179" w:id="122"/>
    <w:p>
      <w:pPr>
        <w:spacing w:after="0"/>
        <w:ind w:left="0"/>
        <w:jc w:val="both"/>
      </w:pPr>
      <w:r>
        <w:rPr>
          <w:rFonts w:ascii="Times New Roman"/>
          <w:b w:val="false"/>
          <w:i w:val="false"/>
          <w:color w:val="000000"/>
          <w:sz w:val="28"/>
        </w:rPr>
        <w:t>
      және миссионер ретінде 20__жылғы "__" _________ тіркелгенін растайды.</w:t>
      </w:r>
    </w:p>
    <w:bookmarkEnd w:id="122"/>
    <w:bookmarkStart w:name="z180" w:id="123"/>
    <w:p>
      <w:pPr>
        <w:spacing w:after="0"/>
        <w:ind w:left="0"/>
        <w:jc w:val="both"/>
      </w:pPr>
      <w:r>
        <w:rPr>
          <w:rFonts w:ascii="Times New Roman"/>
          <w:b w:val="false"/>
          <w:i w:val="false"/>
          <w:color w:val="000000"/>
          <w:sz w:val="28"/>
        </w:rPr>
        <w:t>
      Өз қызметін жүзеге асыратын аумақ шегі:</w:t>
      </w:r>
    </w:p>
    <w:bookmarkEnd w:id="123"/>
    <w:bookmarkStart w:name="z181" w:id="124"/>
    <w:p>
      <w:pPr>
        <w:spacing w:after="0"/>
        <w:ind w:left="0"/>
        <w:jc w:val="both"/>
      </w:pPr>
      <w:r>
        <w:rPr>
          <w:rFonts w:ascii="Times New Roman"/>
          <w:b w:val="false"/>
          <w:i w:val="false"/>
          <w:color w:val="000000"/>
          <w:sz w:val="28"/>
        </w:rPr>
        <w:t>
      _______________________________________________________________</w:t>
      </w:r>
    </w:p>
    <w:bookmarkEnd w:id="124"/>
    <w:bookmarkStart w:name="z182" w:id="125"/>
    <w:p>
      <w:pPr>
        <w:spacing w:after="0"/>
        <w:ind w:left="0"/>
        <w:jc w:val="both"/>
      </w:pPr>
      <w:r>
        <w:rPr>
          <w:rFonts w:ascii="Times New Roman"/>
          <w:b w:val="false"/>
          <w:i w:val="false"/>
          <w:color w:val="000000"/>
          <w:sz w:val="28"/>
        </w:rPr>
        <w:t>
      Алғашқы тіркелген күні 20___жылғы "___" __________</w:t>
      </w:r>
    </w:p>
    <w:bookmarkEnd w:id="125"/>
    <w:bookmarkStart w:name="z183" w:id="126"/>
    <w:p>
      <w:pPr>
        <w:spacing w:after="0"/>
        <w:ind w:left="0"/>
        <w:jc w:val="both"/>
      </w:pPr>
      <w:r>
        <w:rPr>
          <w:rFonts w:ascii="Times New Roman"/>
          <w:b w:val="false"/>
          <w:i w:val="false"/>
          <w:color w:val="000000"/>
          <w:sz w:val="28"/>
        </w:rPr>
        <w:t>
      (қайта тіркелген кезде көрсетіледі)</w:t>
      </w:r>
    </w:p>
    <w:bookmarkEnd w:id="126"/>
    <w:bookmarkStart w:name="z184" w:id="127"/>
    <w:p>
      <w:pPr>
        <w:spacing w:after="0"/>
        <w:ind w:left="0"/>
        <w:jc w:val="both"/>
      </w:pPr>
      <w:r>
        <w:rPr>
          <w:rFonts w:ascii="Times New Roman"/>
          <w:b w:val="false"/>
          <w:i w:val="false"/>
          <w:color w:val="000000"/>
          <w:sz w:val="28"/>
        </w:rPr>
        <w:t xml:space="preserve">
      Паспорт немесе жеке куәлігі: ___________________________________ </w:t>
      </w:r>
    </w:p>
    <w:bookmarkEnd w:id="127"/>
    <w:bookmarkStart w:name="z185" w:id="128"/>
    <w:p>
      <w:pPr>
        <w:spacing w:after="0"/>
        <w:ind w:left="0"/>
        <w:jc w:val="both"/>
      </w:pPr>
      <w:r>
        <w:rPr>
          <w:rFonts w:ascii="Times New Roman"/>
          <w:b w:val="false"/>
          <w:i w:val="false"/>
          <w:color w:val="000000"/>
          <w:sz w:val="28"/>
        </w:rPr>
        <w:t>
       (берілген күні, нөмірі, құжатты берген орган)</w:t>
      </w:r>
    </w:p>
    <w:bookmarkEnd w:id="128"/>
    <w:bookmarkStart w:name="z186" w:id="129"/>
    <w:p>
      <w:pPr>
        <w:spacing w:after="0"/>
        <w:ind w:left="0"/>
        <w:jc w:val="both"/>
      </w:pPr>
      <w:r>
        <w:rPr>
          <w:rFonts w:ascii="Times New Roman"/>
          <w:b w:val="false"/>
          <w:i w:val="false"/>
          <w:color w:val="000000"/>
          <w:sz w:val="28"/>
        </w:rPr>
        <w:t>
      Азаматтығы:_________________________________________________</w:t>
      </w:r>
    </w:p>
    <w:bookmarkEnd w:id="129"/>
    <w:bookmarkStart w:name="z187" w:id="130"/>
    <w:p>
      <w:pPr>
        <w:spacing w:after="0"/>
        <w:ind w:left="0"/>
        <w:jc w:val="both"/>
      </w:pPr>
      <w:r>
        <w:rPr>
          <w:rFonts w:ascii="Times New Roman"/>
          <w:b w:val="false"/>
          <w:i w:val="false"/>
          <w:color w:val="000000"/>
          <w:sz w:val="28"/>
        </w:rPr>
        <w:t>
      Дiни ұстанымы:______________________________________________</w:t>
      </w:r>
    </w:p>
    <w:bookmarkEnd w:id="130"/>
    <w:bookmarkStart w:name="z188" w:id="131"/>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 атауы ______________________________________________</w:t>
      </w:r>
    </w:p>
    <w:bookmarkEnd w:id="131"/>
    <w:bookmarkStart w:name="z189" w:id="132"/>
    <w:p>
      <w:pPr>
        <w:spacing w:after="0"/>
        <w:ind w:left="0"/>
        <w:jc w:val="both"/>
      </w:pPr>
      <w:r>
        <w:rPr>
          <w:rFonts w:ascii="Times New Roman"/>
          <w:b w:val="false"/>
          <w:i w:val="false"/>
          <w:color w:val="000000"/>
          <w:sz w:val="28"/>
        </w:rPr>
        <w:t>
      Осы куәлік 20___ жылғы "___" ________ дейін жарамды</w:t>
      </w:r>
    </w:p>
    <w:bookmarkEnd w:id="132"/>
    <w:bookmarkStart w:name="z190" w:id="133"/>
    <w:p>
      <w:pPr>
        <w:spacing w:after="0"/>
        <w:ind w:left="0"/>
        <w:jc w:val="both"/>
      </w:pPr>
      <w:r>
        <w:rPr>
          <w:rFonts w:ascii="Times New Roman"/>
          <w:b w:val="false"/>
          <w:i w:val="false"/>
          <w:color w:val="000000"/>
          <w:sz w:val="28"/>
        </w:rPr>
        <w:t>
      Көрсетілетін қызметті беруші уәкіл еткен лауазымды адам</w:t>
      </w:r>
    </w:p>
    <w:bookmarkEnd w:id="133"/>
    <w:bookmarkStart w:name="z191" w:id="134"/>
    <w:p>
      <w:pPr>
        <w:spacing w:after="0"/>
        <w:ind w:left="0"/>
        <w:jc w:val="both"/>
      </w:pPr>
      <w:r>
        <w:rPr>
          <w:rFonts w:ascii="Times New Roman"/>
          <w:b w:val="false"/>
          <w:i w:val="false"/>
          <w:color w:val="000000"/>
          <w:sz w:val="28"/>
        </w:rPr>
        <w:t xml:space="preserve">
      ____________________________________________________________ </w:t>
      </w:r>
    </w:p>
    <w:bookmarkEnd w:id="134"/>
    <w:bookmarkStart w:name="z192" w:id="135"/>
    <w:p>
      <w:pPr>
        <w:spacing w:after="0"/>
        <w:ind w:left="0"/>
        <w:jc w:val="both"/>
      </w:pPr>
      <w:r>
        <w:rPr>
          <w:rFonts w:ascii="Times New Roman"/>
          <w:b w:val="false"/>
          <w:i w:val="false"/>
          <w:color w:val="000000"/>
          <w:sz w:val="28"/>
        </w:rPr>
        <w:t>
       (лауазымы мен тегi, аты, әкесінің аты (ол болған жағдайда) көрсетіле отырып)</w:t>
      </w:r>
    </w:p>
    <w:bookmarkEnd w:id="135"/>
    <w:bookmarkStart w:name="z193" w:id="136"/>
    <w:p>
      <w:pPr>
        <w:spacing w:after="0"/>
        <w:ind w:left="0"/>
        <w:jc w:val="both"/>
      </w:pPr>
      <w:r>
        <w:rPr>
          <w:rFonts w:ascii="Times New Roman"/>
          <w:b w:val="false"/>
          <w:i w:val="false"/>
          <w:color w:val="000000"/>
          <w:sz w:val="28"/>
        </w:rPr>
        <w:t xml:space="preserve">
      Қолы ________ </w:t>
      </w:r>
    </w:p>
    <w:bookmarkEnd w:id="136"/>
    <w:bookmarkStart w:name="z194" w:id="137"/>
    <w:p>
      <w:pPr>
        <w:spacing w:after="0"/>
        <w:ind w:left="0"/>
        <w:jc w:val="both"/>
      </w:pPr>
      <w:r>
        <w:rPr>
          <w:rFonts w:ascii="Times New Roman"/>
          <w:b w:val="false"/>
          <w:i w:val="false"/>
          <w:color w:val="000000"/>
          <w:sz w:val="28"/>
        </w:rPr>
        <w:t>
      Мөр</w:t>
      </w:r>
    </w:p>
    <w:bookmarkEnd w:id="137"/>
    <w:bookmarkStart w:name="z195" w:id="138"/>
    <w:p>
      <w:pPr>
        <w:spacing w:after="0"/>
        <w:ind w:left="0"/>
        <w:jc w:val="both"/>
      </w:pPr>
      <w:r>
        <w:rPr>
          <w:rFonts w:ascii="Times New Roman"/>
          <w:b w:val="false"/>
          <w:i w:val="false"/>
          <w:color w:val="000000"/>
          <w:sz w:val="28"/>
        </w:rPr>
        <w:t xml:space="preserve">
      Бланк сериясы </w:t>
      </w:r>
    </w:p>
    <w:bookmarkEnd w:id="138"/>
    <w:bookmarkStart w:name="z196" w:id="139"/>
    <w:p>
      <w:pPr>
        <w:spacing w:after="0"/>
        <w:ind w:left="0"/>
        <w:jc w:val="both"/>
      </w:pPr>
      <w:r>
        <w:rPr>
          <w:rFonts w:ascii="Times New Roman"/>
          <w:b w:val="false"/>
          <w:i w:val="false"/>
          <w:color w:val="000000"/>
          <w:sz w:val="28"/>
        </w:rPr>
        <w:t>
      Бланк №___________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bl>
    <w:bookmarkStart w:name="z198" w:id="140"/>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w:t>
      </w:r>
    </w:p>
    <w:bookmarkEnd w:id="140"/>
    <w:bookmarkStart w:name="z199" w:id="141"/>
    <w:p>
      <w:pPr>
        <w:spacing w:after="0"/>
        <w:ind w:left="0"/>
        <w:jc w:val="left"/>
      </w:pPr>
      <w:r>
        <w:rPr>
          <w:rFonts w:ascii="Times New Roman"/>
          <w:b/>
          <w:i w:val="false"/>
          <w:color w:val="000000"/>
        </w:rPr>
        <w:t xml:space="preserve"> 1-тарау. Жалпы ережелер</w:t>
      </w:r>
    </w:p>
    <w:bookmarkEnd w:id="141"/>
    <w:bookmarkStart w:name="z200" w:id="142"/>
    <w:p>
      <w:pPr>
        <w:spacing w:after="0"/>
        <w:ind w:left="0"/>
        <w:jc w:val="both"/>
      </w:pPr>
      <w:r>
        <w:rPr>
          <w:rFonts w:ascii="Times New Roman"/>
          <w:b w:val="false"/>
          <w:i w:val="false"/>
          <w:color w:val="000000"/>
          <w:sz w:val="28"/>
        </w:rPr>
        <w:t xml:space="preserve">
      1. Осы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(бұдан әрі-мемлекеттік көрсетілетін қызмет) тәртібін айқындайды.</w:t>
      </w:r>
    </w:p>
    <w:bookmarkEnd w:id="142"/>
    <w:bookmarkStart w:name="z201" w:id="143"/>
    <w:p>
      <w:pPr>
        <w:spacing w:after="0"/>
        <w:ind w:left="0"/>
        <w:jc w:val="both"/>
      </w:pPr>
      <w:r>
        <w:rPr>
          <w:rFonts w:ascii="Times New Roman"/>
          <w:b w:val="false"/>
          <w:i w:val="false"/>
          <w:color w:val="000000"/>
          <w:sz w:val="28"/>
        </w:rPr>
        <w:t>
      2. Мемлекеттік қызметті Қазақстан Республикасы Мәдениет және ақпарат министрлігінің Дін істері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143"/>
    <w:bookmarkStart w:name="z202" w:id="144"/>
    <w:p>
      <w:pPr>
        <w:spacing w:after="0"/>
        <w:ind w:left="0"/>
        <w:jc w:val="both"/>
      </w:pPr>
      <w:r>
        <w:rPr>
          <w:rFonts w:ascii="Times New Roman"/>
          <w:b w:val="false"/>
          <w:i w:val="false"/>
          <w:color w:val="000000"/>
          <w:sz w:val="28"/>
        </w:rPr>
        <w:t>
      Осы Қағидаларда мынадай ұғымдар пайдаланылады:</w:t>
      </w:r>
    </w:p>
    <w:bookmarkEnd w:id="144"/>
    <w:bookmarkStart w:name="z203" w:id="145"/>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145"/>
    <w:bookmarkStart w:name="z204" w:id="146"/>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146"/>
    <w:bookmarkStart w:name="z205" w:id="147"/>
    <w:p>
      <w:pPr>
        <w:spacing w:after="0"/>
        <w:ind w:left="0"/>
        <w:jc w:val="both"/>
      </w:pPr>
      <w:r>
        <w:rPr>
          <w:rFonts w:ascii="Times New Roman"/>
          <w:b w:val="false"/>
          <w:i w:val="false"/>
          <w:color w:val="000000"/>
          <w:sz w:val="28"/>
        </w:rPr>
        <w:t>
      3) уәкілетті орган – діни қызмет саласындағы мемлекеттік реттеуді жүзеге асыратын мемлекеттік орган.</w:t>
      </w:r>
    </w:p>
    <w:bookmarkEnd w:id="147"/>
    <w:bookmarkStart w:name="z206" w:id="148"/>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148"/>
    <w:bookmarkStart w:name="z207" w:id="149"/>
    <w:p>
      <w:pPr>
        <w:spacing w:after="0"/>
        <w:ind w:left="0"/>
        <w:jc w:val="both"/>
      </w:pPr>
      <w:r>
        <w:rPr>
          <w:rFonts w:ascii="Times New Roman"/>
          <w:b w:val="false"/>
          <w:i w:val="false"/>
          <w:color w:val="000000"/>
          <w:sz w:val="28"/>
        </w:rPr>
        <w:t>
      4. Келісулер Қазақстан Республикасының заңнамасында белгіленген талаптарға сәйкестігін айқындау мақсатында жүргізіледі.</w:t>
      </w:r>
    </w:p>
    <w:bookmarkEnd w:id="149"/>
    <w:bookmarkStart w:name="z208" w:id="150"/>
    <w:p>
      <w:pPr>
        <w:spacing w:after="0"/>
        <w:ind w:left="0"/>
        <w:jc w:val="left"/>
      </w:pPr>
      <w:r>
        <w:rPr>
          <w:rFonts w:ascii="Times New Roman"/>
          <w:b/>
          <w:i w:val="false"/>
          <w:color w:val="000000"/>
        </w:rPr>
        <w:t xml:space="preserve"> 2-тарау. Мемлекеттік қызметтерді көрсету тәртібі</w:t>
      </w:r>
    </w:p>
    <w:bookmarkEnd w:id="150"/>
    <w:bookmarkStart w:name="z209" w:id="151"/>
    <w:p>
      <w:pPr>
        <w:spacing w:after="0"/>
        <w:ind w:left="0"/>
        <w:jc w:val="both"/>
      </w:pPr>
      <w:r>
        <w:rPr>
          <w:rFonts w:ascii="Times New Roman"/>
          <w:b w:val="false"/>
          <w:i w:val="false"/>
          <w:color w:val="000000"/>
          <w:sz w:val="28"/>
        </w:rPr>
        <w:t xml:space="preserve">
      5. Қазақстан Республикасы аумағындағы шетелдік діни бірлестіктердің қызметіне келісім алу үшін көрсетілетін қызметті алушы немесе Қазақстан Республикасы Азаматтық кодексіне сәйкес ресімделген сенімхат бойынша уәкіл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жүгінеді.</w:t>
      </w:r>
    </w:p>
    <w:bookmarkEnd w:id="151"/>
    <w:bookmarkStart w:name="z210" w:id="152"/>
    <w:p>
      <w:pPr>
        <w:spacing w:after="0"/>
        <w:ind w:left="0"/>
        <w:jc w:val="both"/>
      </w:pPr>
      <w:r>
        <w:rPr>
          <w:rFonts w:ascii="Times New Roman"/>
          <w:b w:val="false"/>
          <w:i w:val="false"/>
          <w:color w:val="000000"/>
          <w:sz w:val="28"/>
        </w:rPr>
        <w:t xml:space="preserve">
      Шетелдік діни орталықтардың Қазақстан Республикасындағы діни бірлестіктер басшыларын тағайындауына келісім алу үшін көрсетілетін қызметті алушы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бойынша уәкілетті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өтінішхатпен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Мемлекеттік корпорация арқылы жүгінеді.</w:t>
      </w:r>
    </w:p>
    <w:bookmarkEnd w:id="152"/>
    <w:bookmarkStart w:name="z211" w:id="153"/>
    <w:p>
      <w:pPr>
        <w:spacing w:after="0"/>
        <w:ind w:left="0"/>
        <w:jc w:val="both"/>
      </w:pPr>
      <w:r>
        <w:rPr>
          <w:rFonts w:ascii="Times New Roman"/>
          <w:b w:val="false"/>
          <w:i w:val="false"/>
          <w:color w:val="000000"/>
          <w:sz w:val="28"/>
        </w:rPr>
        <w:t>
      6.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келесі жұмыс күні жүзеге асырылады).</w:t>
      </w:r>
    </w:p>
    <w:bookmarkEnd w:id="153"/>
    <w:bookmarkStart w:name="z212" w:id="154"/>
    <w:p>
      <w:pPr>
        <w:spacing w:after="0"/>
        <w:ind w:left="0"/>
        <w:jc w:val="both"/>
      </w:pPr>
      <w:r>
        <w:rPr>
          <w:rFonts w:ascii="Times New Roman"/>
          <w:b w:val="false"/>
          <w:i w:val="false"/>
          <w:color w:val="000000"/>
          <w:sz w:val="28"/>
        </w:rPr>
        <w:t>
      Көрсетілетін қызметті берушінің кеңсесінің көрсетілетін қызметті алушыдан құжаттар топтамасын қабылдағанын растау – құжаттарды қабылдаған адамның тегі, аты, әкесінің аты (ол болған жағдайда) көрсетіле отырып, көрсетілетін қызметті берушінің мөртабаны бар көрсетілетін қызметті алушының өтінішінің немесе өтінішхатының көшірмесі болып табылады.</w:t>
      </w:r>
    </w:p>
    <w:bookmarkEnd w:id="154"/>
    <w:bookmarkStart w:name="z213" w:id="155"/>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ұсынылған құжаттардың толықтығын тексереді.</w:t>
      </w:r>
    </w:p>
    <w:bookmarkEnd w:id="155"/>
    <w:bookmarkStart w:name="z214" w:id="15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кеңсесі өтінішті/өтінішхатты қабылдаудан бас тартады.</w:t>
      </w:r>
    </w:p>
    <w:bookmarkEnd w:id="156"/>
    <w:bookmarkStart w:name="z215" w:id="157"/>
    <w:p>
      <w:pPr>
        <w:spacing w:after="0"/>
        <w:ind w:left="0"/>
        <w:jc w:val="both"/>
      </w:pPr>
      <w:r>
        <w:rPr>
          <w:rFonts w:ascii="Times New Roman"/>
          <w:b w:val="false"/>
          <w:i w:val="false"/>
          <w:color w:val="000000"/>
          <w:sz w:val="28"/>
        </w:rPr>
        <w:t>
      7.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157"/>
    <w:bookmarkStart w:name="z216" w:id="158"/>
    <w:p>
      <w:pPr>
        <w:spacing w:after="0"/>
        <w:ind w:left="0"/>
        <w:jc w:val="both"/>
      </w:pPr>
      <w:r>
        <w:rPr>
          <w:rFonts w:ascii="Times New Roman"/>
          <w:b w:val="false"/>
          <w:i w:val="false"/>
          <w:color w:val="000000"/>
          <w:sz w:val="28"/>
        </w:rPr>
        <w:t>
      Мемлекеттік корпорация жұмыскері өтініштің/қолдаухаттың, құжаттар топтамасының толық толтырылуын тексереді және оларды қабылдауды жүзеге асырады.</w:t>
      </w:r>
    </w:p>
    <w:bookmarkEnd w:id="158"/>
    <w:bookmarkStart w:name="z217" w:id="15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59"/>
    <w:bookmarkStart w:name="z218" w:id="160"/>
    <w:p>
      <w:pPr>
        <w:spacing w:after="0"/>
        <w:ind w:left="0"/>
        <w:jc w:val="both"/>
      </w:pPr>
      <w:r>
        <w:rPr>
          <w:rFonts w:ascii="Times New Roman"/>
          <w:b w:val="false"/>
          <w:i w:val="false"/>
          <w:color w:val="000000"/>
          <w:sz w:val="28"/>
        </w:rPr>
        <w:t>
      Қалыптастырылған өтініш/қолдаухат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bookmarkEnd w:id="160"/>
    <w:bookmarkStart w:name="z219" w:id="1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161"/>
    <w:bookmarkStart w:name="z220" w:id="162"/>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берушінің басшысы оларды тіркеген кезден бастап 1 (бір) жұмыс күні ішінде ұсынылған құжаттармен танысады және көрсетілетін қызметті берушінің жауапты орындаушысын айқындайды (бұдан әрі – жауапты орындаушы).</w:t>
      </w:r>
    </w:p>
    <w:bookmarkEnd w:id="162"/>
    <w:bookmarkStart w:name="z221" w:id="163"/>
    <w:p>
      <w:pPr>
        <w:spacing w:after="0"/>
        <w:ind w:left="0"/>
        <w:jc w:val="both"/>
      </w:pPr>
      <w:r>
        <w:rPr>
          <w:rFonts w:ascii="Times New Roman"/>
          <w:b w:val="false"/>
          <w:i w:val="false"/>
          <w:color w:val="000000"/>
          <w:sz w:val="28"/>
        </w:rPr>
        <w:t>
      Жауапты орындаушы 8 (сегіз) жұмыс күні ішінде Қазақстан Республикасының заңнамасында белгіленген талаптарға сәйкестігіне құжаттарды қарайды.</w:t>
      </w:r>
    </w:p>
    <w:bookmarkEnd w:id="163"/>
    <w:bookmarkStart w:name="z222" w:id="164"/>
    <w:p>
      <w:pPr>
        <w:spacing w:after="0"/>
        <w:ind w:left="0"/>
        <w:jc w:val="both"/>
      </w:pPr>
      <w:r>
        <w:rPr>
          <w:rFonts w:ascii="Times New Roman"/>
          <w:b w:val="false"/>
          <w:i w:val="false"/>
          <w:color w:val="000000"/>
          <w:sz w:val="28"/>
        </w:rPr>
        <w:t xml:space="preserve">
      Ұсынылған құжаттарды қарау нәтижелері бойынша жауапты орындаушы 1 (бір) жұмыс күні ішінде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келісу хат дайындайды.</w:t>
      </w:r>
    </w:p>
    <w:bookmarkEnd w:id="164"/>
    <w:bookmarkStart w:name="z223" w:id="165"/>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165"/>
    <w:bookmarkStart w:name="z224" w:id="166"/>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 күннен бастап 3 (үш) жұмыс күнінен кешіктірілмейтін мерзімде хабарлама жіберіледі.</w:t>
      </w:r>
    </w:p>
    <w:bookmarkEnd w:id="166"/>
    <w:bookmarkStart w:name="z225" w:id="167"/>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167"/>
    <w:bookmarkStart w:name="z226" w:id="168"/>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168"/>
    <w:bookmarkStart w:name="z227" w:id="169"/>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келісу хатты немесе мемлекеттік қызметті көрсетуден уәжді бас тартуды береді.</w:t>
      </w:r>
    </w:p>
    <w:bookmarkEnd w:id="169"/>
    <w:bookmarkStart w:name="z228" w:id="170"/>
    <w:p>
      <w:pPr>
        <w:spacing w:after="0"/>
        <w:ind w:left="0"/>
        <w:jc w:val="both"/>
      </w:pPr>
      <w:r>
        <w:rPr>
          <w:rFonts w:ascii="Times New Roman"/>
          <w:b w:val="false"/>
          <w:i w:val="false"/>
          <w:color w:val="000000"/>
          <w:sz w:val="28"/>
        </w:rPr>
        <w:t>
      Көрсетілетін қызметті берушінің кеңсесі 1 (бір) жұмыс күні ішінде тіркеу нөмірін және күнін бере отырып, мемлекеттік қызмет көрсету нәтижесін тіркейді, одан кейін көрсетілетін қызметті алушыға немесе Мемлекеттік корпорацияға жібереді.</w:t>
      </w:r>
    </w:p>
    <w:bookmarkEnd w:id="170"/>
    <w:bookmarkStart w:name="z229" w:id="171"/>
    <w:p>
      <w:pPr>
        <w:spacing w:after="0"/>
        <w:ind w:left="0"/>
        <w:jc w:val="both"/>
      </w:pPr>
      <w:r>
        <w:rPr>
          <w:rFonts w:ascii="Times New Roman"/>
          <w:b w:val="false"/>
          <w:i w:val="false"/>
          <w:color w:val="000000"/>
          <w:sz w:val="28"/>
        </w:rPr>
        <w:t>
      9. Келісім-хаттың негізінде көрсетілетін қызметті алушының заңды тұлғаларды мемлекеттік тіркеу және Қазақстан Республикасының филиалдары мен өкілдіктерін есептік тіркеу саласындағы уәкілетті органға шетелдік діни бірлестікті Қазақстан Республикасының аумағында тіркеуден өту үшін не діни бірлестіктерді тіркеуден (қайта тіркеуден) өту, филиалдар мен өкілдіктерді есептік тіркеу үшін жүгінеді.</w:t>
      </w:r>
    </w:p>
    <w:bookmarkEnd w:id="171"/>
    <w:bookmarkStart w:name="z230" w:id="172"/>
    <w:p>
      <w:pPr>
        <w:spacing w:after="0"/>
        <w:ind w:left="0"/>
        <w:jc w:val="left"/>
      </w:pPr>
      <w:r>
        <w:rPr>
          <w:rFonts w:ascii="Times New Roman"/>
          <w:b/>
          <w:i w:val="false"/>
          <w:color w:val="000000"/>
        </w:rPr>
        <w:t xml:space="preserve"> 3-тарау. Мемлекеттік қызмет көрсетуге қатысты көрсетілетін қызметті берушінің және (немесе) оның лауазымды адамдарының шешімдеріне, әрекеттеріне (әрекетсіздігіне) шағымдану тәртібі</w:t>
      </w:r>
    </w:p>
    <w:bookmarkEnd w:id="172"/>
    <w:bookmarkStart w:name="z231" w:id="173"/>
    <w:p>
      <w:pPr>
        <w:spacing w:after="0"/>
        <w:ind w:left="0"/>
        <w:jc w:val="both"/>
      </w:pPr>
      <w:r>
        <w:rPr>
          <w:rFonts w:ascii="Times New Roman"/>
          <w:b w:val="false"/>
          <w:i w:val="false"/>
          <w:color w:val="000000"/>
          <w:sz w:val="28"/>
        </w:rPr>
        <w:t>
      10.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173"/>
    <w:bookmarkStart w:name="z232" w:id="17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74"/>
    <w:bookmarkStart w:name="z233" w:id="17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75"/>
    <w:bookmarkStart w:name="z234" w:id="17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76"/>
    <w:bookmarkStart w:name="z235" w:id="17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77"/>
    <w:bookmarkStart w:name="z236" w:id="17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78"/>
    <w:bookmarkStart w:name="z237" w:id="179"/>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және телефоны)</w:t>
            </w:r>
          </w:p>
        </w:tc>
      </w:tr>
    </w:tbl>
    <w:bookmarkStart w:name="z241" w:id="180"/>
    <w:p>
      <w:pPr>
        <w:spacing w:after="0"/>
        <w:ind w:left="0"/>
        <w:jc w:val="left"/>
      </w:pPr>
      <w:r>
        <w:rPr>
          <w:rFonts w:ascii="Times New Roman"/>
          <w:b/>
          <w:i w:val="false"/>
          <w:color w:val="000000"/>
        </w:rPr>
        <w:t xml:space="preserve">              Қазақстан Республикасының аумағында шетелдік діни</w:t>
      </w:r>
      <w:r>
        <w:br/>
      </w:r>
      <w:r>
        <w:rPr>
          <w:rFonts w:ascii="Times New Roman"/>
          <w:b/>
          <w:i w:val="false"/>
          <w:color w:val="000000"/>
        </w:rPr>
        <w:t xml:space="preserve">             бірлестіктің қызметіне келісім-хат беруге өтініш</w:t>
      </w:r>
    </w:p>
    <w:bookmarkEnd w:id="180"/>
    <w:p>
      <w:pPr>
        <w:spacing w:after="0"/>
        <w:ind w:left="0"/>
        <w:jc w:val="both"/>
      </w:pPr>
      <w:bookmarkStart w:name="z242" w:id="181"/>
      <w:r>
        <w:rPr>
          <w:rFonts w:ascii="Times New Roman"/>
          <w:b w:val="false"/>
          <w:i w:val="false"/>
          <w:color w:val="000000"/>
          <w:sz w:val="28"/>
        </w:rPr>
        <w:t xml:space="preserve">
      Мен,___________________________________________________________ </w:t>
      </w:r>
    </w:p>
    <w:bookmarkEnd w:id="181"/>
    <w:p>
      <w:pPr>
        <w:spacing w:after="0"/>
        <w:ind w:left="0"/>
        <w:jc w:val="both"/>
      </w:pPr>
      <w:r>
        <w:rPr>
          <w:rFonts w:ascii="Times New Roman"/>
          <w:b w:val="false"/>
          <w:i w:val="false"/>
          <w:color w:val="000000"/>
          <w:sz w:val="28"/>
        </w:rPr>
        <w:t xml:space="preserve"> (шетелдік дiни бiрлестiк басшысының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(паспорт немесе жеке басын куәландыратын өзге құжат (берілген күні, </w:t>
      </w:r>
    </w:p>
    <w:p>
      <w:pPr>
        <w:spacing w:after="0"/>
        <w:ind w:left="0"/>
        <w:jc w:val="both"/>
      </w:pPr>
      <w:r>
        <w:rPr>
          <w:rFonts w:ascii="Times New Roman"/>
          <w:b w:val="false"/>
          <w:i w:val="false"/>
          <w:color w:val="000000"/>
          <w:sz w:val="28"/>
        </w:rPr>
        <w:t xml:space="preserve">                   нөмер, құжатты берген орган)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(шетелдік дiни бiрлестiктiң ұстанатын діні) </w:t>
      </w:r>
    </w:p>
    <w:p>
      <w:pPr>
        <w:spacing w:after="0"/>
        <w:ind w:left="0"/>
        <w:jc w:val="both"/>
      </w:pPr>
      <w:r>
        <w:rPr>
          <w:rFonts w:ascii="Times New Roman"/>
          <w:b w:val="false"/>
          <w:i w:val="false"/>
          <w:color w:val="000000"/>
          <w:sz w:val="28"/>
        </w:rPr>
        <w:t xml:space="preserve">       Қазақстан Республикасы аумағындағы _____________________________ </w:t>
      </w:r>
    </w:p>
    <w:p>
      <w:pPr>
        <w:spacing w:after="0"/>
        <w:ind w:left="0"/>
        <w:jc w:val="both"/>
      </w:pPr>
      <w:r>
        <w:rPr>
          <w:rFonts w:ascii="Times New Roman"/>
          <w:b w:val="false"/>
          <w:i w:val="false"/>
          <w:color w:val="000000"/>
          <w:sz w:val="28"/>
        </w:rPr>
        <w:t xml:space="preserve"> __________________________________________қызметіне келісуді сұраймын. </w:t>
      </w:r>
    </w:p>
    <w:p>
      <w:pPr>
        <w:spacing w:after="0"/>
        <w:ind w:left="0"/>
        <w:jc w:val="both"/>
      </w:pPr>
      <w:r>
        <w:rPr>
          <w:rFonts w:ascii="Times New Roman"/>
          <w:b w:val="false"/>
          <w:i w:val="false"/>
          <w:color w:val="000000"/>
          <w:sz w:val="28"/>
        </w:rPr>
        <w:t xml:space="preserve">       (шетелдік дiни бiрлестiктін толық атауы)</w:t>
      </w:r>
    </w:p>
    <w:p>
      <w:pPr>
        <w:spacing w:after="0"/>
        <w:ind w:left="0"/>
        <w:jc w:val="both"/>
      </w:pPr>
      <w:bookmarkStart w:name="z243" w:id="182"/>
      <w:r>
        <w:rPr>
          <w:rFonts w:ascii="Times New Roman"/>
          <w:b w:val="false"/>
          <w:i w:val="false"/>
          <w:color w:val="000000"/>
          <w:sz w:val="28"/>
        </w:rPr>
        <w:t>
      Қоса берілетін құжаттардың тізбесі:</w:t>
      </w:r>
    </w:p>
    <w:bookmarkEnd w:id="182"/>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және заңмен қорғалатын құпияны құрайтын</w:t>
      </w:r>
    </w:p>
    <w:p>
      <w:pPr>
        <w:spacing w:after="0"/>
        <w:ind w:left="0"/>
        <w:jc w:val="both"/>
      </w:pPr>
      <w:r>
        <w:rPr>
          <w:rFonts w:ascii="Times New Roman"/>
          <w:b w:val="false"/>
          <w:i w:val="false"/>
          <w:color w:val="000000"/>
          <w:sz w:val="28"/>
        </w:rPr>
        <w:t xml:space="preserve"> электрондық жүйелердегі ақпаратты пайдалануға келісім беремін.</w:t>
      </w:r>
    </w:p>
    <w:p>
      <w:pPr>
        <w:spacing w:after="0"/>
        <w:ind w:left="0"/>
        <w:jc w:val="both"/>
      </w:pPr>
      <w:r>
        <w:rPr>
          <w:rFonts w:ascii="Times New Roman"/>
          <w:b w:val="false"/>
          <w:i w:val="false"/>
          <w:color w:val="000000"/>
          <w:sz w:val="28"/>
        </w:rPr>
        <w:t xml:space="preserve"> Қолы______________ Өтініш берген күні ________________</w:t>
      </w:r>
    </w:p>
    <w:p>
      <w:pPr>
        <w:spacing w:after="0"/>
        <w:ind w:left="0"/>
        <w:jc w:val="both"/>
      </w:pPr>
      <w:r>
        <w:rPr>
          <w:rFonts w:ascii="Times New Roman"/>
          <w:b w:val="false"/>
          <w:i w:val="false"/>
          <w:color w:val="000000"/>
          <w:sz w:val="28"/>
        </w:rPr>
        <w:t>Мөр орны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мен бизнес-</w:t>
            </w:r>
            <w:r>
              <w:br/>
            </w:r>
            <w:r>
              <w:rPr>
                <w:rFonts w:ascii="Times New Roman"/>
                <w:b w:val="false"/>
                <w:i w:val="false"/>
                <w:color w:val="000000"/>
                <w:sz w:val="20"/>
              </w:rPr>
              <w:t>сәйкестендіру нөмірі)</w:t>
            </w:r>
          </w:p>
        </w:tc>
      </w:tr>
    </w:tbl>
    <w:bookmarkStart w:name="z245" w:id="183"/>
    <w:p>
      <w:pPr>
        <w:spacing w:after="0"/>
        <w:ind w:left="0"/>
        <w:jc w:val="left"/>
      </w:pPr>
      <w:r>
        <w:rPr>
          <w:rFonts w:ascii="Times New Roman"/>
          <w:b/>
          <w:i w:val="false"/>
          <w:color w:val="000000"/>
        </w:rPr>
        <w:t xml:space="preserve"> Шетелдік діни орталықтың Қазақстан Республикасындағы діни бірлестік басшысын тағайындауын келісу хатын беруге арналған қолдаухаты</w:t>
      </w:r>
    </w:p>
    <w:bookmarkEnd w:id="183"/>
    <w:bookmarkStart w:name="z246" w:id="184"/>
    <w:p>
      <w:pPr>
        <w:spacing w:after="0"/>
        <w:ind w:left="0"/>
        <w:jc w:val="both"/>
      </w:pPr>
      <w:r>
        <w:rPr>
          <w:rFonts w:ascii="Times New Roman"/>
          <w:b w:val="false"/>
          <w:i w:val="false"/>
          <w:color w:val="000000"/>
          <w:sz w:val="28"/>
        </w:rPr>
        <w:t xml:space="preserve">
      Осы арқылы_____________________________________________________ </w:t>
      </w:r>
    </w:p>
    <w:bookmarkEnd w:id="184"/>
    <w:bookmarkStart w:name="z247" w:id="185"/>
    <w:p>
      <w:pPr>
        <w:spacing w:after="0"/>
        <w:ind w:left="0"/>
        <w:jc w:val="both"/>
      </w:pPr>
      <w:r>
        <w:rPr>
          <w:rFonts w:ascii="Times New Roman"/>
          <w:b w:val="false"/>
          <w:i w:val="false"/>
          <w:color w:val="000000"/>
          <w:sz w:val="28"/>
        </w:rPr>
        <w:t>
      (Қазақстан Республикасындағы діни бірлестік басшысының тегі, аты, әкесінің аты (ол болған жағдайда))</w:t>
      </w:r>
    </w:p>
    <w:bookmarkEnd w:id="185"/>
    <w:bookmarkStart w:name="z248" w:id="186"/>
    <w:p>
      <w:pPr>
        <w:spacing w:after="0"/>
        <w:ind w:left="0"/>
        <w:jc w:val="both"/>
      </w:pPr>
      <w:r>
        <w:rPr>
          <w:rFonts w:ascii="Times New Roman"/>
          <w:b w:val="false"/>
          <w:i w:val="false"/>
          <w:color w:val="000000"/>
          <w:sz w:val="28"/>
        </w:rPr>
        <w:t xml:space="preserve">
      ___________________________________тағайындауды келісуді сұраймын </w:t>
      </w:r>
    </w:p>
    <w:bookmarkEnd w:id="186"/>
    <w:bookmarkStart w:name="z249" w:id="187"/>
    <w:p>
      <w:pPr>
        <w:spacing w:after="0"/>
        <w:ind w:left="0"/>
        <w:jc w:val="both"/>
      </w:pPr>
      <w:r>
        <w:rPr>
          <w:rFonts w:ascii="Times New Roman"/>
          <w:b w:val="false"/>
          <w:i w:val="false"/>
          <w:color w:val="000000"/>
          <w:sz w:val="28"/>
        </w:rPr>
        <w:t>
      (Қазақстан Республикасындағы діни бірлестіктің толық атауы)</w:t>
      </w:r>
    </w:p>
    <w:bookmarkEnd w:id="187"/>
    <w:bookmarkStart w:name="z250" w:id="188"/>
    <w:p>
      <w:pPr>
        <w:spacing w:after="0"/>
        <w:ind w:left="0"/>
        <w:jc w:val="both"/>
      </w:pPr>
      <w:r>
        <w:rPr>
          <w:rFonts w:ascii="Times New Roman"/>
          <w:b w:val="false"/>
          <w:i w:val="false"/>
          <w:color w:val="000000"/>
          <w:sz w:val="28"/>
        </w:rPr>
        <w:t xml:space="preserve">
      _______________________________________________________________ </w:t>
      </w:r>
    </w:p>
    <w:bookmarkEnd w:id="188"/>
    <w:bookmarkStart w:name="z251" w:id="189"/>
    <w:p>
      <w:pPr>
        <w:spacing w:after="0"/>
        <w:ind w:left="0"/>
        <w:jc w:val="both"/>
      </w:pPr>
      <w:r>
        <w:rPr>
          <w:rFonts w:ascii="Times New Roman"/>
          <w:b w:val="false"/>
          <w:i w:val="false"/>
          <w:color w:val="000000"/>
          <w:sz w:val="28"/>
        </w:rPr>
        <w:t>
       (үміткердің шетелдік діни орталықтағы бұрынғы қызметі туралы ақпаратты көрсету)</w:t>
      </w:r>
    </w:p>
    <w:bookmarkEnd w:id="189"/>
    <w:bookmarkStart w:name="z252" w:id="190"/>
    <w:p>
      <w:pPr>
        <w:spacing w:after="0"/>
        <w:ind w:left="0"/>
        <w:jc w:val="both"/>
      </w:pPr>
      <w:r>
        <w:rPr>
          <w:rFonts w:ascii="Times New Roman"/>
          <w:b w:val="false"/>
          <w:i w:val="false"/>
          <w:color w:val="000000"/>
          <w:sz w:val="28"/>
        </w:rPr>
        <w:t>
      _______________________________________________________________</w:t>
      </w:r>
    </w:p>
    <w:bookmarkEnd w:id="190"/>
    <w:bookmarkStart w:name="z253" w:id="191"/>
    <w:p>
      <w:pPr>
        <w:spacing w:after="0"/>
        <w:ind w:left="0"/>
        <w:jc w:val="both"/>
      </w:pPr>
      <w:r>
        <w:rPr>
          <w:rFonts w:ascii="Times New Roman"/>
          <w:b w:val="false"/>
          <w:i w:val="false"/>
          <w:color w:val="000000"/>
          <w:sz w:val="28"/>
        </w:rPr>
        <w:t>
            (шетелдік діни орталықтың орналасқан жері туралы ақпарат)</w:t>
      </w:r>
    </w:p>
    <w:bookmarkEnd w:id="191"/>
    <w:bookmarkStart w:name="z254" w:id="192"/>
    <w:p>
      <w:pPr>
        <w:spacing w:after="0"/>
        <w:ind w:left="0"/>
        <w:jc w:val="both"/>
      </w:pPr>
      <w:r>
        <w:rPr>
          <w:rFonts w:ascii="Times New Roman"/>
          <w:b w:val="false"/>
          <w:i w:val="false"/>
          <w:color w:val="000000"/>
          <w:sz w:val="28"/>
        </w:rPr>
        <w:t xml:space="preserve">
      _______________________________________________________________ </w:t>
      </w:r>
    </w:p>
    <w:bookmarkEnd w:id="192"/>
    <w:bookmarkStart w:name="z255" w:id="193"/>
    <w:p>
      <w:pPr>
        <w:spacing w:after="0"/>
        <w:ind w:left="0"/>
        <w:jc w:val="both"/>
      </w:pPr>
      <w:r>
        <w:rPr>
          <w:rFonts w:ascii="Times New Roman"/>
          <w:b w:val="false"/>
          <w:i w:val="false"/>
          <w:color w:val="000000"/>
          <w:sz w:val="28"/>
        </w:rPr>
        <w:t xml:space="preserve">
      құрылтайшы - шетелдік діни орталықтың шет мемлекеттің заңнамасына сәйкес заңды тұлға екендігін куәландыратын құжаттың деректері (тіркеу нөмірі, күні, берген орган, берілген мерзім, жарамдылық мерзімі) ___________________ </w:t>
      </w:r>
    </w:p>
    <w:bookmarkEnd w:id="193"/>
    <w:bookmarkStart w:name="z256" w:id="194"/>
    <w:p>
      <w:pPr>
        <w:spacing w:after="0"/>
        <w:ind w:left="0"/>
        <w:jc w:val="both"/>
      </w:pPr>
      <w:r>
        <w:rPr>
          <w:rFonts w:ascii="Times New Roman"/>
          <w:b w:val="false"/>
          <w:i w:val="false"/>
          <w:color w:val="000000"/>
          <w:sz w:val="28"/>
        </w:rPr>
        <w:t>
      (шетелдік діни бірлестіктің діни бірлестігі және оның орналасқан жері)</w:t>
      </w:r>
    </w:p>
    <w:bookmarkEnd w:id="194"/>
    <w:bookmarkStart w:name="z257" w:id="195"/>
    <w:p>
      <w:pPr>
        <w:spacing w:after="0"/>
        <w:ind w:left="0"/>
        <w:jc w:val="both"/>
      </w:pPr>
      <w:r>
        <w:rPr>
          <w:rFonts w:ascii="Times New Roman"/>
          <w:b w:val="false"/>
          <w:i w:val="false"/>
          <w:color w:val="000000"/>
          <w:sz w:val="28"/>
        </w:rPr>
        <w:t>
      Қоса берілетін құжаттардың тізбесі:</w:t>
      </w:r>
    </w:p>
    <w:bookmarkEnd w:id="195"/>
    <w:bookmarkStart w:name="z258" w:id="196"/>
    <w:p>
      <w:pPr>
        <w:spacing w:after="0"/>
        <w:ind w:left="0"/>
        <w:jc w:val="both"/>
      </w:pPr>
      <w:r>
        <w:rPr>
          <w:rFonts w:ascii="Times New Roman"/>
          <w:b w:val="false"/>
          <w:i w:val="false"/>
          <w:color w:val="000000"/>
          <w:sz w:val="28"/>
        </w:rPr>
        <w:t>
      1.____________________________________________________________</w:t>
      </w:r>
    </w:p>
    <w:bookmarkEnd w:id="196"/>
    <w:bookmarkStart w:name="z259" w:id="197"/>
    <w:p>
      <w:pPr>
        <w:spacing w:after="0"/>
        <w:ind w:left="0"/>
        <w:jc w:val="both"/>
      </w:pPr>
      <w:r>
        <w:rPr>
          <w:rFonts w:ascii="Times New Roman"/>
          <w:b w:val="false"/>
          <w:i w:val="false"/>
          <w:color w:val="000000"/>
          <w:sz w:val="28"/>
        </w:rPr>
        <w:t>
      2.____________________________________________________________</w:t>
      </w:r>
    </w:p>
    <w:bookmarkEnd w:id="197"/>
    <w:bookmarkStart w:name="z260" w:id="198"/>
    <w:p>
      <w:pPr>
        <w:spacing w:after="0"/>
        <w:ind w:left="0"/>
        <w:jc w:val="both"/>
      </w:pPr>
      <w:r>
        <w:rPr>
          <w:rFonts w:ascii="Times New Roman"/>
          <w:b w:val="false"/>
          <w:i w:val="false"/>
          <w:color w:val="000000"/>
          <w:sz w:val="28"/>
        </w:rPr>
        <w:t>
      3.____________________________________________________________</w:t>
      </w:r>
    </w:p>
    <w:bookmarkEnd w:id="198"/>
    <w:bookmarkStart w:name="z261" w:id="199"/>
    <w:p>
      <w:pPr>
        <w:spacing w:after="0"/>
        <w:ind w:left="0"/>
        <w:jc w:val="both"/>
      </w:pPr>
      <w:r>
        <w:rPr>
          <w:rFonts w:ascii="Times New Roman"/>
          <w:b w:val="false"/>
          <w:i w:val="false"/>
          <w:color w:val="000000"/>
          <w:sz w:val="28"/>
        </w:rPr>
        <w:t>
      Ұсынылған ақпараттың дұрыстығын және заңмен қорғалатын құпияны құрайтын электрондық жүйелердегі ақпаратты пайдалануға келісім беремін.</w:t>
      </w:r>
    </w:p>
    <w:bookmarkEnd w:id="199"/>
    <w:bookmarkStart w:name="z262" w:id="200"/>
    <w:p>
      <w:pPr>
        <w:spacing w:after="0"/>
        <w:ind w:left="0"/>
        <w:jc w:val="both"/>
      </w:pPr>
      <w:r>
        <w:rPr>
          <w:rFonts w:ascii="Times New Roman"/>
          <w:b w:val="false"/>
          <w:i w:val="false"/>
          <w:color w:val="000000"/>
          <w:sz w:val="28"/>
        </w:rPr>
        <w:t>
      Көрсетілетін қызметті алушының қолы______________</w:t>
      </w:r>
    </w:p>
    <w:bookmarkEnd w:id="200"/>
    <w:bookmarkStart w:name="z263" w:id="201"/>
    <w:p>
      <w:pPr>
        <w:spacing w:after="0"/>
        <w:ind w:left="0"/>
        <w:jc w:val="both"/>
      </w:pPr>
      <w:r>
        <w:rPr>
          <w:rFonts w:ascii="Times New Roman"/>
          <w:b w:val="false"/>
          <w:i w:val="false"/>
          <w:color w:val="000000"/>
          <w:sz w:val="28"/>
        </w:rPr>
        <w:t>
      Қолдаухат берген күні_____________________</w:t>
      </w:r>
    </w:p>
    <w:bookmarkEnd w:id="201"/>
    <w:bookmarkStart w:name="z264" w:id="202"/>
    <w:p>
      <w:pPr>
        <w:spacing w:after="0"/>
        <w:ind w:left="0"/>
        <w:jc w:val="both"/>
      </w:pPr>
      <w:r>
        <w:rPr>
          <w:rFonts w:ascii="Times New Roman"/>
          <w:b w:val="false"/>
          <w:i w:val="false"/>
          <w:color w:val="000000"/>
          <w:sz w:val="28"/>
        </w:rPr>
        <w:t>
      Мөр орны (заңды тұлғалар үшін)</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 "Азаматтарға арналған үкімет" мемлекеттік корпорациясы (бұдан әрі – Мемлекттік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келісу-хат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белгіленген жұмыс кестесіне сәйкес дүйсенбі-жұма аралығында сағат 9.00-ден 18.30-ға дейін.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"электрондық үкімет"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қызмет берушінің www.gov.kz интернет-ресурсында;</w:t>
            </w:r>
          </w:p>
          <w:p>
            <w:pPr>
              <w:spacing w:after="20"/>
              <w:ind w:left="20"/>
              <w:jc w:val="both"/>
            </w:pPr>
            <w:r>
              <w:rPr>
                <w:rFonts w:ascii="Times New Roman"/>
                <w:b w:val="false"/>
                <w:i w:val="false"/>
                <w:color w:val="000000"/>
                <w:sz w:val="20"/>
              </w:rPr>
              <w:t>
Мемлекеттік корпорацияның www.gov.kz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 не цифрлық құжаттар сервисінен электрондық құжат Қазақстан Республикасы аумағындағы шетелдік діни бірлестіктің қызметін келісу үшін қажетті құжаттардың тізбесі: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дiни бiрлестiктiң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діни бірлестік – құрылтайшының шет мемлекеттің заңнамасына сәйкес заңды тұлға болып табылатынын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діни бірлестікті құруға бастамашы азаматтартізімі;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 органы бекіткен шетелдік діни бірлестік жарғысының (ережесінің)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егер діни бірлестіктердің қызметі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адамгершілікке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6"/>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жұмыскері Бірыңғай байланыс орталығы арқылы жүгіну арқылы тұрғылықты жеріне барып жүргізеді. 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(бұдан әрі –ТАӘ)</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09" w:id="207"/>
    <w:p>
      <w:pPr>
        <w:spacing w:after="0"/>
        <w:ind w:left="0"/>
        <w:jc w:val="left"/>
      </w:pPr>
      <w:r>
        <w:rPr>
          <w:rFonts w:ascii="Times New Roman"/>
          <w:b/>
          <w:i w:val="false"/>
          <w:color w:val="000000"/>
        </w:rPr>
        <w:t xml:space="preserve"> Өтінішті қабылдаудан бас тарту туралы қолхат</w:t>
      </w:r>
    </w:p>
    <w:bookmarkEnd w:id="207"/>
    <w:bookmarkStart w:name="z310" w:id="20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№____ бөлімі ________________________________________________ (мекенжайды көрсету) </w:t>
      </w:r>
    </w:p>
    <w:bookmarkEnd w:id="208"/>
    <w:bookmarkStart w:name="z311" w:id="209"/>
    <w:p>
      <w:pPr>
        <w:spacing w:after="0"/>
        <w:ind w:left="0"/>
        <w:jc w:val="both"/>
      </w:pPr>
      <w:r>
        <w:rPr>
          <w:rFonts w:ascii="Times New Roman"/>
          <w:b w:val="false"/>
          <w:i w:val="false"/>
          <w:color w:val="000000"/>
          <w:sz w:val="28"/>
        </w:rPr>
        <w:t>
      сіздің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көрсетуге қойылатын негізгі талаптардың тізбесіне көзделген тізбеге сәйкес құжаттардың толық топтамасын ұсынбауыңызға байланысты мемлекеттік қызмет көрсетуге өтінішті/өтінішхатты қабылдаудан бас тартады, атап айтқанда:</w:t>
      </w:r>
    </w:p>
    <w:bookmarkEnd w:id="209"/>
    <w:bookmarkStart w:name="z312" w:id="210"/>
    <w:p>
      <w:pPr>
        <w:spacing w:after="0"/>
        <w:ind w:left="0"/>
        <w:jc w:val="both"/>
      </w:pPr>
      <w:r>
        <w:rPr>
          <w:rFonts w:ascii="Times New Roman"/>
          <w:b w:val="false"/>
          <w:i w:val="false"/>
          <w:color w:val="000000"/>
          <w:sz w:val="28"/>
        </w:rPr>
        <w:t>
      жоқ құжаттардың атауы:</w:t>
      </w:r>
    </w:p>
    <w:bookmarkEnd w:id="210"/>
    <w:bookmarkStart w:name="z313" w:id="211"/>
    <w:p>
      <w:pPr>
        <w:spacing w:after="0"/>
        <w:ind w:left="0"/>
        <w:jc w:val="both"/>
      </w:pPr>
      <w:r>
        <w:rPr>
          <w:rFonts w:ascii="Times New Roman"/>
          <w:b w:val="false"/>
          <w:i w:val="false"/>
          <w:color w:val="000000"/>
          <w:sz w:val="28"/>
        </w:rPr>
        <w:t>
      1. ____________________________________________________________</w:t>
      </w:r>
    </w:p>
    <w:bookmarkEnd w:id="211"/>
    <w:bookmarkStart w:name="z314" w:id="212"/>
    <w:p>
      <w:pPr>
        <w:spacing w:after="0"/>
        <w:ind w:left="0"/>
        <w:jc w:val="both"/>
      </w:pPr>
      <w:r>
        <w:rPr>
          <w:rFonts w:ascii="Times New Roman"/>
          <w:b w:val="false"/>
          <w:i w:val="false"/>
          <w:color w:val="000000"/>
          <w:sz w:val="28"/>
        </w:rPr>
        <w:t>
      2. ____________________________________________________________</w:t>
      </w:r>
    </w:p>
    <w:bookmarkEnd w:id="212"/>
    <w:bookmarkStart w:name="z315" w:id="213"/>
    <w:p>
      <w:pPr>
        <w:spacing w:after="0"/>
        <w:ind w:left="0"/>
        <w:jc w:val="both"/>
      </w:pPr>
      <w:r>
        <w:rPr>
          <w:rFonts w:ascii="Times New Roman"/>
          <w:b w:val="false"/>
          <w:i w:val="false"/>
          <w:color w:val="000000"/>
          <w:sz w:val="28"/>
        </w:rPr>
        <w:t>
      3. ____________________________________________________________</w:t>
      </w:r>
    </w:p>
    <w:bookmarkEnd w:id="213"/>
    <w:bookmarkStart w:name="z316" w:id="214"/>
    <w:p>
      <w:pPr>
        <w:spacing w:after="0"/>
        <w:ind w:left="0"/>
        <w:jc w:val="both"/>
      </w:pPr>
      <w:r>
        <w:rPr>
          <w:rFonts w:ascii="Times New Roman"/>
          <w:b w:val="false"/>
          <w:i w:val="false"/>
          <w:color w:val="000000"/>
          <w:sz w:val="28"/>
        </w:rPr>
        <w:t>
      Осы қолхат әр тарап үшін бір-бірден 2 данада жасалды.</w:t>
      </w:r>
    </w:p>
    <w:bookmarkEnd w:id="214"/>
    <w:bookmarkStart w:name="z317" w:id="215"/>
    <w:p>
      <w:pPr>
        <w:spacing w:after="0"/>
        <w:ind w:left="0"/>
        <w:jc w:val="both"/>
      </w:pPr>
      <w:r>
        <w:rPr>
          <w:rFonts w:ascii="Times New Roman"/>
          <w:b w:val="false"/>
          <w:i w:val="false"/>
          <w:color w:val="000000"/>
          <w:sz w:val="28"/>
        </w:rPr>
        <w:t xml:space="preserve">
      _______________________________________ ______________________ </w:t>
      </w:r>
    </w:p>
    <w:bookmarkEnd w:id="215"/>
    <w:bookmarkStart w:name="z318" w:id="216"/>
    <w:p>
      <w:pPr>
        <w:spacing w:after="0"/>
        <w:ind w:left="0"/>
        <w:jc w:val="both"/>
      </w:pPr>
      <w:r>
        <w:rPr>
          <w:rFonts w:ascii="Times New Roman"/>
          <w:b w:val="false"/>
          <w:i w:val="false"/>
          <w:color w:val="000000"/>
          <w:sz w:val="28"/>
        </w:rPr>
        <w:t xml:space="preserve">
      ТАӘ (ол болған жағдайда) (Мемлекеттік корпорациясының жұмыскері) (қолы) </w:t>
      </w:r>
    </w:p>
    <w:bookmarkEnd w:id="216"/>
    <w:bookmarkStart w:name="z319" w:id="217"/>
    <w:p>
      <w:pPr>
        <w:spacing w:after="0"/>
        <w:ind w:left="0"/>
        <w:jc w:val="both"/>
      </w:pPr>
      <w:r>
        <w:rPr>
          <w:rFonts w:ascii="Times New Roman"/>
          <w:b w:val="false"/>
          <w:i w:val="false"/>
          <w:color w:val="000000"/>
          <w:sz w:val="28"/>
        </w:rPr>
        <w:t xml:space="preserve">
      Алдым: ________________________________________ ___________ </w:t>
      </w:r>
    </w:p>
    <w:bookmarkEnd w:id="217"/>
    <w:bookmarkStart w:name="z320" w:id="218"/>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218"/>
    <w:bookmarkStart w:name="z321" w:id="219"/>
    <w:p>
      <w:pPr>
        <w:spacing w:after="0"/>
        <w:ind w:left="0"/>
        <w:jc w:val="both"/>
      </w:pPr>
      <w:r>
        <w:rPr>
          <w:rFonts w:ascii="Times New Roman"/>
          <w:b w:val="false"/>
          <w:i w:val="false"/>
          <w:color w:val="000000"/>
          <w:sz w:val="28"/>
        </w:rPr>
        <w:t>
      Күні: 20___ жылғы "___" 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323" w:id="220"/>
    <w:p>
      <w:pPr>
        <w:spacing w:after="0"/>
        <w:ind w:left="0"/>
        <w:jc w:val="left"/>
      </w:pPr>
      <w:r>
        <w:rPr>
          <w:rFonts w:ascii="Times New Roman"/>
          <w:b/>
          <w:i w:val="false"/>
          <w:color w:val="000000"/>
        </w:rPr>
        <w:t xml:space="preserve"> Діни бірлестіктерді құратын бастамашы-азаматтардың тізімі</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 (діни бірлестіктердің атауы)</w:t>
      </w:r>
      <w:r>
        <w:br/>
      </w: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(облыс, республикалық маңызы бар қала, астана)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азаматының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құжаты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үйдің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телефонының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325" w:id="221"/>
    <w:p>
      <w:pPr>
        <w:spacing w:after="0"/>
        <w:ind w:left="0"/>
        <w:jc w:val="left"/>
      </w:pPr>
      <w:r>
        <w:rPr>
          <w:rFonts w:ascii="Times New Roman"/>
          <w:b/>
          <w:i w:val="false"/>
          <w:color w:val="000000"/>
        </w:rPr>
        <w:t xml:space="preserve"> Қазақстан Республикасының аумағындағы шетелдік діни бірлестіктің қызметін келісу</w:t>
      </w:r>
    </w:p>
    <w:bookmarkEnd w:id="221"/>
    <w:bookmarkStart w:name="z326" w:id="222"/>
    <w:p>
      <w:pPr>
        <w:spacing w:after="0"/>
        <w:ind w:left="0"/>
        <w:jc w:val="both"/>
      </w:pPr>
      <w:r>
        <w:rPr>
          <w:rFonts w:ascii="Times New Roman"/>
          <w:b w:val="false"/>
          <w:i w:val="false"/>
          <w:color w:val="000000"/>
          <w:sz w:val="28"/>
        </w:rPr>
        <w:t>
       № _ _ _ _ _ күні                                     20___жылғы "___"___________</w:t>
      </w:r>
    </w:p>
    <w:bookmarkEnd w:id="222"/>
    <w:bookmarkStart w:name="z327" w:id="223"/>
    <w:p>
      <w:pPr>
        <w:spacing w:after="0"/>
        <w:ind w:left="0"/>
        <w:jc w:val="both"/>
      </w:pPr>
      <w:r>
        <w:rPr>
          <w:rFonts w:ascii="Times New Roman"/>
          <w:b w:val="false"/>
          <w:i w:val="false"/>
          <w:color w:val="000000"/>
          <w:sz w:val="28"/>
        </w:rPr>
        <w:t xml:space="preserve">
      ____________________________________________________________________ </w:t>
      </w:r>
    </w:p>
    <w:bookmarkEnd w:id="223"/>
    <w:bookmarkStart w:name="z328" w:id="224"/>
    <w:p>
      <w:pPr>
        <w:spacing w:after="0"/>
        <w:ind w:left="0"/>
        <w:jc w:val="both"/>
      </w:pPr>
      <w:r>
        <w:rPr>
          <w:rFonts w:ascii="Times New Roman"/>
          <w:b w:val="false"/>
          <w:i w:val="false"/>
          <w:color w:val="000000"/>
          <w:sz w:val="28"/>
        </w:rPr>
        <w:t>
      (шетелдік діни бірлестік басшысының тегі, аты, әкесінің аты</w:t>
      </w:r>
    </w:p>
    <w:bookmarkEnd w:id="224"/>
    <w:bookmarkStart w:name="z329" w:id="225"/>
    <w:p>
      <w:pPr>
        <w:spacing w:after="0"/>
        <w:ind w:left="0"/>
        <w:jc w:val="both"/>
      </w:pPr>
      <w:r>
        <w:rPr>
          <w:rFonts w:ascii="Times New Roman"/>
          <w:b w:val="false"/>
          <w:i w:val="false"/>
          <w:color w:val="000000"/>
          <w:sz w:val="28"/>
        </w:rPr>
        <w:t>
      (ол болған жағдайда))</w:t>
      </w:r>
    </w:p>
    <w:bookmarkEnd w:id="225"/>
    <w:bookmarkStart w:name="z330" w:id="226"/>
    <w:p>
      <w:pPr>
        <w:spacing w:after="0"/>
        <w:ind w:left="0"/>
        <w:jc w:val="both"/>
      </w:pPr>
      <w:r>
        <w:rPr>
          <w:rFonts w:ascii="Times New Roman"/>
          <w:b w:val="false"/>
          <w:i w:val="false"/>
          <w:color w:val="000000"/>
          <w:sz w:val="28"/>
        </w:rPr>
        <w:t xml:space="preserve">
      берілді және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w:t>
      </w:r>
    </w:p>
    <w:bookmarkEnd w:id="226"/>
    <w:bookmarkStart w:name="z331" w:id="227"/>
    <w:p>
      <w:pPr>
        <w:spacing w:after="0"/>
        <w:ind w:left="0"/>
        <w:jc w:val="both"/>
      </w:pPr>
      <w:r>
        <w:rPr>
          <w:rFonts w:ascii="Times New Roman"/>
          <w:b w:val="false"/>
          <w:i w:val="false"/>
          <w:color w:val="000000"/>
          <w:sz w:val="28"/>
        </w:rPr>
        <w:t>
      аумағында___________________________________________________________</w:t>
      </w:r>
    </w:p>
    <w:bookmarkEnd w:id="227"/>
    <w:bookmarkStart w:name="z332" w:id="228"/>
    <w:p>
      <w:pPr>
        <w:spacing w:after="0"/>
        <w:ind w:left="0"/>
        <w:jc w:val="both"/>
      </w:pPr>
      <w:r>
        <w:rPr>
          <w:rFonts w:ascii="Times New Roman"/>
          <w:b w:val="false"/>
          <w:i w:val="false"/>
          <w:color w:val="000000"/>
          <w:sz w:val="28"/>
        </w:rPr>
        <w:t>
      ______________________________________________ қызметін келіседі.</w:t>
      </w:r>
    </w:p>
    <w:bookmarkEnd w:id="228"/>
    <w:bookmarkStart w:name="z333" w:id="229"/>
    <w:p>
      <w:pPr>
        <w:spacing w:after="0"/>
        <w:ind w:left="0"/>
        <w:jc w:val="both"/>
      </w:pPr>
      <w:r>
        <w:rPr>
          <w:rFonts w:ascii="Times New Roman"/>
          <w:b w:val="false"/>
          <w:i w:val="false"/>
          <w:color w:val="000000"/>
          <w:sz w:val="28"/>
        </w:rPr>
        <w:t>
      (шетелдік діни бірлестіктің толық атауы)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 басшыларын</w:t>
            </w:r>
            <w:r>
              <w:br/>
            </w:r>
            <w:r>
              <w:rPr>
                <w:rFonts w:ascii="Times New Roman"/>
                <w:b w:val="false"/>
                <w:i w:val="false"/>
                <w:color w:val="000000"/>
                <w:sz w:val="20"/>
              </w:rPr>
              <w:t>тағайындауын келiсу"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bookmarkStart w:name="z335" w:id="230"/>
    <w:p>
      <w:pPr>
        <w:spacing w:after="0"/>
        <w:ind w:left="0"/>
        <w:jc w:val="left"/>
      </w:pPr>
      <w:r>
        <w:rPr>
          <w:rFonts w:ascii="Times New Roman"/>
          <w:b/>
          <w:i w:val="false"/>
          <w:color w:val="000000"/>
        </w:rPr>
        <w:t xml:space="preserve"> Шетелдік діни орталықтардың Қазақстан Республикасындағы діни бірлестіктер басшыларын тағайындауын келісу</w:t>
      </w:r>
    </w:p>
    <w:bookmarkEnd w:id="230"/>
    <w:bookmarkStart w:name="z336" w:id="231"/>
    <w:p>
      <w:pPr>
        <w:spacing w:after="0"/>
        <w:ind w:left="0"/>
        <w:jc w:val="both"/>
      </w:pPr>
      <w:r>
        <w:rPr>
          <w:rFonts w:ascii="Times New Roman"/>
          <w:b w:val="false"/>
          <w:i w:val="false"/>
          <w:color w:val="000000"/>
          <w:sz w:val="28"/>
        </w:rPr>
        <w:t>
       № _ _ _ _ _ күні                               20___жылғы "___" ___________</w:t>
      </w:r>
    </w:p>
    <w:bookmarkEnd w:id="231"/>
    <w:bookmarkStart w:name="z337" w:id="232"/>
    <w:p>
      <w:pPr>
        <w:spacing w:after="0"/>
        <w:ind w:left="0"/>
        <w:jc w:val="both"/>
      </w:pPr>
      <w:r>
        <w:rPr>
          <w:rFonts w:ascii="Times New Roman"/>
          <w:b w:val="false"/>
          <w:i w:val="false"/>
          <w:color w:val="000000"/>
          <w:sz w:val="28"/>
        </w:rPr>
        <w:t>
      Берілді _________________________________________________________</w:t>
      </w:r>
    </w:p>
    <w:bookmarkEnd w:id="232"/>
    <w:bookmarkStart w:name="z338" w:id="233"/>
    <w:p>
      <w:pPr>
        <w:spacing w:after="0"/>
        <w:ind w:left="0"/>
        <w:jc w:val="both"/>
      </w:pPr>
      <w:r>
        <w:rPr>
          <w:rFonts w:ascii="Times New Roman"/>
          <w:b w:val="false"/>
          <w:i w:val="false"/>
          <w:color w:val="000000"/>
          <w:sz w:val="28"/>
        </w:rPr>
        <w:t xml:space="preserve">
            (шетелдік діни орталықтың толық атауы) </w:t>
      </w:r>
    </w:p>
    <w:bookmarkEnd w:id="233"/>
    <w:bookmarkStart w:name="z339" w:id="234"/>
    <w:p>
      <w:pPr>
        <w:spacing w:after="0"/>
        <w:ind w:left="0"/>
        <w:jc w:val="both"/>
      </w:pPr>
      <w:r>
        <w:rPr>
          <w:rFonts w:ascii="Times New Roman"/>
          <w:b w:val="false"/>
          <w:i w:val="false"/>
          <w:color w:val="000000"/>
          <w:sz w:val="28"/>
        </w:rPr>
        <w:t xml:space="preserve">
       және тағайындауды келіседі ___________________________________________ </w:t>
      </w:r>
    </w:p>
    <w:bookmarkEnd w:id="234"/>
    <w:bookmarkStart w:name="z340" w:id="235"/>
    <w:p>
      <w:pPr>
        <w:spacing w:after="0"/>
        <w:ind w:left="0"/>
        <w:jc w:val="both"/>
      </w:pPr>
      <w:r>
        <w:rPr>
          <w:rFonts w:ascii="Times New Roman"/>
          <w:b w:val="false"/>
          <w:i w:val="false"/>
          <w:color w:val="000000"/>
          <w:sz w:val="28"/>
        </w:rPr>
        <w:t>
       ____________________________________________________________________</w:t>
      </w:r>
    </w:p>
    <w:bookmarkEnd w:id="235"/>
    <w:bookmarkStart w:name="z341" w:id="236"/>
    <w:p>
      <w:pPr>
        <w:spacing w:after="0"/>
        <w:ind w:left="0"/>
        <w:jc w:val="both"/>
      </w:pPr>
      <w:r>
        <w:rPr>
          <w:rFonts w:ascii="Times New Roman"/>
          <w:b w:val="false"/>
          <w:i w:val="false"/>
          <w:color w:val="000000"/>
          <w:sz w:val="28"/>
        </w:rPr>
        <w:t xml:space="preserve">
       (Қазақстан Республикасындағы діни бірлестік басшысының тегі, аты, әкесінің </w:t>
      </w:r>
    </w:p>
    <w:bookmarkEnd w:id="236"/>
    <w:bookmarkStart w:name="z342" w:id="237"/>
    <w:p>
      <w:pPr>
        <w:spacing w:after="0"/>
        <w:ind w:left="0"/>
        <w:jc w:val="both"/>
      </w:pPr>
      <w:r>
        <w:rPr>
          <w:rFonts w:ascii="Times New Roman"/>
          <w:b w:val="false"/>
          <w:i w:val="false"/>
          <w:color w:val="000000"/>
          <w:sz w:val="28"/>
        </w:rPr>
        <w:t xml:space="preserve">
       аты (ол болған жағдайда)) басшысы______________________________________ </w:t>
      </w:r>
    </w:p>
    <w:bookmarkEnd w:id="237"/>
    <w:bookmarkStart w:name="z343" w:id="238"/>
    <w:p>
      <w:pPr>
        <w:spacing w:after="0"/>
        <w:ind w:left="0"/>
        <w:jc w:val="both"/>
      </w:pPr>
      <w:r>
        <w:rPr>
          <w:rFonts w:ascii="Times New Roman"/>
          <w:b w:val="false"/>
          <w:i w:val="false"/>
          <w:color w:val="000000"/>
          <w:sz w:val="28"/>
        </w:rPr>
        <w:t xml:space="preserve">
       ____________________________________________________________________ </w:t>
      </w:r>
    </w:p>
    <w:bookmarkEnd w:id="238"/>
    <w:bookmarkStart w:name="z344" w:id="239"/>
    <w:p>
      <w:pPr>
        <w:spacing w:after="0"/>
        <w:ind w:left="0"/>
        <w:jc w:val="both"/>
      </w:pPr>
      <w:r>
        <w:rPr>
          <w:rFonts w:ascii="Times New Roman"/>
          <w:b w:val="false"/>
          <w:i w:val="false"/>
          <w:color w:val="000000"/>
          <w:sz w:val="28"/>
        </w:rPr>
        <w:t>
       (Қазақстан Республикасындағы діни бірлестіктің толық атауы)</w:t>
      </w:r>
    </w:p>
    <w:bookmarkEnd w:id="239"/>
    <w:bookmarkStart w:name="z345" w:id="240"/>
    <w:p>
      <w:pPr>
        <w:spacing w:after="0"/>
        <w:ind w:left="0"/>
        <w:jc w:val="both"/>
      </w:pPr>
      <w:r>
        <w:rPr>
          <w:rFonts w:ascii="Times New Roman"/>
          <w:b w:val="false"/>
          <w:i w:val="false"/>
          <w:color w:val="000000"/>
          <w:sz w:val="28"/>
        </w:rPr>
        <w:t>
      _________________________________________________________________</w:t>
      </w:r>
    </w:p>
    <w:bookmarkEnd w:id="240"/>
    <w:bookmarkStart w:name="z346" w:id="241"/>
    <w:p>
      <w:pPr>
        <w:spacing w:after="0"/>
        <w:ind w:left="0"/>
        <w:jc w:val="both"/>
      </w:pPr>
      <w:r>
        <w:rPr>
          <w:rFonts w:ascii="Times New Roman"/>
          <w:b w:val="false"/>
          <w:i w:val="false"/>
          <w:color w:val="000000"/>
          <w:sz w:val="28"/>
        </w:rPr>
        <w:t xml:space="preserve">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bl>
    <w:bookmarkStart w:name="z349" w:id="242"/>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w:t>
      </w:r>
    </w:p>
    <w:bookmarkEnd w:id="242"/>
    <w:bookmarkStart w:name="z350" w:id="243"/>
    <w:p>
      <w:pPr>
        <w:spacing w:after="0"/>
        <w:ind w:left="0"/>
        <w:jc w:val="left"/>
      </w:pPr>
      <w:r>
        <w:rPr>
          <w:rFonts w:ascii="Times New Roman"/>
          <w:b/>
          <w:i w:val="false"/>
          <w:color w:val="000000"/>
        </w:rPr>
        <w:t xml:space="preserve"> 1-тарау. Жалпы ережелер</w:t>
      </w:r>
    </w:p>
    <w:bookmarkEnd w:id="243"/>
    <w:bookmarkStart w:name="z351" w:id="244"/>
    <w:p>
      <w:pPr>
        <w:spacing w:after="0"/>
        <w:ind w:left="0"/>
        <w:jc w:val="both"/>
      </w:pPr>
      <w:r>
        <w:rPr>
          <w:rFonts w:ascii="Times New Roman"/>
          <w:b w:val="false"/>
          <w:i w:val="false"/>
          <w:color w:val="000000"/>
          <w:sz w:val="28"/>
        </w:rPr>
        <w:t xml:space="preserve">
      1. Осы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көрсетілетін қызмет (бұдан әрі – мемлекеттік көрсетілетін қызмет) тәртібін айқындайды.</w:t>
      </w:r>
    </w:p>
    <w:bookmarkEnd w:id="244"/>
    <w:bookmarkStart w:name="z352" w:id="245"/>
    <w:p>
      <w:pPr>
        <w:spacing w:after="0"/>
        <w:ind w:left="0"/>
        <w:jc w:val="both"/>
      </w:pPr>
      <w:r>
        <w:rPr>
          <w:rFonts w:ascii="Times New Roman"/>
          <w:b w:val="false"/>
          <w:i w:val="false"/>
          <w:color w:val="000000"/>
          <w:sz w:val="28"/>
        </w:rPr>
        <w:t xml:space="preserve">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w:t>
      </w:r>
      <w:r>
        <w:rPr>
          <w:rFonts w:ascii="Times New Roman"/>
          <w:b w:val="false"/>
          <w:i w:val="false"/>
          <w:color w:val="000000"/>
          <w:sz w:val="28"/>
        </w:rPr>
        <w:t>заңды</w:t>
      </w:r>
      <w:r>
        <w:rPr>
          <w:rFonts w:ascii="Times New Roman"/>
          <w:b w:val="false"/>
          <w:i w:val="false"/>
          <w:color w:val="000000"/>
          <w:sz w:val="28"/>
        </w:rPr>
        <w:t xml:space="preserve"> тұлғаларға (бұдан әрі – көрсетілетін қызметті алушы) осы Қағидаларға сәйкес көрсетеді.</w:t>
      </w:r>
    </w:p>
    <w:bookmarkEnd w:id="245"/>
    <w:bookmarkStart w:name="z353" w:id="246"/>
    <w:p>
      <w:pPr>
        <w:spacing w:after="0"/>
        <w:ind w:left="0"/>
        <w:jc w:val="both"/>
      </w:pPr>
      <w:r>
        <w:rPr>
          <w:rFonts w:ascii="Times New Roman"/>
          <w:b w:val="false"/>
          <w:i w:val="false"/>
          <w:color w:val="000000"/>
          <w:sz w:val="28"/>
        </w:rPr>
        <w:t>
      Осы Қағидаларда мынадай ұғымдар пайдаланылады:</w:t>
      </w:r>
    </w:p>
    <w:bookmarkEnd w:id="246"/>
    <w:bookmarkStart w:name="z354" w:id="247"/>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таратуға арналған тұрақты үй-жай (бұдан әрі – тұрақты үй-жай) – сауда жасайтын, қосалқы, әкімшілік-тұрмыстық бөлмелермен қамтамасыз етілген, сондай-ақ діни әдебиеттерді, діни мазмұндағы ақпараттық материалдарды, діни мақсаттағы заттарды қабылдау, сақтау және сатуға дайындайтын бөлмелері бар күрделі тұрақты ғимарат немесе ғибадат үйлерінен (ғимараттарынан) тыс жерде орналасқан оның бір бөлігі;</w:t>
      </w:r>
    </w:p>
    <w:bookmarkEnd w:id="247"/>
    <w:bookmarkStart w:name="z355" w:id="248"/>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248"/>
    <w:bookmarkStart w:name="z356" w:id="249"/>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249"/>
    <w:bookmarkStart w:name="z357" w:id="250"/>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250"/>
    <w:bookmarkStart w:name="z358" w:id="251"/>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251"/>
    <w:bookmarkStart w:name="z359" w:id="252"/>
    <w:p>
      <w:pPr>
        <w:spacing w:after="0"/>
        <w:ind w:left="0"/>
        <w:jc w:val="left"/>
      </w:pPr>
      <w:r>
        <w:rPr>
          <w:rFonts w:ascii="Times New Roman"/>
          <w:b/>
          <w:i w:val="false"/>
          <w:color w:val="000000"/>
        </w:rPr>
        <w:t xml:space="preserve"> 2-тарау. Мемлекеттiк қызметті көрсету тәртiбi</w:t>
      </w:r>
    </w:p>
    <w:bookmarkEnd w:id="252"/>
    <w:bookmarkStart w:name="z360" w:id="25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құжаттарды қоса тіркеп, қызмет берушінің кеңсесіне не "Азаматтарға арналған үкімет" мемлекеттік корпорациясы" коммерциялық емес акционерлік қоғамы (бұдан әрі – Мемлекеттік корпорация), "электрондық үкімет" веб-порталы, "Е-лицензиялау" мемлекеттік деректер базасы (бұдан әрі – Портал) арқылы жүгінеді.</w:t>
      </w:r>
    </w:p>
    <w:bookmarkEnd w:id="253"/>
    <w:bookmarkStart w:name="z361" w:id="254"/>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bookmarkEnd w:id="254"/>
    <w:bookmarkStart w:name="z362" w:id="255"/>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End w:id="255"/>
    <w:bookmarkStart w:name="z363" w:id="256"/>
    <w:p>
      <w:pPr>
        <w:spacing w:after="0"/>
        <w:ind w:left="0"/>
        <w:jc w:val="both"/>
      </w:pPr>
      <w:r>
        <w:rPr>
          <w:rFonts w:ascii="Times New Roman"/>
          <w:b w:val="false"/>
          <w:i w:val="false"/>
          <w:color w:val="000000"/>
          <w:sz w:val="28"/>
        </w:rPr>
        <w:t xml:space="preserve">
      5.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56"/>
    <w:bookmarkStart w:name="z364" w:id="25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257"/>
    <w:bookmarkStart w:name="z365" w:id="258"/>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bookmarkEnd w:id="258"/>
    <w:bookmarkStart w:name="z366" w:id="259"/>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259"/>
    <w:bookmarkStart w:name="z367" w:id="260"/>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60"/>
    <w:bookmarkStart w:name="z368" w:id="261"/>
    <w:p>
      <w:pPr>
        <w:spacing w:after="0"/>
        <w:ind w:left="0"/>
        <w:jc w:val="both"/>
      </w:pPr>
      <w:r>
        <w:rPr>
          <w:rFonts w:ascii="Times New Roman"/>
          <w:b w:val="false"/>
          <w:i w:val="false"/>
          <w:color w:val="000000"/>
          <w:sz w:val="28"/>
        </w:rPr>
        <w:t>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көрсетілетін қызметті беруші кеңсесінің құжаттар топтамасын қабылдап алғанын растау болып табылады.</w:t>
      </w:r>
    </w:p>
    <w:bookmarkEnd w:id="261"/>
    <w:bookmarkStart w:name="z369" w:id="262"/>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bookmarkEnd w:id="262"/>
    <w:bookmarkStart w:name="z370" w:id="263"/>
    <w:p>
      <w:pPr>
        <w:spacing w:after="0"/>
        <w:ind w:left="0"/>
        <w:jc w:val="both"/>
      </w:pPr>
      <w:r>
        <w:rPr>
          <w:rFonts w:ascii="Times New Roman"/>
          <w:b w:val="false"/>
          <w:i w:val="false"/>
          <w:color w:val="000000"/>
          <w:sz w:val="28"/>
        </w:rPr>
        <w:t>
      Құжаттарды Портал арқылы ұсынған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263"/>
    <w:bookmarkStart w:name="z371" w:id="264"/>
    <w:p>
      <w:pPr>
        <w:spacing w:after="0"/>
        <w:ind w:left="0"/>
        <w:jc w:val="both"/>
      </w:pPr>
      <w:r>
        <w:rPr>
          <w:rFonts w:ascii="Times New Roman"/>
          <w:b w:val="false"/>
          <w:i w:val="false"/>
          <w:color w:val="000000"/>
          <w:sz w:val="28"/>
        </w:rPr>
        <w:t>
      Порталға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дайындайды.</w:t>
      </w:r>
    </w:p>
    <w:bookmarkEnd w:id="264"/>
    <w:bookmarkStart w:name="z372" w:id="265"/>
    <w:p>
      <w:pPr>
        <w:spacing w:after="0"/>
        <w:ind w:left="0"/>
        <w:jc w:val="both"/>
      </w:pPr>
      <w:r>
        <w:rPr>
          <w:rFonts w:ascii="Times New Roman"/>
          <w:b w:val="false"/>
          <w:i w:val="false"/>
          <w:color w:val="000000"/>
          <w:sz w:val="28"/>
        </w:rPr>
        <w:t>
      6.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65"/>
    <w:bookmarkStart w:name="z373" w:id="266"/>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266"/>
    <w:bookmarkStart w:name="z374" w:id="267"/>
    <w:p>
      <w:pPr>
        <w:spacing w:after="0"/>
        <w:ind w:left="0"/>
        <w:jc w:val="both"/>
      </w:pPr>
      <w:r>
        <w:rPr>
          <w:rFonts w:ascii="Times New Roman"/>
          <w:b w:val="false"/>
          <w:i w:val="false"/>
          <w:color w:val="000000"/>
          <w:sz w:val="28"/>
        </w:rPr>
        <w:t>
      Жауапты орындаушы 3 (үш) жұмыс күні ішінде көрсетілетін қызметті берушінің құрылымдық бөлімшелерімен діни әдебиетті және діни мазмұндағы өзге де ақпараттық материалдарды, діни мақсаттағы заттарды тарату үшін арнайы тұрақты үй-жайлардың орналастын жерін келісу хатының жобасын келіседі, қажет болған жағдайда мемлекеттік органдарға сұрау салуларды жібереді.</w:t>
      </w:r>
    </w:p>
    <w:bookmarkEnd w:id="267"/>
    <w:bookmarkStart w:name="z375" w:id="268"/>
    <w:p>
      <w:pPr>
        <w:spacing w:after="0"/>
        <w:ind w:left="0"/>
        <w:jc w:val="both"/>
      </w:pPr>
      <w:r>
        <w:rPr>
          <w:rFonts w:ascii="Times New Roman"/>
          <w:b w:val="false"/>
          <w:i w:val="false"/>
          <w:color w:val="000000"/>
          <w:sz w:val="28"/>
        </w:rPr>
        <w:t>
      Жауапты орындаушы 5 (бес) жұмыс күні ішінде қағаз тасығышта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әзірлейді.</w:t>
      </w:r>
    </w:p>
    <w:bookmarkEnd w:id="268"/>
    <w:bookmarkStart w:name="z376" w:id="269"/>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269"/>
    <w:bookmarkStart w:name="z377" w:id="270"/>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bookmarkEnd w:id="270"/>
    <w:bookmarkStart w:name="z378" w:id="271"/>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271"/>
    <w:bookmarkStart w:name="z379" w:id="272"/>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272"/>
    <w:bookmarkStart w:name="z380" w:id="273"/>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не көрсетілетін қызметті алушыға не Мемлекеттік корпорацияға жіберілетін мемлекеттік қызметті көрсетуден уәжді бас тартуды береді.</w:t>
      </w:r>
    </w:p>
    <w:bookmarkEnd w:id="273"/>
    <w:bookmarkStart w:name="z381" w:id="274"/>
    <w:p>
      <w:pPr>
        <w:spacing w:after="0"/>
        <w:ind w:left="0"/>
        <w:jc w:val="both"/>
      </w:pPr>
      <w:r>
        <w:rPr>
          <w:rFonts w:ascii="Times New Roman"/>
          <w:b w:val="false"/>
          <w:i w:val="false"/>
          <w:color w:val="000000"/>
          <w:sz w:val="28"/>
        </w:rPr>
        <w:t>
      Порталда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274"/>
    <w:bookmarkStart w:name="z382" w:id="27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жүгінгенде, көрсетілетін қызметті берушінің уәкілетті адамының мөрімен және қолымен расталған шешімнің көшірмесі беріледі.</w:t>
      </w:r>
    </w:p>
    <w:bookmarkEnd w:id="275"/>
    <w:bookmarkStart w:name="z383" w:id="27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76"/>
    <w:bookmarkStart w:name="z384" w:id="277"/>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277"/>
    <w:bookmarkStart w:name="z385" w:id="27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78"/>
    <w:bookmarkStart w:name="z386" w:id="27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79"/>
    <w:bookmarkStart w:name="z387" w:id="28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80"/>
    <w:bookmarkStart w:name="z388" w:id="28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81"/>
    <w:bookmarkStart w:name="z389" w:id="28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282"/>
    <w:bookmarkStart w:name="z390" w:id="283"/>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 xml:space="preserve"> 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мекенжайы телефоны мен жеке</w:t>
            </w:r>
            <w:r>
              <w:br/>
            </w:r>
            <w:r>
              <w:rPr>
                <w:rFonts w:ascii="Times New Roman"/>
                <w:b w:val="false"/>
                <w:i w:val="false"/>
                <w:color w:val="000000"/>
                <w:sz w:val="20"/>
              </w:rPr>
              <w:t>сәйкестендiру нөмiрi және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w:t>
            </w:r>
            <w:r>
              <w:br/>
            </w:r>
            <w:r>
              <w:rPr>
                <w:rFonts w:ascii="Times New Roman"/>
                <w:b w:val="false"/>
                <w:i w:val="false"/>
                <w:color w:val="000000"/>
                <w:sz w:val="20"/>
              </w:rPr>
              <w:t>бизнес-сәйкестендiру нөмiрi)</w:t>
            </w:r>
          </w:p>
        </w:tc>
      </w:tr>
    </w:tbl>
    <w:bookmarkStart w:name="z392" w:id="284"/>
    <w:p>
      <w:pPr>
        <w:spacing w:after="0"/>
        <w:ind w:left="0"/>
        <w:jc w:val="left"/>
      </w:pPr>
      <w:r>
        <w:rPr>
          <w:rFonts w:ascii="Times New Roman"/>
          <w:b/>
          <w:i w:val="false"/>
          <w:color w:val="000000"/>
        </w:rPr>
        <w:t xml:space="preserve"> Өтініш</w:t>
      </w:r>
    </w:p>
    <w:bookmarkEnd w:id="284"/>
    <w:bookmarkStart w:name="z393" w:id="285"/>
    <w:p>
      <w:pPr>
        <w:spacing w:after="0"/>
        <w:ind w:left="0"/>
        <w:jc w:val="both"/>
      </w:pPr>
      <w:r>
        <w:rPr>
          <w:rFonts w:ascii="Times New Roman"/>
          <w:b w:val="false"/>
          <w:i w:val="false"/>
          <w:color w:val="000000"/>
          <w:sz w:val="28"/>
        </w:rPr>
        <w:t>
       Сізден _________________________________________________________</w:t>
      </w:r>
    </w:p>
    <w:bookmarkEnd w:id="285"/>
    <w:bookmarkStart w:name="z394"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95" w:id="287"/>
    <w:p>
      <w:pPr>
        <w:spacing w:after="0"/>
        <w:ind w:left="0"/>
        <w:jc w:val="both"/>
      </w:pPr>
      <w:r>
        <w:rPr>
          <w:rFonts w:ascii="Times New Roman"/>
          <w:b w:val="false"/>
          <w:i w:val="false"/>
          <w:color w:val="000000"/>
          <w:sz w:val="28"/>
        </w:rPr>
        <w:t>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келісуіңізді сұраймын.</w:t>
      </w:r>
    </w:p>
    <w:bookmarkEnd w:id="287"/>
    <w:bookmarkStart w:name="z396" w:id="288"/>
    <w:p>
      <w:pPr>
        <w:spacing w:after="0"/>
        <w:ind w:left="0"/>
        <w:jc w:val="both"/>
      </w:pPr>
      <w:r>
        <w:rPr>
          <w:rFonts w:ascii="Times New Roman"/>
          <w:b w:val="false"/>
          <w:i w:val="false"/>
          <w:color w:val="000000"/>
          <w:sz w:val="28"/>
        </w:rPr>
        <w:t>
      Қоса берілген құжаттардың тізбесі:</w:t>
      </w:r>
    </w:p>
    <w:bookmarkEnd w:id="288"/>
    <w:bookmarkStart w:name="z397" w:id="289"/>
    <w:p>
      <w:pPr>
        <w:spacing w:after="0"/>
        <w:ind w:left="0"/>
        <w:jc w:val="both"/>
      </w:pPr>
      <w:r>
        <w:rPr>
          <w:rFonts w:ascii="Times New Roman"/>
          <w:b w:val="false"/>
          <w:i w:val="false"/>
          <w:color w:val="000000"/>
          <w:sz w:val="28"/>
        </w:rPr>
        <w:t>
      1. _____________________________________________________________</w:t>
      </w:r>
    </w:p>
    <w:bookmarkEnd w:id="289"/>
    <w:bookmarkStart w:name="z398" w:id="290"/>
    <w:p>
      <w:pPr>
        <w:spacing w:after="0"/>
        <w:ind w:left="0"/>
        <w:jc w:val="both"/>
      </w:pPr>
      <w:r>
        <w:rPr>
          <w:rFonts w:ascii="Times New Roman"/>
          <w:b w:val="false"/>
          <w:i w:val="false"/>
          <w:color w:val="000000"/>
          <w:sz w:val="28"/>
        </w:rPr>
        <w:t>
      2. _____________________________________________________________</w:t>
      </w:r>
    </w:p>
    <w:bookmarkEnd w:id="290"/>
    <w:bookmarkStart w:name="z399" w:id="291"/>
    <w:p>
      <w:pPr>
        <w:spacing w:after="0"/>
        <w:ind w:left="0"/>
        <w:jc w:val="both"/>
      </w:pPr>
      <w:r>
        <w:rPr>
          <w:rFonts w:ascii="Times New Roman"/>
          <w:b w:val="false"/>
          <w:i w:val="false"/>
          <w:color w:val="000000"/>
          <w:sz w:val="28"/>
        </w:rPr>
        <w:t>
      3. _____________________________________________________________</w:t>
      </w:r>
    </w:p>
    <w:bookmarkEnd w:id="291"/>
    <w:bookmarkStart w:name="z400" w:id="292"/>
    <w:p>
      <w:pPr>
        <w:spacing w:after="0"/>
        <w:ind w:left="0"/>
        <w:jc w:val="both"/>
      </w:pPr>
      <w:r>
        <w:rPr>
          <w:rFonts w:ascii="Times New Roman"/>
          <w:b w:val="false"/>
          <w:i w:val="false"/>
          <w:color w:val="000000"/>
          <w:sz w:val="28"/>
        </w:rPr>
        <w:t>
      4. _____________________________________________________________</w:t>
      </w:r>
    </w:p>
    <w:bookmarkEnd w:id="292"/>
    <w:bookmarkStart w:name="z401" w:id="293"/>
    <w:p>
      <w:pPr>
        <w:spacing w:after="0"/>
        <w:ind w:left="0"/>
        <w:jc w:val="both"/>
      </w:pPr>
      <w:r>
        <w:rPr>
          <w:rFonts w:ascii="Times New Roman"/>
          <w:b w:val="false"/>
          <w:i w:val="false"/>
          <w:color w:val="000000"/>
          <w:sz w:val="28"/>
        </w:rPr>
        <w:t>
      Ұсынылған ақпараттың дұрыстығын растай отырып элетрондық жүйелерде қамтылған заңмен қорғалатын құпияны құрайтын мәліметтерді пайдалануға келісім беремін.</w:t>
      </w:r>
    </w:p>
    <w:bookmarkEnd w:id="293"/>
    <w:bookmarkStart w:name="z402" w:id="294"/>
    <w:p>
      <w:pPr>
        <w:spacing w:after="0"/>
        <w:ind w:left="0"/>
        <w:jc w:val="both"/>
      </w:pPr>
      <w:r>
        <w:rPr>
          <w:rFonts w:ascii="Times New Roman"/>
          <w:b w:val="false"/>
          <w:i w:val="false"/>
          <w:color w:val="000000"/>
          <w:sz w:val="28"/>
        </w:rPr>
        <w:t>
      Қолы_____</w:t>
      </w:r>
    </w:p>
    <w:bookmarkEnd w:id="294"/>
    <w:bookmarkStart w:name="z403" w:id="295"/>
    <w:p>
      <w:pPr>
        <w:spacing w:after="0"/>
        <w:ind w:left="0"/>
        <w:jc w:val="both"/>
      </w:pPr>
      <w:r>
        <w:rPr>
          <w:rFonts w:ascii="Times New Roman"/>
          <w:b w:val="false"/>
          <w:i w:val="false"/>
          <w:color w:val="000000"/>
          <w:sz w:val="28"/>
        </w:rPr>
        <w:t>
      Өтініш берген күні________</w:t>
      </w:r>
    </w:p>
    <w:bookmarkEnd w:id="295"/>
    <w:bookmarkStart w:name="z404" w:id="296"/>
    <w:p>
      <w:pPr>
        <w:spacing w:after="0"/>
        <w:ind w:left="0"/>
        <w:jc w:val="both"/>
      </w:pPr>
      <w:r>
        <w:rPr>
          <w:rFonts w:ascii="Times New Roman"/>
          <w:b w:val="false"/>
          <w:i w:val="false"/>
          <w:color w:val="000000"/>
          <w:sz w:val="28"/>
        </w:rPr>
        <w:t>
      Мөр орны (заңды тұлғалар үшін)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(бұдан әрі – Мемлекеттік корпорация),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хаты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түскі үзіліспен сағат 09.00-ден 17.00-ғе дейін.</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көрсетілетін жердің мекенжайлары мынадай интернет-ресурстарында орналастырылған: көрсетілетін қызметті беруші: www.gov.kz; Мемлекеттік корпорация: www.gov.kz; www.elicense.kz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8"/>
          <w:p>
            <w:pPr>
              <w:spacing w:after="20"/>
              <w:ind w:left="20"/>
              <w:jc w:val="both"/>
            </w:pPr>
            <w:r>
              <w:rPr>
                <w:rFonts w:ascii="Times New Roman"/>
                <w:b w:val="false"/>
                <w:i w:val="false"/>
                <w:color w:val="000000"/>
                <w:sz w:val="20"/>
              </w:rPr>
              <w:t xml:space="preserve">
Мемлекеттік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Мемлекеттік корпорация көрсетілетін қызметті берушіге және Мемлекеттік корпорацияға (жеке басын сәйкестендіру үшін жеке басын куәландыратын құжатты көрсеткен кезде) жүгінген кезде:</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 Осы тармақтың 2) және 3) тармақшаларында көзделген құжаттар өтініш берілгенге дейін кемінде үш ай бұрын көрсетілген күнмен ұсынылады.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мөртабаны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басын куәландыратын құжаттар туралы, заңды тұлғаны мемлекеттік тіркеу (қайта тіркеу) туралы мәліметтерді көрсетілген қызметті беруші/ Мемлекеттік корпорация қызметкері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анықтама-негіздеменің электрондық көшірмесі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 діни мазмұндағы өзге де ақпараттық материалдарды тарату үшін пайдалануға келісуі туралы хатының электрондық көшірмесі (үй-жай жалға алынған жағдайда) ұсынылады.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0"/>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 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29" w:id="301"/>
    <w:p>
      <w:pPr>
        <w:spacing w:after="0"/>
        <w:ind w:left="0"/>
        <w:jc w:val="left"/>
      </w:pPr>
      <w:r>
        <w:rPr>
          <w:rFonts w:ascii="Times New Roman"/>
          <w:b/>
          <w:i w:val="false"/>
          <w:color w:val="000000"/>
        </w:rPr>
        <w:t xml:space="preserve"> Өтінішті қабылдаудан бас тарту туралы қолхат</w:t>
      </w:r>
    </w:p>
    <w:bookmarkEnd w:id="301"/>
    <w:bookmarkStart w:name="z430" w:id="30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 ________________________ бөлімі (мекенжайды көрсету) сіздің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көрсетуге қойылатын негізгі талаптардың тізбесіне сәйкес құжаттардың толық топтамасын ұсынбауыңызға байланысты өтінішті қабылдаудан бас тартады, атап айтқанда:</w:t>
      </w:r>
    </w:p>
    <w:bookmarkEnd w:id="302"/>
    <w:bookmarkStart w:name="z431" w:id="303"/>
    <w:p>
      <w:pPr>
        <w:spacing w:after="0"/>
        <w:ind w:left="0"/>
        <w:jc w:val="both"/>
      </w:pPr>
      <w:r>
        <w:rPr>
          <w:rFonts w:ascii="Times New Roman"/>
          <w:b w:val="false"/>
          <w:i w:val="false"/>
          <w:color w:val="000000"/>
          <w:sz w:val="28"/>
        </w:rPr>
        <w:t>
      жоқ құжаттардың атауы:</w:t>
      </w:r>
    </w:p>
    <w:bookmarkEnd w:id="303"/>
    <w:bookmarkStart w:name="z432" w:id="304"/>
    <w:p>
      <w:pPr>
        <w:spacing w:after="0"/>
        <w:ind w:left="0"/>
        <w:jc w:val="both"/>
      </w:pPr>
      <w:r>
        <w:rPr>
          <w:rFonts w:ascii="Times New Roman"/>
          <w:b w:val="false"/>
          <w:i w:val="false"/>
          <w:color w:val="000000"/>
          <w:sz w:val="28"/>
        </w:rPr>
        <w:t>
      1. ____________________________________________________________</w:t>
      </w:r>
    </w:p>
    <w:bookmarkEnd w:id="304"/>
    <w:bookmarkStart w:name="z433" w:id="305"/>
    <w:p>
      <w:pPr>
        <w:spacing w:after="0"/>
        <w:ind w:left="0"/>
        <w:jc w:val="both"/>
      </w:pPr>
      <w:r>
        <w:rPr>
          <w:rFonts w:ascii="Times New Roman"/>
          <w:b w:val="false"/>
          <w:i w:val="false"/>
          <w:color w:val="000000"/>
          <w:sz w:val="28"/>
        </w:rPr>
        <w:t>
      2. ____________________________________________________________</w:t>
      </w:r>
    </w:p>
    <w:bookmarkEnd w:id="305"/>
    <w:bookmarkStart w:name="z434" w:id="306"/>
    <w:p>
      <w:pPr>
        <w:spacing w:after="0"/>
        <w:ind w:left="0"/>
        <w:jc w:val="both"/>
      </w:pPr>
      <w:r>
        <w:rPr>
          <w:rFonts w:ascii="Times New Roman"/>
          <w:b w:val="false"/>
          <w:i w:val="false"/>
          <w:color w:val="000000"/>
          <w:sz w:val="28"/>
        </w:rPr>
        <w:t>
      3. ____________________________________________________________</w:t>
      </w:r>
    </w:p>
    <w:bookmarkEnd w:id="306"/>
    <w:bookmarkStart w:name="z435" w:id="307"/>
    <w:p>
      <w:pPr>
        <w:spacing w:after="0"/>
        <w:ind w:left="0"/>
        <w:jc w:val="both"/>
      </w:pPr>
      <w:r>
        <w:rPr>
          <w:rFonts w:ascii="Times New Roman"/>
          <w:b w:val="false"/>
          <w:i w:val="false"/>
          <w:color w:val="000000"/>
          <w:sz w:val="28"/>
        </w:rPr>
        <w:t>
      Осы қолхат әр тарап үшін бір-бірден 2 данада жасалды.</w:t>
      </w:r>
    </w:p>
    <w:bookmarkEnd w:id="307"/>
    <w:bookmarkStart w:name="z436" w:id="308"/>
    <w:p>
      <w:pPr>
        <w:spacing w:after="0"/>
        <w:ind w:left="0"/>
        <w:jc w:val="both"/>
      </w:pPr>
      <w:r>
        <w:rPr>
          <w:rFonts w:ascii="Times New Roman"/>
          <w:b w:val="false"/>
          <w:i w:val="false"/>
          <w:color w:val="000000"/>
          <w:sz w:val="28"/>
        </w:rPr>
        <w:t>
      ___________________________________________ _____________</w:t>
      </w:r>
    </w:p>
    <w:bookmarkEnd w:id="308"/>
    <w:bookmarkStart w:name="z437" w:id="309"/>
    <w:p>
      <w:pPr>
        <w:spacing w:after="0"/>
        <w:ind w:left="0"/>
        <w:jc w:val="both"/>
      </w:pPr>
      <w:r>
        <w:rPr>
          <w:rFonts w:ascii="Times New Roman"/>
          <w:b w:val="false"/>
          <w:i w:val="false"/>
          <w:color w:val="000000"/>
          <w:sz w:val="28"/>
        </w:rPr>
        <w:t>
       ТАӘ (ол болған жағдайда) (қолы)</w:t>
      </w:r>
    </w:p>
    <w:bookmarkEnd w:id="309"/>
    <w:bookmarkStart w:name="z438" w:id="310"/>
    <w:p>
      <w:pPr>
        <w:spacing w:after="0"/>
        <w:ind w:left="0"/>
        <w:jc w:val="both"/>
      </w:pPr>
      <w:r>
        <w:rPr>
          <w:rFonts w:ascii="Times New Roman"/>
          <w:b w:val="false"/>
          <w:i w:val="false"/>
          <w:color w:val="000000"/>
          <w:sz w:val="28"/>
        </w:rPr>
        <w:t xml:space="preserve">
      (Мемлекеттік корпорациясының жұмыскері) </w:t>
      </w:r>
    </w:p>
    <w:bookmarkEnd w:id="310"/>
    <w:bookmarkStart w:name="z439" w:id="311"/>
    <w:p>
      <w:pPr>
        <w:spacing w:after="0"/>
        <w:ind w:left="0"/>
        <w:jc w:val="both"/>
      </w:pPr>
      <w:r>
        <w:rPr>
          <w:rFonts w:ascii="Times New Roman"/>
          <w:b w:val="false"/>
          <w:i w:val="false"/>
          <w:color w:val="000000"/>
          <w:sz w:val="28"/>
        </w:rPr>
        <w:t>
      Алдым: ________________________________________________ ____</w:t>
      </w:r>
    </w:p>
    <w:bookmarkEnd w:id="311"/>
    <w:bookmarkStart w:name="z440" w:id="312"/>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312"/>
    <w:bookmarkStart w:name="z441" w:id="313"/>
    <w:p>
      <w:pPr>
        <w:spacing w:after="0"/>
        <w:ind w:left="0"/>
        <w:jc w:val="both"/>
      </w:pPr>
      <w:r>
        <w:rPr>
          <w:rFonts w:ascii="Times New Roman"/>
          <w:b w:val="false"/>
          <w:i w:val="false"/>
          <w:color w:val="000000"/>
          <w:sz w:val="28"/>
        </w:rPr>
        <w:t>
      Күні: 20____ жылғы "__"_________</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4-қосымша</w:t>
            </w:r>
          </w:p>
        </w:tc>
      </w:tr>
    </w:tbl>
    <w:bookmarkStart w:name="z443" w:id="314"/>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 қағидалары</w:t>
      </w:r>
    </w:p>
    <w:bookmarkEnd w:id="314"/>
    <w:bookmarkStart w:name="z444" w:id="315"/>
    <w:p>
      <w:pPr>
        <w:spacing w:after="0"/>
        <w:ind w:left="0"/>
        <w:jc w:val="left"/>
      </w:pPr>
      <w:r>
        <w:rPr>
          <w:rFonts w:ascii="Times New Roman"/>
          <w:b/>
          <w:i w:val="false"/>
          <w:color w:val="000000"/>
        </w:rPr>
        <w:t xml:space="preserve"> 1-тарау. Жалпы ережелер</w:t>
      </w:r>
    </w:p>
    <w:bookmarkEnd w:id="315"/>
    <w:bookmarkStart w:name="z445" w:id="316"/>
    <w:p>
      <w:pPr>
        <w:spacing w:after="0"/>
        <w:ind w:left="0"/>
        <w:jc w:val="both"/>
      </w:pPr>
      <w:r>
        <w:rPr>
          <w:rFonts w:ascii="Times New Roman"/>
          <w:b w:val="false"/>
          <w:i w:val="false"/>
          <w:color w:val="000000"/>
          <w:sz w:val="28"/>
        </w:rPr>
        <w:t xml:space="preserve">
      1. Осы "Ғибадат үйлерін (ғимараттарын) салу, олардың орналасатын жерін айқындау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"Ғибадат үйлерін (ғимараттарын) салу, олардың орналасатын жерін айқындау туралы шешім беру" мемлекеттік қызмет көрсету (бұдан әр –мемлекеттік көрсетілетін қызмет) тәртібін айқындайды тәртібін айқындайды.</w:t>
      </w:r>
    </w:p>
    <w:bookmarkEnd w:id="316"/>
    <w:bookmarkStart w:name="z446" w:id="317"/>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17"/>
    <w:bookmarkStart w:name="z447" w:id="318"/>
    <w:p>
      <w:pPr>
        <w:spacing w:after="0"/>
        <w:ind w:left="0"/>
        <w:jc w:val="both"/>
      </w:pPr>
      <w:r>
        <w:rPr>
          <w:rFonts w:ascii="Times New Roman"/>
          <w:b w:val="false"/>
          <w:i w:val="false"/>
          <w:color w:val="000000"/>
          <w:sz w:val="28"/>
        </w:rPr>
        <w:t>
      Осы Қағидаларда мынадай ұғымдар пайдаланылады:</w:t>
      </w:r>
    </w:p>
    <w:bookmarkEnd w:id="318"/>
    <w:bookmarkStart w:name="z448" w:id="319"/>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319"/>
    <w:bookmarkStart w:name="z449" w:id="320"/>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320"/>
    <w:bookmarkStart w:name="z450" w:id="321"/>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321"/>
    <w:bookmarkStart w:name="z451" w:id="322"/>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322"/>
    <w:bookmarkStart w:name="z452" w:id="323"/>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323"/>
    <w:bookmarkStart w:name="z453" w:id="324"/>
    <w:p>
      <w:pPr>
        <w:spacing w:after="0"/>
        <w:ind w:left="0"/>
        <w:jc w:val="left"/>
      </w:pPr>
      <w:r>
        <w:rPr>
          <w:rFonts w:ascii="Times New Roman"/>
          <w:b/>
          <w:i w:val="false"/>
          <w:color w:val="000000"/>
        </w:rPr>
        <w:t xml:space="preserve"> 2-тарау. Мемлекеттiк қызметті көрсету тәртiбi</w:t>
      </w:r>
    </w:p>
    <w:bookmarkEnd w:id="324"/>
    <w:bookmarkStart w:name="z454" w:id="32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сәйкес құжаттармен қоса "электрондық үкіметтің" веб-порталы, "Е-лицензиялау" мемлекеттік деректер базасы (бұдан әрі – Портал) арқылы жүгінеді.</w:t>
      </w:r>
    </w:p>
    <w:bookmarkEnd w:id="325"/>
    <w:bookmarkStart w:name="z455" w:id="326"/>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326"/>
    <w:bookmarkStart w:name="z456" w:id="327"/>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End w:id="327"/>
    <w:bookmarkStart w:name="z457" w:id="328"/>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28"/>
    <w:bookmarkStart w:name="z458" w:id="329"/>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329"/>
    <w:bookmarkStart w:name="z459" w:id="330"/>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End w:id="330"/>
    <w:bookmarkStart w:name="z460" w:id="331"/>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331"/>
    <w:bookmarkStart w:name="z461" w:id="332"/>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332"/>
    <w:bookmarkStart w:name="z462" w:id="333"/>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ғибадат үйлерін (ғимараттарын) салу және олардың орналасатын жерін айқындау туралы шешімнің жобасын келіседі.</w:t>
      </w:r>
    </w:p>
    <w:bookmarkEnd w:id="333"/>
    <w:bookmarkStart w:name="z463" w:id="334"/>
    <w:p>
      <w:pPr>
        <w:spacing w:after="0"/>
        <w:ind w:left="0"/>
        <w:jc w:val="both"/>
      </w:pPr>
      <w:r>
        <w:rPr>
          <w:rFonts w:ascii="Times New Roman"/>
          <w:b w:val="false"/>
          <w:i w:val="false"/>
          <w:color w:val="000000"/>
          <w:sz w:val="28"/>
        </w:rPr>
        <w:t>
      Жауапты орындаушы 4 (төрт) жұмыс күні ішінде ғибадат үйлерін (ғимараттарын) салу және олардың орналасатын жерін айқындау туралы шешімді әзірлейді.</w:t>
      </w:r>
    </w:p>
    <w:bookmarkEnd w:id="334"/>
    <w:bookmarkStart w:name="z464" w:id="335"/>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335"/>
    <w:bookmarkStart w:name="z465" w:id="336"/>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шешімді қоса бере отырып, оған қол қойылғанға дейін 3 (үш) жұмыс күні бұрын хабарлама жіберіледі.</w:t>
      </w:r>
    </w:p>
    <w:bookmarkEnd w:id="336"/>
    <w:bookmarkStart w:name="z466" w:id="337"/>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337"/>
    <w:bookmarkStart w:name="z467" w:id="338"/>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338"/>
    <w:bookmarkStart w:name="z468" w:id="339"/>
    <w:p>
      <w:pPr>
        <w:spacing w:after="0"/>
        <w:ind w:left="0"/>
        <w:jc w:val="both"/>
      </w:pPr>
      <w:r>
        <w:rPr>
          <w:rFonts w:ascii="Times New Roman"/>
          <w:b w:val="false"/>
          <w:i w:val="false"/>
          <w:color w:val="000000"/>
          <w:sz w:val="28"/>
        </w:rPr>
        <w:t>
      Қызмет алушыдан қарсылық түскенде, оны қарау нәтижесі бойынша көрсетілетін қызметті беруші ғибадат үйлерін (ғимараттарын) салу және олардың орналасатын жерін айқындау туралы шешімді не көрсетілетін қызметті алушыға жіберілетін мемлекеттік қызметті көрсетуден уәжді бас тартуды береді.</w:t>
      </w:r>
    </w:p>
    <w:bookmarkEnd w:id="339"/>
    <w:bookmarkStart w:name="z469" w:id="340"/>
    <w:p>
      <w:pPr>
        <w:spacing w:after="0"/>
        <w:ind w:left="0"/>
        <w:jc w:val="both"/>
      </w:pPr>
      <w:r>
        <w:rPr>
          <w:rFonts w:ascii="Times New Roman"/>
          <w:b w:val="false"/>
          <w:i w:val="false"/>
          <w:color w:val="000000"/>
          <w:sz w:val="28"/>
        </w:rPr>
        <w:t>
      Порталда мемлекеттік қызметті көрсету нәтижесі – ғибадат үйлерін (ғимараттарын) салу, олардың орналасқан жерін айқындау туралы шешімнің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340"/>
    <w:bookmarkStart w:name="z470" w:id="34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341"/>
    <w:bookmarkStart w:name="z471" w:id="342"/>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42"/>
    <w:bookmarkStart w:name="z472" w:id="34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43"/>
    <w:bookmarkStart w:name="z473" w:id="34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 xml:space="preserve">2-тармағына </w:t>
      </w:r>
      <w:r>
        <w:rPr>
          <w:rFonts w:ascii="Times New Roman"/>
          <w:b w:val="false"/>
          <w:i w:val="false"/>
          <w:color w:val="000000"/>
          <w:sz w:val="28"/>
        </w:rPr>
        <w:t>сәйкес тіркелген күнінен бастап 5 (бес) жұмыс күні ішінде қаралуға жатады.</w:t>
      </w:r>
    </w:p>
    <w:bookmarkEnd w:id="344"/>
    <w:bookmarkStart w:name="z474" w:id="34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45"/>
    <w:bookmarkStart w:name="z475" w:id="34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46"/>
    <w:bookmarkStart w:name="z476" w:id="347"/>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347"/>
    <w:bookmarkStart w:name="z477" w:id="348"/>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және (немесе) 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бизнес</w:t>
            </w:r>
            <w:r>
              <w:br/>
            </w:r>
            <w:r>
              <w:rPr>
                <w:rFonts w:ascii="Times New Roman"/>
                <w:b w:val="false"/>
                <w:i w:val="false"/>
                <w:color w:val="000000"/>
                <w:sz w:val="20"/>
              </w:rPr>
              <w:t>сәйкестендіру нөмірі)</w:t>
            </w:r>
          </w:p>
        </w:tc>
      </w:tr>
    </w:tbl>
    <w:bookmarkStart w:name="z479" w:id="349"/>
    <w:p>
      <w:pPr>
        <w:spacing w:after="0"/>
        <w:ind w:left="0"/>
        <w:jc w:val="left"/>
      </w:pPr>
      <w:r>
        <w:rPr>
          <w:rFonts w:ascii="Times New Roman"/>
          <w:b/>
          <w:i w:val="false"/>
          <w:color w:val="000000"/>
        </w:rPr>
        <w:t xml:space="preserve"> Өтініш</w:t>
      </w:r>
    </w:p>
    <w:bookmarkEnd w:id="349"/>
    <w:bookmarkStart w:name="z480" w:id="350"/>
    <w:p>
      <w:pPr>
        <w:spacing w:after="0"/>
        <w:ind w:left="0"/>
        <w:jc w:val="both"/>
      </w:pPr>
      <w:r>
        <w:rPr>
          <w:rFonts w:ascii="Times New Roman"/>
          <w:b w:val="false"/>
          <w:i w:val="false"/>
          <w:color w:val="000000"/>
          <w:sz w:val="28"/>
        </w:rPr>
        <w:t>
      Сізден ______________________________________________ мекенжайы</w:t>
      </w:r>
    </w:p>
    <w:bookmarkEnd w:id="350"/>
    <w:bookmarkStart w:name="z481" w:id="351"/>
    <w:p>
      <w:pPr>
        <w:spacing w:after="0"/>
        <w:ind w:left="0"/>
        <w:jc w:val="both"/>
      </w:pPr>
      <w:r>
        <w:rPr>
          <w:rFonts w:ascii="Times New Roman"/>
          <w:b w:val="false"/>
          <w:i w:val="false"/>
          <w:color w:val="000000"/>
          <w:sz w:val="28"/>
        </w:rPr>
        <w:t>
      бойынша ғибадат үйiн (ғимаратын) салу туралы шешiм берудi сұраймын.</w:t>
      </w:r>
    </w:p>
    <w:bookmarkEnd w:id="351"/>
    <w:bookmarkStart w:name="z482" w:id="352"/>
    <w:p>
      <w:pPr>
        <w:spacing w:after="0"/>
        <w:ind w:left="0"/>
        <w:jc w:val="both"/>
      </w:pPr>
      <w:r>
        <w:rPr>
          <w:rFonts w:ascii="Times New Roman"/>
          <w:b w:val="false"/>
          <w:i w:val="false"/>
          <w:color w:val="000000"/>
          <w:sz w:val="28"/>
        </w:rPr>
        <w:t>
      Ғибадат үйі ____________________________________________________  (конфессияға тиесiлiлiгi)</w:t>
      </w:r>
    </w:p>
    <w:bookmarkEnd w:id="352"/>
    <w:bookmarkStart w:name="z483" w:id="353"/>
    <w:p>
      <w:pPr>
        <w:spacing w:after="0"/>
        <w:ind w:left="0"/>
        <w:jc w:val="both"/>
      </w:pPr>
      <w:r>
        <w:rPr>
          <w:rFonts w:ascii="Times New Roman"/>
          <w:b w:val="false"/>
          <w:i w:val="false"/>
          <w:color w:val="000000"/>
          <w:sz w:val="28"/>
        </w:rPr>
        <w:t>
      Ғибадат үйi құрылысын қаржыландыру көзi__________________________</w:t>
      </w:r>
    </w:p>
    <w:bookmarkEnd w:id="353"/>
    <w:bookmarkStart w:name="z484" w:id="354"/>
    <w:p>
      <w:pPr>
        <w:spacing w:after="0"/>
        <w:ind w:left="0"/>
        <w:jc w:val="both"/>
      </w:pPr>
      <w:r>
        <w:rPr>
          <w:rFonts w:ascii="Times New Roman"/>
          <w:b w:val="false"/>
          <w:i w:val="false"/>
          <w:color w:val="000000"/>
          <w:sz w:val="28"/>
        </w:rPr>
        <w:t>
      Ғибадат үйiнiң сыйымдылығы (адамдар саны) ______________________</w:t>
      </w:r>
    </w:p>
    <w:bookmarkEnd w:id="354"/>
    <w:bookmarkStart w:name="z485" w:id="355"/>
    <w:p>
      <w:pPr>
        <w:spacing w:after="0"/>
        <w:ind w:left="0"/>
        <w:jc w:val="both"/>
      </w:pPr>
      <w:r>
        <w:rPr>
          <w:rFonts w:ascii="Times New Roman"/>
          <w:b w:val="false"/>
          <w:i w:val="false"/>
          <w:color w:val="000000"/>
          <w:sz w:val="28"/>
        </w:rPr>
        <w:t>
      Қоса берілген құжаттардың тізбесі:</w:t>
      </w:r>
    </w:p>
    <w:bookmarkEnd w:id="355"/>
    <w:bookmarkStart w:name="z486" w:id="356"/>
    <w:p>
      <w:pPr>
        <w:spacing w:after="0"/>
        <w:ind w:left="0"/>
        <w:jc w:val="both"/>
      </w:pPr>
      <w:r>
        <w:rPr>
          <w:rFonts w:ascii="Times New Roman"/>
          <w:b w:val="false"/>
          <w:i w:val="false"/>
          <w:color w:val="000000"/>
          <w:sz w:val="28"/>
        </w:rPr>
        <w:t>
      1. ____________________________________________________________</w:t>
      </w:r>
    </w:p>
    <w:bookmarkEnd w:id="356"/>
    <w:bookmarkStart w:name="z487" w:id="357"/>
    <w:p>
      <w:pPr>
        <w:spacing w:after="0"/>
        <w:ind w:left="0"/>
        <w:jc w:val="both"/>
      </w:pPr>
      <w:r>
        <w:rPr>
          <w:rFonts w:ascii="Times New Roman"/>
          <w:b w:val="false"/>
          <w:i w:val="false"/>
          <w:color w:val="000000"/>
          <w:sz w:val="28"/>
        </w:rPr>
        <w:t>
      2. ____________________________________________________________</w:t>
      </w:r>
    </w:p>
    <w:bookmarkEnd w:id="357"/>
    <w:bookmarkStart w:name="z488" w:id="358"/>
    <w:p>
      <w:pPr>
        <w:spacing w:after="0"/>
        <w:ind w:left="0"/>
        <w:jc w:val="both"/>
      </w:pPr>
      <w:r>
        <w:rPr>
          <w:rFonts w:ascii="Times New Roman"/>
          <w:b w:val="false"/>
          <w:i w:val="false"/>
          <w:color w:val="000000"/>
          <w:sz w:val="28"/>
        </w:rPr>
        <w:t>
      3. ____________________________________________________________</w:t>
      </w:r>
    </w:p>
    <w:bookmarkEnd w:id="358"/>
    <w:bookmarkStart w:name="z489" w:id="359"/>
    <w:p>
      <w:pPr>
        <w:spacing w:after="0"/>
        <w:ind w:left="0"/>
        <w:jc w:val="both"/>
      </w:pPr>
      <w:r>
        <w:rPr>
          <w:rFonts w:ascii="Times New Roman"/>
          <w:b w:val="false"/>
          <w:i w:val="false"/>
          <w:color w:val="000000"/>
          <w:sz w:val="28"/>
        </w:rPr>
        <w:t>
      4. ____________________________________________________________</w:t>
      </w:r>
    </w:p>
    <w:bookmarkEnd w:id="359"/>
    <w:bookmarkStart w:name="z490" w:id="360"/>
    <w:p>
      <w:pPr>
        <w:spacing w:after="0"/>
        <w:ind w:left="0"/>
        <w:jc w:val="both"/>
      </w:pPr>
      <w:r>
        <w:rPr>
          <w:rFonts w:ascii="Times New Roman"/>
          <w:b w:val="false"/>
          <w:i w:val="false"/>
          <w:color w:val="000000"/>
          <w:sz w:val="28"/>
        </w:rPr>
        <w:t>
      Ұсынылған ақпараттың дұрыстығын растай отырып, электрондық жүйелерде қамтылған заңмен қорғалатын құпияны құрайтын мәліметтерді пайдалануға келісім беремін.</w:t>
      </w:r>
    </w:p>
    <w:bookmarkEnd w:id="360"/>
    <w:bookmarkStart w:name="z491" w:id="361"/>
    <w:p>
      <w:pPr>
        <w:spacing w:after="0"/>
        <w:ind w:left="0"/>
        <w:jc w:val="both"/>
      </w:pPr>
      <w:r>
        <w:rPr>
          <w:rFonts w:ascii="Times New Roman"/>
          <w:b w:val="false"/>
          <w:i w:val="false"/>
          <w:color w:val="000000"/>
          <w:sz w:val="28"/>
        </w:rPr>
        <w:t xml:space="preserve">
      Көрсетілетін қызметті алушының қолы _____ </w:t>
      </w:r>
    </w:p>
    <w:bookmarkEnd w:id="361"/>
    <w:bookmarkStart w:name="z492" w:id="362"/>
    <w:p>
      <w:pPr>
        <w:spacing w:after="0"/>
        <w:ind w:left="0"/>
        <w:jc w:val="both"/>
      </w:pPr>
      <w:r>
        <w:rPr>
          <w:rFonts w:ascii="Times New Roman"/>
          <w:b w:val="false"/>
          <w:i w:val="false"/>
          <w:color w:val="000000"/>
          <w:sz w:val="28"/>
        </w:rPr>
        <w:t>
      Өтініш берген күні ______</w:t>
      </w:r>
    </w:p>
    <w:bookmarkEnd w:id="362"/>
    <w:bookmarkStart w:name="z493" w:id="363"/>
    <w:p>
      <w:pPr>
        <w:spacing w:after="0"/>
        <w:ind w:left="0"/>
        <w:jc w:val="both"/>
      </w:pPr>
      <w:r>
        <w:rPr>
          <w:rFonts w:ascii="Times New Roman"/>
          <w:b w:val="false"/>
          <w:i w:val="false"/>
          <w:color w:val="000000"/>
          <w:sz w:val="28"/>
        </w:rPr>
        <w:t>
      Мөр орны (заңды тұлғалар үшін)</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4"/>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 көрсетілетін қызметті берушінің www.gov.kz интернет-ресурсында;</w:t>
            </w:r>
          </w:p>
          <w:bookmarkEnd w:id="364"/>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5"/>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басшысы қол қойған ғибадат үйін (ғимаратын) салу туралы еркін нысандағы анықтама-негіздеменің электрондық көшірмесі (ғибадат үйінің (ғимаратының) атауы және ол тиесілі болатын діни бірлестік, құрылыстың мақсаттары, әкімшілік-аумақтық бірлікте (ауыл, елдімекен, ауылдық округ, қаладағы аудан, қала, аудан, облыс) діни қажеттілігін қанағаттандыруға мұқтаж қауым (ғимаратында) қызмет ететін діни қызметшісі кандидатурасының саны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қоғамдастық жиналысы (жиыны) шешімінің немесе ғибадат үйін (ғимаратын) салу жоспарланған аумақта жұмыс істейтін үй-жайлардың (пәтерлердің) меншік иелері жиналысының ғибадат үйін (ғимаратын) салуға келісім беру туралы шешімінің электрондық көшірмесі (ғибадат үйі (ғимараты) аумағы бар жол (шектесетін тұрғын үйлер болған кезде, оның ішінде, егер шекаралардың арасында сервитут өтетін болса)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6"/>
          <w:p>
            <w:pPr>
              <w:spacing w:after="20"/>
              <w:ind w:left="20"/>
              <w:jc w:val="both"/>
            </w:pPr>
            <w:r>
              <w:rPr>
                <w:rFonts w:ascii="Times New Roman"/>
                <w:b w:val="false"/>
                <w:i w:val="false"/>
                <w:color w:val="000000"/>
                <w:sz w:val="20"/>
              </w:rPr>
              <w:t>
1)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7"/>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367"/>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14" w:id="368"/>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w:t>
      </w:r>
    </w:p>
    <w:bookmarkEnd w:id="368"/>
    <w:bookmarkStart w:name="z515" w:id="369"/>
    <w:p>
      <w:pPr>
        <w:spacing w:after="0"/>
        <w:ind w:left="0"/>
        <w:jc w:val="left"/>
      </w:pPr>
      <w:r>
        <w:rPr>
          <w:rFonts w:ascii="Times New Roman"/>
          <w:b/>
          <w:i w:val="false"/>
          <w:color w:val="000000"/>
        </w:rPr>
        <w:t xml:space="preserve"> 1-тарау. Жалпы ережелер</w:t>
      </w:r>
    </w:p>
    <w:bookmarkEnd w:id="369"/>
    <w:bookmarkStart w:name="z516" w:id="370"/>
    <w:p>
      <w:pPr>
        <w:spacing w:after="0"/>
        <w:ind w:left="0"/>
        <w:jc w:val="both"/>
      </w:pPr>
      <w:r>
        <w:rPr>
          <w:rFonts w:ascii="Times New Roman"/>
          <w:b w:val="false"/>
          <w:i w:val="false"/>
          <w:color w:val="000000"/>
          <w:sz w:val="28"/>
        </w:rPr>
        <w:t xml:space="preserve">
      1. Осы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"Үйлерді (ғимараттарды) ғибадат үйлері (ғимараттары) етіп қайта бейіндеу (функционалдық мақсатын өзгерту) туралы шешім беру" мемлекеттік қызмет көрсету (бұдан әрі – мемлекеттік көрсетілетін қызмет) тәртібін айқындайды.</w:t>
      </w:r>
    </w:p>
    <w:bookmarkEnd w:id="370"/>
    <w:bookmarkStart w:name="z517" w:id="371"/>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71"/>
    <w:bookmarkStart w:name="z518" w:id="372"/>
    <w:p>
      <w:pPr>
        <w:spacing w:after="0"/>
        <w:ind w:left="0"/>
        <w:jc w:val="both"/>
      </w:pPr>
      <w:r>
        <w:rPr>
          <w:rFonts w:ascii="Times New Roman"/>
          <w:b w:val="false"/>
          <w:i w:val="false"/>
          <w:color w:val="000000"/>
          <w:sz w:val="28"/>
        </w:rPr>
        <w:t>
      Осы Қағидаларда мынадай ұғымдар пайдаланылады:</w:t>
      </w:r>
    </w:p>
    <w:bookmarkEnd w:id="372"/>
    <w:bookmarkStart w:name="z519" w:id="373"/>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373"/>
    <w:bookmarkStart w:name="z520" w:id="374"/>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374"/>
    <w:bookmarkStart w:name="z521" w:id="375"/>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375"/>
    <w:bookmarkStart w:name="z522" w:id="376"/>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376"/>
    <w:bookmarkStart w:name="z523" w:id="377"/>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377"/>
    <w:bookmarkStart w:name="z524" w:id="378"/>
    <w:p>
      <w:pPr>
        <w:spacing w:after="0"/>
        <w:ind w:left="0"/>
        <w:jc w:val="left"/>
      </w:pPr>
      <w:r>
        <w:rPr>
          <w:rFonts w:ascii="Times New Roman"/>
          <w:b/>
          <w:i w:val="false"/>
          <w:color w:val="000000"/>
        </w:rPr>
        <w:t xml:space="preserve"> 2-тарау. Мемлекеттiк қызметті көрсету тәртiбi</w:t>
      </w:r>
    </w:p>
    <w:bookmarkEnd w:id="378"/>
    <w:bookmarkStart w:name="z525" w:id="37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веб-порталына, "Е-лицензиялау" мемлекеттік деректер базасы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сай құжаттарды қоса береді.</w:t>
      </w:r>
    </w:p>
    <w:bookmarkEnd w:id="379"/>
    <w:bookmarkStart w:name="z526" w:id="380"/>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380"/>
    <w:bookmarkStart w:name="z527" w:id="381"/>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құқық белгілейтін құжат, жылжымайтын мүліктің техникалық паспорты және (немесе) жер учаскесіне сәйкестендіру құжаты туралы мәліметтерді көрсетілетін қызметті беруші "электрондық үкімет" шлюзі арқылы тиісті мемлекеттік электрондық жүйелерден алады.</w:t>
      </w:r>
    </w:p>
    <w:bookmarkEnd w:id="381"/>
    <w:bookmarkStart w:name="z528" w:id="382"/>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82"/>
    <w:bookmarkStart w:name="z529" w:id="38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383"/>
    <w:bookmarkStart w:name="z530" w:id="384"/>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End w:id="384"/>
    <w:bookmarkStart w:name="z531" w:id="385"/>
    <w:p>
      <w:pPr>
        <w:spacing w:after="0"/>
        <w:ind w:left="0"/>
        <w:jc w:val="both"/>
      </w:pPr>
      <w:r>
        <w:rPr>
          <w:rFonts w:ascii="Times New Roman"/>
          <w:b w:val="false"/>
          <w:i w:val="false"/>
          <w:color w:val="000000"/>
          <w:sz w:val="28"/>
        </w:rPr>
        <w:t>
      6.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385"/>
    <w:bookmarkStart w:name="z532" w:id="386"/>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386"/>
    <w:bookmarkStart w:name="z533" w:id="387"/>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үйлерді (ғимараттарды) ғибадат үйлері (ғимараттары) етіп қайта бейіндеу (функционалдық мақсатын өзгерту) туралы шешімнің жобасын келіседі.</w:t>
      </w:r>
    </w:p>
    <w:bookmarkEnd w:id="387"/>
    <w:bookmarkStart w:name="z534" w:id="388"/>
    <w:p>
      <w:pPr>
        <w:spacing w:after="0"/>
        <w:ind w:left="0"/>
        <w:jc w:val="both"/>
      </w:pPr>
      <w:r>
        <w:rPr>
          <w:rFonts w:ascii="Times New Roman"/>
          <w:b w:val="false"/>
          <w:i w:val="false"/>
          <w:color w:val="000000"/>
          <w:sz w:val="28"/>
        </w:rPr>
        <w:t>
      Жауапты орындаушы 4 (төрт) жұмыс күні ішінде үйлерді (ғимараттарды) ғибадат үйлері (ғимараттары) етіп қайта бейіндеу (функционалдық мақсатын өзгерту) туралы шешім дайындайды.</w:t>
      </w:r>
    </w:p>
    <w:bookmarkEnd w:id="388"/>
    <w:bookmarkStart w:name="z535" w:id="389"/>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сай келмеген кезде, көрсетілетін қызметті беруші мемлекеттік қызметті көрсетуден бас тарту туралы шешім шығарады.</w:t>
      </w:r>
    </w:p>
    <w:bookmarkEnd w:id="389"/>
    <w:bookmarkStart w:name="z536" w:id="390"/>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bookmarkEnd w:id="390"/>
    <w:bookmarkStart w:name="z537" w:id="391"/>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391"/>
    <w:bookmarkStart w:name="z538" w:id="392"/>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392"/>
    <w:bookmarkStart w:name="z539" w:id="393"/>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уәжді бас тарту береді, ол көрсетілетін қызметті алушыға жіберіледі.</w:t>
      </w:r>
    </w:p>
    <w:bookmarkEnd w:id="393"/>
    <w:bookmarkStart w:name="z540" w:id="394"/>
    <w:p>
      <w:pPr>
        <w:spacing w:after="0"/>
        <w:ind w:left="0"/>
        <w:jc w:val="both"/>
      </w:pPr>
      <w:r>
        <w:rPr>
          <w:rFonts w:ascii="Times New Roman"/>
          <w:b w:val="false"/>
          <w:i w:val="false"/>
          <w:color w:val="000000"/>
          <w:sz w:val="28"/>
        </w:rPr>
        <w:t>
      Порталда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шешімнің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394"/>
    <w:bookmarkStart w:name="z541" w:id="39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395"/>
    <w:bookmarkStart w:name="z542" w:id="396"/>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96"/>
    <w:bookmarkStart w:name="z543" w:id="39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97"/>
    <w:bookmarkStart w:name="z544" w:id="39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98"/>
    <w:bookmarkStart w:name="z545" w:id="39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99"/>
    <w:bookmarkStart w:name="z546" w:id="40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00"/>
    <w:bookmarkStart w:name="z547" w:id="401"/>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401"/>
    <w:bookmarkStart w:name="z548" w:id="402"/>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w:t>
            </w:r>
            <w:r>
              <w:br/>
            </w:r>
            <w:r>
              <w:rPr>
                <w:rFonts w:ascii="Times New Roman"/>
                <w:b w:val="false"/>
                <w:i w:val="false"/>
                <w:color w:val="000000"/>
                <w:sz w:val="20"/>
              </w:rPr>
              <w:t>мақсатын өзгеру)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(ол 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тұлғаның ТАӘ </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және (немесе)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бизнес сәйкестендіру нөмірі)</w:t>
            </w:r>
          </w:p>
        </w:tc>
      </w:tr>
    </w:tbl>
    <w:bookmarkStart w:name="z552" w:id="403"/>
    <w:p>
      <w:pPr>
        <w:spacing w:after="0"/>
        <w:ind w:left="0"/>
        <w:jc w:val="left"/>
      </w:pPr>
      <w:r>
        <w:rPr>
          <w:rFonts w:ascii="Times New Roman"/>
          <w:b/>
          <w:i w:val="false"/>
          <w:color w:val="000000"/>
        </w:rPr>
        <w:t xml:space="preserve"> Өтініш</w:t>
      </w:r>
    </w:p>
    <w:bookmarkEnd w:id="403"/>
    <w:bookmarkStart w:name="z553" w:id="404"/>
    <w:p>
      <w:pPr>
        <w:spacing w:after="0"/>
        <w:ind w:left="0"/>
        <w:jc w:val="both"/>
      </w:pPr>
      <w:r>
        <w:rPr>
          <w:rFonts w:ascii="Times New Roman"/>
          <w:b w:val="false"/>
          <w:i w:val="false"/>
          <w:color w:val="000000"/>
          <w:sz w:val="28"/>
        </w:rPr>
        <w:t>
      Сізден үйді (ғимартты) ғибадат үйіне (ғимаратына) қайта бейіндеу (функционалдық мақсатын өзгерту) туралы шешімді беруіңізді сұраймын</w:t>
      </w:r>
    </w:p>
    <w:bookmarkEnd w:id="404"/>
    <w:bookmarkStart w:name="z554" w:id="405"/>
    <w:p>
      <w:pPr>
        <w:spacing w:after="0"/>
        <w:ind w:left="0"/>
        <w:jc w:val="both"/>
      </w:pPr>
      <w:r>
        <w:rPr>
          <w:rFonts w:ascii="Times New Roman"/>
          <w:b w:val="false"/>
          <w:i w:val="false"/>
          <w:color w:val="000000"/>
          <w:sz w:val="28"/>
        </w:rPr>
        <w:t>
      "_____________________________________________________________"</w:t>
      </w:r>
    </w:p>
    <w:bookmarkEnd w:id="405"/>
    <w:bookmarkStart w:name="z555" w:id="406"/>
    <w:p>
      <w:pPr>
        <w:spacing w:after="0"/>
        <w:ind w:left="0"/>
        <w:jc w:val="both"/>
      </w:pPr>
      <w:r>
        <w:rPr>
          <w:rFonts w:ascii="Times New Roman"/>
          <w:b w:val="false"/>
          <w:i w:val="false"/>
          <w:color w:val="000000"/>
          <w:sz w:val="28"/>
        </w:rPr>
        <w:t>
            мекенжайы бойынша орналасқан ғибадат үйіне (ғимаратына)</w:t>
      </w:r>
    </w:p>
    <w:bookmarkEnd w:id="406"/>
    <w:bookmarkStart w:name="z556" w:id="407"/>
    <w:p>
      <w:pPr>
        <w:spacing w:after="0"/>
        <w:ind w:left="0"/>
        <w:jc w:val="both"/>
      </w:pPr>
      <w:r>
        <w:rPr>
          <w:rFonts w:ascii="Times New Roman"/>
          <w:b w:val="false"/>
          <w:i w:val="false"/>
          <w:color w:val="000000"/>
          <w:sz w:val="28"/>
        </w:rPr>
        <w:t>
      _______________________________________________________________</w:t>
      </w:r>
    </w:p>
    <w:bookmarkEnd w:id="407"/>
    <w:bookmarkStart w:name="z557" w:id="408"/>
    <w:p>
      <w:pPr>
        <w:spacing w:after="0"/>
        <w:ind w:left="0"/>
        <w:jc w:val="both"/>
      </w:pPr>
      <w:r>
        <w:rPr>
          <w:rFonts w:ascii="Times New Roman"/>
          <w:b w:val="false"/>
          <w:i w:val="false"/>
          <w:color w:val="000000"/>
          <w:sz w:val="28"/>
        </w:rPr>
        <w:t>
      Ғибадат үйі (ғимараты)</w:t>
      </w:r>
    </w:p>
    <w:bookmarkEnd w:id="408"/>
    <w:bookmarkStart w:name="z558" w:id="409"/>
    <w:p>
      <w:pPr>
        <w:spacing w:after="0"/>
        <w:ind w:left="0"/>
        <w:jc w:val="both"/>
      </w:pPr>
      <w:r>
        <w:rPr>
          <w:rFonts w:ascii="Times New Roman"/>
          <w:b w:val="false"/>
          <w:i w:val="false"/>
          <w:color w:val="000000"/>
          <w:sz w:val="28"/>
        </w:rPr>
        <w:t>
      ______________________________________________________________</w:t>
      </w:r>
    </w:p>
    <w:bookmarkEnd w:id="409"/>
    <w:bookmarkStart w:name="z559" w:id="410"/>
    <w:p>
      <w:pPr>
        <w:spacing w:after="0"/>
        <w:ind w:left="0"/>
        <w:jc w:val="both"/>
      </w:pPr>
      <w:r>
        <w:rPr>
          <w:rFonts w:ascii="Times New Roman"/>
          <w:b w:val="false"/>
          <w:i w:val="false"/>
          <w:color w:val="000000"/>
          <w:sz w:val="28"/>
        </w:rPr>
        <w:t>
            (конфессиялық тиесілігін)</w:t>
      </w:r>
    </w:p>
    <w:bookmarkEnd w:id="410"/>
    <w:bookmarkStart w:name="z560" w:id="411"/>
    <w:p>
      <w:pPr>
        <w:spacing w:after="0"/>
        <w:ind w:left="0"/>
        <w:jc w:val="both"/>
      </w:pPr>
      <w:r>
        <w:rPr>
          <w:rFonts w:ascii="Times New Roman"/>
          <w:b w:val="false"/>
          <w:i w:val="false"/>
          <w:color w:val="000000"/>
          <w:sz w:val="28"/>
        </w:rPr>
        <w:t>
      Ғибадат үйінің (ғимаратының) сыйымдылығы (шіркеу қызметкерлерінің саны көрсетіледі)</w:t>
      </w:r>
    </w:p>
    <w:bookmarkEnd w:id="411"/>
    <w:bookmarkStart w:name="z561" w:id="412"/>
    <w:p>
      <w:pPr>
        <w:spacing w:after="0"/>
        <w:ind w:left="0"/>
        <w:jc w:val="both"/>
      </w:pPr>
      <w:r>
        <w:rPr>
          <w:rFonts w:ascii="Times New Roman"/>
          <w:b w:val="false"/>
          <w:i w:val="false"/>
          <w:color w:val="000000"/>
          <w:sz w:val="28"/>
        </w:rPr>
        <w:t>
      _______________________________________________________________.</w:t>
      </w:r>
    </w:p>
    <w:bookmarkEnd w:id="412"/>
    <w:bookmarkStart w:name="z562" w:id="413"/>
    <w:p>
      <w:pPr>
        <w:spacing w:after="0"/>
        <w:ind w:left="0"/>
        <w:jc w:val="both"/>
      </w:pPr>
      <w:r>
        <w:rPr>
          <w:rFonts w:ascii="Times New Roman"/>
          <w:b w:val="false"/>
          <w:i w:val="false"/>
          <w:color w:val="000000"/>
          <w:sz w:val="28"/>
        </w:rPr>
        <w:t>
      Қоса берілген құжаттардың тізбесі:</w:t>
      </w:r>
    </w:p>
    <w:bookmarkEnd w:id="413"/>
    <w:bookmarkStart w:name="z563" w:id="414"/>
    <w:p>
      <w:pPr>
        <w:spacing w:after="0"/>
        <w:ind w:left="0"/>
        <w:jc w:val="both"/>
      </w:pPr>
      <w:r>
        <w:rPr>
          <w:rFonts w:ascii="Times New Roman"/>
          <w:b w:val="false"/>
          <w:i w:val="false"/>
          <w:color w:val="000000"/>
          <w:sz w:val="28"/>
        </w:rPr>
        <w:t>
      1. ____________________________________________________________</w:t>
      </w:r>
    </w:p>
    <w:bookmarkEnd w:id="414"/>
    <w:bookmarkStart w:name="z564" w:id="415"/>
    <w:p>
      <w:pPr>
        <w:spacing w:after="0"/>
        <w:ind w:left="0"/>
        <w:jc w:val="both"/>
      </w:pPr>
      <w:r>
        <w:rPr>
          <w:rFonts w:ascii="Times New Roman"/>
          <w:b w:val="false"/>
          <w:i w:val="false"/>
          <w:color w:val="000000"/>
          <w:sz w:val="28"/>
        </w:rPr>
        <w:t>
      2. ____________________________________________________________</w:t>
      </w:r>
    </w:p>
    <w:bookmarkEnd w:id="415"/>
    <w:bookmarkStart w:name="z565" w:id="416"/>
    <w:p>
      <w:pPr>
        <w:spacing w:after="0"/>
        <w:ind w:left="0"/>
        <w:jc w:val="both"/>
      </w:pPr>
      <w:r>
        <w:rPr>
          <w:rFonts w:ascii="Times New Roman"/>
          <w:b w:val="false"/>
          <w:i w:val="false"/>
          <w:color w:val="000000"/>
          <w:sz w:val="28"/>
        </w:rPr>
        <w:t>
      3. ____________________________________________________________</w:t>
      </w:r>
    </w:p>
    <w:bookmarkEnd w:id="416"/>
    <w:bookmarkStart w:name="z566" w:id="417"/>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электрондық жүйелерде қамтылған мәліметтерді пайдалануға келісім беремін.</w:t>
      </w:r>
    </w:p>
    <w:bookmarkEnd w:id="417"/>
    <w:bookmarkStart w:name="z567" w:id="418"/>
    <w:p>
      <w:pPr>
        <w:spacing w:after="0"/>
        <w:ind w:left="0"/>
        <w:jc w:val="both"/>
      </w:pPr>
      <w:r>
        <w:rPr>
          <w:rFonts w:ascii="Times New Roman"/>
          <w:b w:val="false"/>
          <w:i w:val="false"/>
          <w:color w:val="000000"/>
          <w:sz w:val="28"/>
        </w:rPr>
        <w:t xml:space="preserve">
      Көрсетілетін қызметті алушының қолы _ _ _ _ _ _ </w:t>
      </w:r>
    </w:p>
    <w:bookmarkEnd w:id="418"/>
    <w:bookmarkStart w:name="z568" w:id="419"/>
    <w:p>
      <w:pPr>
        <w:spacing w:after="0"/>
        <w:ind w:left="0"/>
        <w:jc w:val="both"/>
      </w:pPr>
      <w:r>
        <w:rPr>
          <w:rFonts w:ascii="Times New Roman"/>
          <w:b w:val="false"/>
          <w:i w:val="false"/>
          <w:color w:val="000000"/>
          <w:sz w:val="28"/>
        </w:rPr>
        <w:t>
      Өтініш берілген күн __________</w:t>
      </w:r>
    </w:p>
    <w:bookmarkEnd w:id="419"/>
    <w:bookmarkStart w:name="z569" w:id="420"/>
    <w:p>
      <w:pPr>
        <w:spacing w:after="0"/>
        <w:ind w:left="0"/>
        <w:jc w:val="both"/>
      </w:pPr>
      <w:r>
        <w:rPr>
          <w:rFonts w:ascii="Times New Roman"/>
          <w:b w:val="false"/>
          <w:i w:val="false"/>
          <w:color w:val="000000"/>
          <w:sz w:val="28"/>
        </w:rPr>
        <w:t>
      Мөр орны (заңды тұлға үшін)</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1"/>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2"/>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қауым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құрылысына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шекаралас үй-жайлар (оның ішінде, егер шекаралар арасында сервитут, автомобиль жолы өтетін болса) болған кезде ұсынылады);</w:t>
            </w:r>
          </w:p>
          <w:p>
            <w:pPr>
              <w:spacing w:after="20"/>
              <w:ind w:left="20"/>
              <w:jc w:val="both"/>
            </w:pPr>
            <w:r>
              <w:rPr>
                <w:rFonts w:ascii="Times New Roman"/>
                <w:b w:val="false"/>
                <w:i w:val="false"/>
                <w:color w:val="000000"/>
                <w:sz w:val="20"/>
              </w:rPr>
              <w:t>
5)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3"/>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бекітуге,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4"/>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424"/>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6-қосымша</w:t>
            </w:r>
            <w:r>
              <w:br/>
            </w: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ТАӘ (ол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жеке сәйкестендіру нөмірі)</w:t>
            </w:r>
          </w:p>
        </w:tc>
      </w:tr>
    </w:tbl>
    <w:bookmarkStart w:name="z592" w:id="425"/>
    <w:p>
      <w:pPr>
        <w:spacing w:after="0"/>
        <w:ind w:left="0"/>
        <w:jc w:val="left"/>
      </w:pPr>
      <w:r>
        <w:rPr>
          <w:rFonts w:ascii="Times New Roman"/>
          <w:b/>
          <w:i w:val="false"/>
          <w:color w:val="000000"/>
        </w:rPr>
        <w:t xml:space="preserve"> Миссионерді тіркеуге (қайта тіркеуге) өтініш</w:t>
      </w:r>
    </w:p>
    <w:bookmarkEnd w:id="425"/>
    <w:bookmarkStart w:name="z593" w:id="426"/>
    <w:p>
      <w:pPr>
        <w:spacing w:after="0"/>
        <w:ind w:left="0"/>
        <w:jc w:val="both"/>
      </w:pPr>
      <w:r>
        <w:rPr>
          <w:rFonts w:ascii="Times New Roman"/>
          <w:b w:val="false"/>
          <w:i w:val="false"/>
          <w:color w:val="000000"/>
          <w:sz w:val="28"/>
        </w:rPr>
        <w:t xml:space="preserve">
      Сізден мені миссионер ретінде тіркеуді (қайта тіркеуді) сұраймын. </w:t>
      </w:r>
    </w:p>
    <w:bookmarkEnd w:id="426"/>
    <w:bookmarkStart w:name="z594" w:id="427"/>
    <w:p>
      <w:pPr>
        <w:spacing w:after="0"/>
        <w:ind w:left="0"/>
        <w:jc w:val="both"/>
      </w:pPr>
      <w:r>
        <w:rPr>
          <w:rFonts w:ascii="Times New Roman"/>
          <w:b w:val="false"/>
          <w:i w:val="false"/>
          <w:color w:val="000000"/>
          <w:sz w:val="28"/>
        </w:rPr>
        <w:t xml:space="preserve">
      Орналасқан (тұратын) мекенжайы:__________________________________ </w:t>
      </w:r>
    </w:p>
    <w:bookmarkEnd w:id="427"/>
    <w:bookmarkStart w:name="z595" w:id="428"/>
    <w:p>
      <w:pPr>
        <w:spacing w:after="0"/>
        <w:ind w:left="0"/>
        <w:jc w:val="both"/>
      </w:pPr>
      <w:r>
        <w:rPr>
          <w:rFonts w:ascii="Times New Roman"/>
          <w:b w:val="false"/>
          <w:i w:val="false"/>
          <w:color w:val="000000"/>
          <w:sz w:val="28"/>
        </w:rPr>
        <w:t>
      Паспорт немесе жеке басын куәландыратын өзге құжат ________________</w:t>
      </w:r>
    </w:p>
    <w:bookmarkEnd w:id="428"/>
    <w:bookmarkStart w:name="z596" w:id="429"/>
    <w:p>
      <w:pPr>
        <w:spacing w:after="0"/>
        <w:ind w:left="0"/>
        <w:jc w:val="both"/>
      </w:pPr>
      <w:r>
        <w:rPr>
          <w:rFonts w:ascii="Times New Roman"/>
          <w:b w:val="false"/>
          <w:i w:val="false"/>
          <w:color w:val="000000"/>
          <w:sz w:val="28"/>
        </w:rPr>
        <w:t>
      (күні, нөмірі, құжатты берген орган):</w:t>
      </w:r>
    </w:p>
    <w:bookmarkEnd w:id="429"/>
    <w:bookmarkStart w:name="z597" w:id="430"/>
    <w:p>
      <w:pPr>
        <w:spacing w:after="0"/>
        <w:ind w:left="0"/>
        <w:jc w:val="both"/>
      </w:pPr>
      <w:r>
        <w:rPr>
          <w:rFonts w:ascii="Times New Roman"/>
          <w:b w:val="false"/>
          <w:i w:val="false"/>
          <w:color w:val="000000"/>
          <w:sz w:val="28"/>
        </w:rPr>
        <w:t xml:space="preserve">
      Азаматтығы: ____________________________________________________ </w:t>
      </w:r>
    </w:p>
    <w:bookmarkEnd w:id="430"/>
    <w:bookmarkStart w:name="z598" w:id="431"/>
    <w:p>
      <w:pPr>
        <w:spacing w:after="0"/>
        <w:ind w:left="0"/>
        <w:jc w:val="both"/>
      </w:pPr>
      <w:r>
        <w:rPr>
          <w:rFonts w:ascii="Times New Roman"/>
          <w:b w:val="false"/>
          <w:i w:val="false"/>
          <w:color w:val="000000"/>
          <w:sz w:val="28"/>
        </w:rPr>
        <w:t xml:space="preserve">
      Дiни ұстанымы: _________________________________________________ </w:t>
      </w:r>
    </w:p>
    <w:bookmarkEnd w:id="431"/>
    <w:bookmarkStart w:name="z599" w:id="432"/>
    <w:p>
      <w:pPr>
        <w:spacing w:after="0"/>
        <w:ind w:left="0"/>
        <w:jc w:val="both"/>
      </w:pPr>
      <w:r>
        <w:rPr>
          <w:rFonts w:ascii="Times New Roman"/>
          <w:b w:val="false"/>
          <w:i w:val="false"/>
          <w:color w:val="000000"/>
          <w:sz w:val="28"/>
        </w:rPr>
        <w:t xml:space="preserve">
      Соның атынан миссионерлік қызметті жүзеге асыратын діни бірлестіктердің атауы: _________________________________________________ </w:t>
      </w:r>
    </w:p>
    <w:bookmarkEnd w:id="432"/>
    <w:bookmarkStart w:name="z600" w:id="433"/>
    <w:p>
      <w:pPr>
        <w:spacing w:after="0"/>
        <w:ind w:left="0"/>
        <w:jc w:val="both"/>
      </w:pPr>
      <w:r>
        <w:rPr>
          <w:rFonts w:ascii="Times New Roman"/>
          <w:b w:val="false"/>
          <w:i w:val="false"/>
          <w:color w:val="000000"/>
          <w:sz w:val="28"/>
        </w:rPr>
        <w:t xml:space="preserve">
      Миссионерлік қызмет мерзімі: _____________________________________ </w:t>
      </w:r>
    </w:p>
    <w:bookmarkEnd w:id="433"/>
    <w:bookmarkStart w:name="z601" w:id="434"/>
    <w:p>
      <w:pPr>
        <w:spacing w:after="0"/>
        <w:ind w:left="0"/>
        <w:jc w:val="both"/>
      </w:pPr>
      <w:r>
        <w:rPr>
          <w:rFonts w:ascii="Times New Roman"/>
          <w:b w:val="false"/>
          <w:i w:val="false"/>
          <w:color w:val="000000"/>
          <w:sz w:val="28"/>
        </w:rPr>
        <w:t xml:space="preserve">
      Визаның қолданылу мерзімі:_______________________________________ </w:t>
      </w:r>
    </w:p>
    <w:bookmarkEnd w:id="434"/>
    <w:bookmarkStart w:name="z602" w:id="435"/>
    <w:p>
      <w:pPr>
        <w:spacing w:after="0"/>
        <w:ind w:left="0"/>
        <w:jc w:val="both"/>
      </w:pPr>
      <w:r>
        <w:rPr>
          <w:rFonts w:ascii="Times New Roman"/>
          <w:b w:val="false"/>
          <w:i w:val="false"/>
          <w:color w:val="000000"/>
          <w:sz w:val="28"/>
        </w:rPr>
        <w:t xml:space="preserve">
      Қызметті жүзеге асыру аумағы:_____________________________________ </w:t>
      </w:r>
    </w:p>
    <w:bookmarkEnd w:id="435"/>
    <w:bookmarkStart w:name="z603" w:id="436"/>
    <w:p>
      <w:pPr>
        <w:spacing w:after="0"/>
        <w:ind w:left="0"/>
        <w:jc w:val="both"/>
      </w:pPr>
      <w:r>
        <w:rPr>
          <w:rFonts w:ascii="Times New Roman"/>
          <w:b w:val="false"/>
          <w:i w:val="false"/>
          <w:color w:val="000000"/>
          <w:sz w:val="28"/>
        </w:rPr>
        <w:t>
             (облыс, республикалық маңызы бар қала немесе астана)</w:t>
      </w:r>
    </w:p>
    <w:bookmarkEnd w:id="436"/>
    <w:bookmarkStart w:name="z604" w:id="437"/>
    <w:p>
      <w:pPr>
        <w:spacing w:after="0"/>
        <w:ind w:left="0"/>
        <w:jc w:val="both"/>
      </w:pPr>
      <w:r>
        <w:rPr>
          <w:rFonts w:ascii="Times New Roman"/>
          <w:b w:val="false"/>
          <w:i w:val="false"/>
          <w:color w:val="000000"/>
          <w:sz w:val="28"/>
        </w:rPr>
        <w:t>
      Миссионерлер қызметін реттеуге қатысты бөлігінде Қазақстан Республикасының заңнамасымен танысқанымды растаймын____________(қолы)</w:t>
      </w:r>
    </w:p>
    <w:bookmarkEnd w:id="437"/>
    <w:bookmarkStart w:name="z605" w:id="438"/>
    <w:p>
      <w:pPr>
        <w:spacing w:after="0"/>
        <w:ind w:left="0"/>
        <w:jc w:val="both"/>
      </w:pPr>
      <w:r>
        <w:rPr>
          <w:rFonts w:ascii="Times New Roman"/>
          <w:b w:val="false"/>
          <w:i w:val="false"/>
          <w:color w:val="000000"/>
          <w:sz w:val="28"/>
        </w:rPr>
        <w:t>
      Қоса берілетін құжаттардың тізбесі:</w:t>
      </w:r>
    </w:p>
    <w:bookmarkEnd w:id="438"/>
    <w:bookmarkStart w:name="z606" w:id="439"/>
    <w:p>
      <w:pPr>
        <w:spacing w:after="0"/>
        <w:ind w:left="0"/>
        <w:jc w:val="both"/>
      </w:pPr>
      <w:r>
        <w:rPr>
          <w:rFonts w:ascii="Times New Roman"/>
          <w:b w:val="false"/>
          <w:i w:val="false"/>
          <w:color w:val="000000"/>
          <w:sz w:val="28"/>
        </w:rPr>
        <w:t>
      1. __________________________________________________________</w:t>
      </w:r>
    </w:p>
    <w:bookmarkEnd w:id="439"/>
    <w:bookmarkStart w:name="z607" w:id="440"/>
    <w:p>
      <w:pPr>
        <w:spacing w:after="0"/>
        <w:ind w:left="0"/>
        <w:jc w:val="both"/>
      </w:pPr>
      <w:r>
        <w:rPr>
          <w:rFonts w:ascii="Times New Roman"/>
          <w:b w:val="false"/>
          <w:i w:val="false"/>
          <w:color w:val="000000"/>
          <w:sz w:val="28"/>
        </w:rPr>
        <w:t>
      2. __________________________________________________________</w:t>
      </w:r>
    </w:p>
    <w:bookmarkEnd w:id="440"/>
    <w:bookmarkStart w:name="z608" w:id="441"/>
    <w:p>
      <w:pPr>
        <w:spacing w:after="0"/>
        <w:ind w:left="0"/>
        <w:jc w:val="both"/>
      </w:pPr>
      <w:r>
        <w:rPr>
          <w:rFonts w:ascii="Times New Roman"/>
          <w:b w:val="false"/>
          <w:i w:val="false"/>
          <w:color w:val="000000"/>
          <w:sz w:val="28"/>
        </w:rPr>
        <w:t>
      3. __________________________________________________________</w:t>
      </w:r>
    </w:p>
    <w:bookmarkEnd w:id="441"/>
    <w:bookmarkStart w:name="z609" w:id="442"/>
    <w:p>
      <w:pPr>
        <w:spacing w:after="0"/>
        <w:ind w:left="0"/>
        <w:jc w:val="both"/>
      </w:pPr>
      <w:r>
        <w:rPr>
          <w:rFonts w:ascii="Times New Roman"/>
          <w:b w:val="false"/>
          <w:i w:val="false"/>
          <w:color w:val="000000"/>
          <w:sz w:val="28"/>
        </w:rPr>
        <w:t>
      4. __________________________________________________________</w:t>
      </w:r>
    </w:p>
    <w:bookmarkEnd w:id="442"/>
    <w:bookmarkStart w:name="z610" w:id="443"/>
    <w:p>
      <w:pPr>
        <w:spacing w:after="0"/>
        <w:ind w:left="0"/>
        <w:jc w:val="both"/>
      </w:pPr>
      <w:r>
        <w:rPr>
          <w:rFonts w:ascii="Times New Roman"/>
          <w:b w:val="false"/>
          <w:i w:val="false"/>
          <w:color w:val="000000"/>
          <w:sz w:val="28"/>
        </w:rPr>
        <w:t>
      Ұсынылған ақпараттың дұрыстығын растай отырып, цифрлық жүйелерде қамтылған заңмен қорғалатын құпияны құрайтын мәліметтерді пайдалануға келісім беремін.</w:t>
      </w:r>
    </w:p>
    <w:bookmarkEnd w:id="443"/>
    <w:bookmarkStart w:name="z611" w:id="444"/>
    <w:p>
      <w:pPr>
        <w:spacing w:after="0"/>
        <w:ind w:left="0"/>
        <w:jc w:val="both"/>
      </w:pPr>
      <w:r>
        <w:rPr>
          <w:rFonts w:ascii="Times New Roman"/>
          <w:b w:val="false"/>
          <w:i w:val="false"/>
          <w:color w:val="000000"/>
          <w:sz w:val="28"/>
        </w:rPr>
        <w:t>
      Қолы ____________</w:t>
      </w:r>
    </w:p>
    <w:bookmarkEnd w:id="444"/>
    <w:bookmarkStart w:name="z612" w:id="445"/>
    <w:p>
      <w:pPr>
        <w:spacing w:after="0"/>
        <w:ind w:left="0"/>
        <w:jc w:val="both"/>
      </w:pPr>
      <w:r>
        <w:rPr>
          <w:rFonts w:ascii="Times New Roman"/>
          <w:b w:val="false"/>
          <w:i w:val="false"/>
          <w:color w:val="000000"/>
          <w:sz w:val="28"/>
        </w:rPr>
        <w:t>
      Өтініш берілген күн_________</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7-қосымша</w:t>
            </w:r>
            <w:r>
              <w:br/>
            </w:r>
            <w:r>
              <w:rPr>
                <w:rFonts w:ascii="Times New Roman"/>
                <w:b w:val="false"/>
                <w:i w:val="false"/>
                <w:color w:val="000000"/>
                <w:sz w:val="20"/>
              </w:rPr>
              <w:t>"Миссионерлік қызметті</w:t>
            </w:r>
            <w:r>
              <w:br/>
            </w:r>
            <w:r>
              <w:rPr>
                <w:rFonts w:ascii="Times New Roman"/>
                <w:b w:val="false"/>
                <w:i w:val="false"/>
                <w:color w:val="000000"/>
                <w:sz w:val="20"/>
              </w:rPr>
              <w:t>жүзеге асыратын адамдарды</w:t>
            </w:r>
            <w:r>
              <w:br/>
            </w:r>
            <w:r>
              <w:rPr>
                <w:rFonts w:ascii="Times New Roman"/>
                <w:b w:val="false"/>
                <w:i w:val="false"/>
                <w:color w:val="000000"/>
                <w:sz w:val="20"/>
              </w:rPr>
              <w:t>тіркеуді және қайта тіркеуді</w:t>
            </w:r>
            <w:r>
              <w:br/>
            </w:r>
            <w:r>
              <w:rPr>
                <w:rFonts w:ascii="Times New Roman"/>
                <w:b w:val="false"/>
                <w:i w:val="false"/>
                <w:color w:val="000000"/>
                <w:sz w:val="20"/>
              </w:rPr>
              <w:t>жүргізу" мемлекеттік</w:t>
            </w:r>
            <w:r>
              <w:br/>
            </w: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коммерциялық емес акционерлік қоғамы (бұдан әрі – Мемлекеттік корпорация), "цифрлық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6"/>
          <w:p>
            <w:pPr>
              <w:spacing w:after="20"/>
              <w:ind w:left="20"/>
              <w:jc w:val="both"/>
            </w:pPr>
            <w:r>
              <w:rPr>
                <w:rFonts w:ascii="Times New Roman"/>
                <w:b w:val="false"/>
                <w:i w:val="false"/>
                <w:color w:val="000000"/>
                <w:sz w:val="20"/>
              </w:rPr>
              <w:t>
10 (он) жұмыс күні.</w:t>
            </w:r>
          </w:p>
          <w:bookmarkEnd w:id="446"/>
          <w:p>
            <w:pPr>
              <w:spacing w:after="20"/>
              <w:ind w:left="20"/>
              <w:jc w:val="both"/>
            </w:pPr>
            <w:r>
              <w:rPr>
                <w:rFonts w:ascii="Times New Roman"/>
                <w:b w:val="false"/>
                <w:i w:val="false"/>
                <w:color w:val="000000"/>
                <w:sz w:val="20"/>
              </w:rPr>
              <w:t>
Көрсетілетін қызметті алушы ұсынған материалдар бойынша қорытынды алу үшін дінтану сараптамасын жүргізу кезінде тіркеу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күндері аралығында белгіленген жұмыс кестесіне сәйкес түскі үзіліспен сағат 09.00-ден 17.00-ғе дейін.</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 көрсетілетін қызметті берушінің www.gov.kz интернет-ресурсында; Мемлекеттік корпорацияның www.gov.kz интернет-ресурсында;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8"/>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және Мемлекеттік корпорацияға жүгінген кезде (жеке басын куәландыратын құжатты не жеке басын сәйкестендіру үшін цифрлық құжаттар сервисінен электрондық құжатты ұсынған кезде) мыналар: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паспорттың көшірмесі (шетелдіктер мен Қазақстан Республикасында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берген (берілген күнін көрсете отырып, діни бірлестік басшысының қолымен және мөрімен (болған жағдайда) расталған)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дiни бiрлестiк жарғысының (діни бірлестік басшысының қолы қойылған және мөрімен (болған жағдайда) расталған)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беруші/Мемлекеттік корпорация қызметкері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бірлестіктің шақыртуы.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қолтаңбамен қол қойылған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паспорттың электрондық көшірмесі (шетелдіктер мен Қазақстан Республикасындағы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тарапынан берілген құжаттың электрондық көшірмесі (қағаз нұсқасының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бірлестік жарғысының (діни бірлестік басшысының қолы қойылған және мөрімен (болған жағдайда) расталған)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әдебиеттің, діни мазмұндағы өзге де ақпараттық материалдардың электрондық көшірмесі, миссионерлік қызметке арналған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туралы хаттың электронды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 шақыртуының электрондық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алушыға қатысты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дінтану сараптамасының объектісі Қазақстан Республикасының аумағында пайдалануға және таратуға ұсынылмаған;</w:t>
            </w:r>
          </w:p>
          <w:p>
            <w:pPr>
              <w:spacing w:after="20"/>
              <w:ind w:left="20"/>
              <w:jc w:val="both"/>
            </w:pPr>
            <w:r>
              <w:rPr>
                <w:rFonts w:ascii="Times New Roman"/>
                <w:b w:val="false"/>
                <w:i w:val="false"/>
                <w:color w:val="000000"/>
                <w:sz w:val="20"/>
              </w:rPr>
              <w:t>
8)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0"/>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8-қосымша</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және телефоны)</w:t>
            </w:r>
          </w:p>
        </w:tc>
      </w:tr>
    </w:tbl>
    <w:bookmarkStart w:name="z655" w:id="451"/>
    <w:p>
      <w:pPr>
        <w:spacing w:after="0"/>
        <w:ind w:left="0"/>
        <w:jc w:val="left"/>
      </w:pPr>
      <w:r>
        <w:rPr>
          <w:rFonts w:ascii="Times New Roman"/>
          <w:b/>
          <w:i w:val="false"/>
          <w:color w:val="000000"/>
        </w:rPr>
        <w:t xml:space="preserve"> Қазақстан Республикасының аумағында шетелдік діни бірлестіктің қызметіне келісім-хат беруге өтініш</w:t>
      </w:r>
    </w:p>
    <w:bookmarkEnd w:id="451"/>
    <w:bookmarkStart w:name="z656" w:id="452"/>
    <w:p>
      <w:pPr>
        <w:spacing w:after="0"/>
        <w:ind w:left="0"/>
        <w:jc w:val="both"/>
      </w:pPr>
      <w:r>
        <w:rPr>
          <w:rFonts w:ascii="Times New Roman"/>
          <w:b w:val="false"/>
          <w:i w:val="false"/>
          <w:color w:val="000000"/>
          <w:sz w:val="28"/>
        </w:rPr>
        <w:t>
      Мен,___________________________________________________________</w:t>
      </w:r>
    </w:p>
    <w:bookmarkEnd w:id="452"/>
    <w:bookmarkStart w:name="z657" w:id="453"/>
    <w:p>
      <w:pPr>
        <w:spacing w:after="0"/>
        <w:ind w:left="0"/>
        <w:jc w:val="both"/>
      </w:pPr>
      <w:r>
        <w:rPr>
          <w:rFonts w:ascii="Times New Roman"/>
          <w:b w:val="false"/>
          <w:i w:val="false"/>
          <w:color w:val="000000"/>
          <w:sz w:val="28"/>
        </w:rPr>
        <w:t>
      (шетелдік дiни бiрлестiк басшысының тегі, аты, әкесінің аты (ол болған жағдайда)</w:t>
      </w:r>
    </w:p>
    <w:bookmarkEnd w:id="453"/>
    <w:bookmarkStart w:name="z658" w:id="454"/>
    <w:p>
      <w:pPr>
        <w:spacing w:after="0"/>
        <w:ind w:left="0"/>
        <w:jc w:val="both"/>
      </w:pPr>
      <w:r>
        <w:rPr>
          <w:rFonts w:ascii="Times New Roman"/>
          <w:b w:val="false"/>
          <w:i w:val="false"/>
          <w:color w:val="000000"/>
          <w:sz w:val="28"/>
        </w:rPr>
        <w:t>
      _______________________________________________________________,</w:t>
      </w:r>
    </w:p>
    <w:bookmarkEnd w:id="454"/>
    <w:bookmarkStart w:name="z659" w:id="455"/>
    <w:p>
      <w:pPr>
        <w:spacing w:after="0"/>
        <w:ind w:left="0"/>
        <w:jc w:val="both"/>
      </w:pPr>
      <w:r>
        <w:rPr>
          <w:rFonts w:ascii="Times New Roman"/>
          <w:b w:val="false"/>
          <w:i w:val="false"/>
          <w:color w:val="000000"/>
          <w:sz w:val="28"/>
        </w:rPr>
        <w:t>
       (паспорт немесе жеке басын куәландыратын өзге құжат (берілген күні,</w:t>
      </w:r>
    </w:p>
    <w:bookmarkEnd w:id="455"/>
    <w:bookmarkStart w:name="z660" w:id="456"/>
    <w:p>
      <w:pPr>
        <w:spacing w:after="0"/>
        <w:ind w:left="0"/>
        <w:jc w:val="both"/>
      </w:pPr>
      <w:r>
        <w:rPr>
          <w:rFonts w:ascii="Times New Roman"/>
          <w:b w:val="false"/>
          <w:i w:val="false"/>
          <w:color w:val="000000"/>
          <w:sz w:val="28"/>
        </w:rPr>
        <w:t>
       нөмер, құжатты берген орган)</w:t>
      </w:r>
    </w:p>
    <w:bookmarkEnd w:id="456"/>
    <w:bookmarkStart w:name="z661" w:id="457"/>
    <w:p>
      <w:pPr>
        <w:spacing w:after="0"/>
        <w:ind w:left="0"/>
        <w:jc w:val="both"/>
      </w:pPr>
      <w:r>
        <w:rPr>
          <w:rFonts w:ascii="Times New Roman"/>
          <w:b w:val="false"/>
          <w:i w:val="false"/>
          <w:color w:val="000000"/>
          <w:sz w:val="28"/>
        </w:rPr>
        <w:t>
      _______________________________________________________________,</w:t>
      </w:r>
    </w:p>
    <w:bookmarkEnd w:id="457"/>
    <w:bookmarkStart w:name="z662" w:id="458"/>
    <w:p>
      <w:pPr>
        <w:spacing w:after="0"/>
        <w:ind w:left="0"/>
        <w:jc w:val="both"/>
      </w:pPr>
      <w:r>
        <w:rPr>
          <w:rFonts w:ascii="Times New Roman"/>
          <w:b w:val="false"/>
          <w:i w:val="false"/>
          <w:color w:val="000000"/>
          <w:sz w:val="28"/>
        </w:rPr>
        <w:t>
      (шетелдік дiни бiрлестiктiң ұстанатын діні)</w:t>
      </w:r>
    </w:p>
    <w:bookmarkEnd w:id="458"/>
    <w:bookmarkStart w:name="z663" w:id="459"/>
    <w:p>
      <w:pPr>
        <w:spacing w:after="0"/>
        <w:ind w:left="0"/>
        <w:jc w:val="both"/>
      </w:pPr>
      <w:r>
        <w:rPr>
          <w:rFonts w:ascii="Times New Roman"/>
          <w:b w:val="false"/>
          <w:i w:val="false"/>
          <w:color w:val="000000"/>
          <w:sz w:val="28"/>
        </w:rPr>
        <w:t xml:space="preserve">
      Қазақстан Республикасы аумағындағы _____________________________ </w:t>
      </w:r>
    </w:p>
    <w:bookmarkEnd w:id="459"/>
    <w:bookmarkStart w:name="z664" w:id="460"/>
    <w:p>
      <w:pPr>
        <w:spacing w:after="0"/>
        <w:ind w:left="0"/>
        <w:jc w:val="both"/>
      </w:pPr>
      <w:r>
        <w:rPr>
          <w:rFonts w:ascii="Times New Roman"/>
          <w:b w:val="false"/>
          <w:i w:val="false"/>
          <w:color w:val="000000"/>
          <w:sz w:val="28"/>
        </w:rPr>
        <w:t xml:space="preserve">
      __________________________________________қызметіне келісуді сұраймын. </w:t>
      </w:r>
    </w:p>
    <w:bookmarkEnd w:id="460"/>
    <w:bookmarkStart w:name="z665" w:id="461"/>
    <w:p>
      <w:pPr>
        <w:spacing w:after="0"/>
        <w:ind w:left="0"/>
        <w:jc w:val="both"/>
      </w:pPr>
      <w:r>
        <w:rPr>
          <w:rFonts w:ascii="Times New Roman"/>
          <w:b w:val="false"/>
          <w:i w:val="false"/>
          <w:color w:val="000000"/>
          <w:sz w:val="28"/>
        </w:rPr>
        <w:t>
      (шетелдік дiни бiрлестiктін толық атауы)</w:t>
      </w:r>
    </w:p>
    <w:bookmarkEnd w:id="461"/>
    <w:bookmarkStart w:name="z666" w:id="462"/>
    <w:p>
      <w:pPr>
        <w:spacing w:after="0"/>
        <w:ind w:left="0"/>
        <w:jc w:val="both"/>
      </w:pPr>
      <w:r>
        <w:rPr>
          <w:rFonts w:ascii="Times New Roman"/>
          <w:b w:val="false"/>
          <w:i w:val="false"/>
          <w:color w:val="000000"/>
          <w:sz w:val="28"/>
        </w:rPr>
        <w:t>
      Қоса берілетін құжаттардың тізбесі:</w:t>
      </w:r>
    </w:p>
    <w:bookmarkEnd w:id="462"/>
    <w:bookmarkStart w:name="z667" w:id="463"/>
    <w:p>
      <w:pPr>
        <w:spacing w:after="0"/>
        <w:ind w:left="0"/>
        <w:jc w:val="both"/>
      </w:pPr>
      <w:r>
        <w:rPr>
          <w:rFonts w:ascii="Times New Roman"/>
          <w:b w:val="false"/>
          <w:i w:val="false"/>
          <w:color w:val="000000"/>
          <w:sz w:val="28"/>
        </w:rPr>
        <w:t>
      1. ____________________________________________________________</w:t>
      </w:r>
    </w:p>
    <w:bookmarkEnd w:id="463"/>
    <w:bookmarkStart w:name="z668" w:id="464"/>
    <w:p>
      <w:pPr>
        <w:spacing w:after="0"/>
        <w:ind w:left="0"/>
        <w:jc w:val="both"/>
      </w:pPr>
      <w:r>
        <w:rPr>
          <w:rFonts w:ascii="Times New Roman"/>
          <w:b w:val="false"/>
          <w:i w:val="false"/>
          <w:color w:val="000000"/>
          <w:sz w:val="28"/>
        </w:rPr>
        <w:t>
      2. _____________________________________________________________</w:t>
      </w:r>
    </w:p>
    <w:bookmarkEnd w:id="464"/>
    <w:bookmarkStart w:name="z669" w:id="465"/>
    <w:p>
      <w:pPr>
        <w:spacing w:after="0"/>
        <w:ind w:left="0"/>
        <w:jc w:val="both"/>
      </w:pPr>
      <w:r>
        <w:rPr>
          <w:rFonts w:ascii="Times New Roman"/>
          <w:b w:val="false"/>
          <w:i w:val="false"/>
          <w:color w:val="000000"/>
          <w:sz w:val="28"/>
        </w:rPr>
        <w:t>
      3. _____________________________________________________________</w:t>
      </w:r>
    </w:p>
    <w:bookmarkEnd w:id="465"/>
    <w:bookmarkStart w:name="z670" w:id="466"/>
    <w:p>
      <w:pPr>
        <w:spacing w:after="0"/>
        <w:ind w:left="0"/>
        <w:jc w:val="both"/>
      </w:pPr>
      <w:r>
        <w:rPr>
          <w:rFonts w:ascii="Times New Roman"/>
          <w:b w:val="false"/>
          <w:i w:val="false"/>
          <w:color w:val="000000"/>
          <w:sz w:val="28"/>
        </w:rPr>
        <w:t>
      Ұсынылған ақпараттың дұрыстығын және заңмен қорғалатын құпияны құрайтын цифрлық жүйелердегі ақпаратты пайдалануға келісім беремін.</w:t>
      </w:r>
    </w:p>
    <w:bookmarkEnd w:id="466"/>
    <w:bookmarkStart w:name="z671" w:id="467"/>
    <w:p>
      <w:pPr>
        <w:spacing w:after="0"/>
        <w:ind w:left="0"/>
        <w:jc w:val="both"/>
      </w:pPr>
      <w:r>
        <w:rPr>
          <w:rFonts w:ascii="Times New Roman"/>
          <w:b w:val="false"/>
          <w:i w:val="false"/>
          <w:color w:val="000000"/>
          <w:sz w:val="28"/>
        </w:rPr>
        <w:t>
      Қолы______________ Өтініш берген күні _________________</w:t>
      </w:r>
    </w:p>
    <w:bookmarkEnd w:id="467"/>
    <w:bookmarkStart w:name="z672" w:id="468"/>
    <w:p>
      <w:pPr>
        <w:spacing w:after="0"/>
        <w:ind w:left="0"/>
        <w:jc w:val="both"/>
      </w:pPr>
      <w:r>
        <w:rPr>
          <w:rFonts w:ascii="Times New Roman"/>
          <w:b w:val="false"/>
          <w:i w:val="false"/>
          <w:color w:val="000000"/>
          <w:sz w:val="28"/>
        </w:rPr>
        <w:t>
       Мөр орны (заңды тұлғалар үшін)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және телефоны)</w:t>
            </w:r>
          </w:p>
        </w:tc>
      </w:tr>
    </w:tbl>
    <w:bookmarkStart w:name="z675" w:id="469"/>
    <w:p>
      <w:pPr>
        <w:spacing w:after="0"/>
        <w:ind w:left="0"/>
        <w:jc w:val="left"/>
      </w:pPr>
      <w:r>
        <w:rPr>
          <w:rFonts w:ascii="Times New Roman"/>
          <w:b/>
          <w:i w:val="false"/>
          <w:color w:val="000000"/>
        </w:rPr>
        <w:t xml:space="preserve"> Шетелдік діни орталықтың Қазақстан Республикасындағы діни бірлестік басшысын тағайындауын келісу хатын беруге арналған қолдаухаты</w:t>
      </w:r>
    </w:p>
    <w:bookmarkEnd w:id="469"/>
    <w:bookmarkStart w:name="z676" w:id="470"/>
    <w:p>
      <w:pPr>
        <w:spacing w:after="0"/>
        <w:ind w:left="0"/>
        <w:jc w:val="both"/>
      </w:pPr>
      <w:r>
        <w:rPr>
          <w:rFonts w:ascii="Times New Roman"/>
          <w:b w:val="false"/>
          <w:i w:val="false"/>
          <w:color w:val="000000"/>
          <w:sz w:val="28"/>
        </w:rPr>
        <w:t xml:space="preserve">
      Осы арқылы_____________________________________________________ </w:t>
      </w:r>
    </w:p>
    <w:bookmarkEnd w:id="470"/>
    <w:bookmarkStart w:name="z677" w:id="471"/>
    <w:p>
      <w:pPr>
        <w:spacing w:after="0"/>
        <w:ind w:left="0"/>
        <w:jc w:val="both"/>
      </w:pPr>
      <w:r>
        <w:rPr>
          <w:rFonts w:ascii="Times New Roman"/>
          <w:b w:val="false"/>
          <w:i w:val="false"/>
          <w:color w:val="000000"/>
          <w:sz w:val="28"/>
        </w:rPr>
        <w:t>
      (Қазақстан Республикасындағы діни бірлестік басшысының тегі, аты, әкесінің аты (ол болған жағдайда))</w:t>
      </w:r>
    </w:p>
    <w:bookmarkEnd w:id="471"/>
    <w:bookmarkStart w:name="z678" w:id="472"/>
    <w:p>
      <w:pPr>
        <w:spacing w:after="0"/>
        <w:ind w:left="0"/>
        <w:jc w:val="both"/>
      </w:pPr>
      <w:r>
        <w:rPr>
          <w:rFonts w:ascii="Times New Roman"/>
          <w:b w:val="false"/>
          <w:i w:val="false"/>
          <w:color w:val="000000"/>
          <w:sz w:val="28"/>
        </w:rPr>
        <w:t xml:space="preserve">
      ___________________________________тағайындауды келісуді сұраймын </w:t>
      </w:r>
    </w:p>
    <w:bookmarkEnd w:id="472"/>
    <w:bookmarkStart w:name="z679" w:id="473"/>
    <w:p>
      <w:pPr>
        <w:spacing w:after="0"/>
        <w:ind w:left="0"/>
        <w:jc w:val="both"/>
      </w:pPr>
      <w:r>
        <w:rPr>
          <w:rFonts w:ascii="Times New Roman"/>
          <w:b w:val="false"/>
          <w:i w:val="false"/>
          <w:color w:val="000000"/>
          <w:sz w:val="28"/>
        </w:rPr>
        <w:t>
      (Қазақстан Республикасындағы діни бірлестіктің толық атауы)</w:t>
      </w:r>
    </w:p>
    <w:bookmarkEnd w:id="473"/>
    <w:bookmarkStart w:name="z680" w:id="474"/>
    <w:p>
      <w:pPr>
        <w:spacing w:after="0"/>
        <w:ind w:left="0"/>
        <w:jc w:val="both"/>
      </w:pPr>
      <w:r>
        <w:rPr>
          <w:rFonts w:ascii="Times New Roman"/>
          <w:b w:val="false"/>
          <w:i w:val="false"/>
          <w:color w:val="000000"/>
          <w:sz w:val="28"/>
        </w:rPr>
        <w:t xml:space="preserve">
      _______________________________________________________________ </w:t>
      </w:r>
    </w:p>
    <w:bookmarkEnd w:id="474"/>
    <w:bookmarkStart w:name="z681" w:id="475"/>
    <w:p>
      <w:pPr>
        <w:spacing w:after="0"/>
        <w:ind w:left="0"/>
        <w:jc w:val="both"/>
      </w:pPr>
      <w:r>
        <w:rPr>
          <w:rFonts w:ascii="Times New Roman"/>
          <w:b w:val="false"/>
          <w:i w:val="false"/>
          <w:color w:val="000000"/>
          <w:sz w:val="28"/>
        </w:rPr>
        <w:t>
       (үміткердің шетелдік діни орталықтағы бұрынғы қызметі туралы ақпаратты көрсету)</w:t>
      </w:r>
    </w:p>
    <w:bookmarkEnd w:id="475"/>
    <w:bookmarkStart w:name="z682" w:id="476"/>
    <w:p>
      <w:pPr>
        <w:spacing w:after="0"/>
        <w:ind w:left="0"/>
        <w:jc w:val="both"/>
      </w:pPr>
      <w:r>
        <w:rPr>
          <w:rFonts w:ascii="Times New Roman"/>
          <w:b w:val="false"/>
          <w:i w:val="false"/>
          <w:color w:val="000000"/>
          <w:sz w:val="28"/>
        </w:rPr>
        <w:t>
      _______________________________________________________________</w:t>
      </w:r>
    </w:p>
    <w:bookmarkEnd w:id="476"/>
    <w:bookmarkStart w:name="z683" w:id="477"/>
    <w:p>
      <w:pPr>
        <w:spacing w:after="0"/>
        <w:ind w:left="0"/>
        <w:jc w:val="both"/>
      </w:pPr>
      <w:r>
        <w:rPr>
          <w:rFonts w:ascii="Times New Roman"/>
          <w:b w:val="false"/>
          <w:i w:val="false"/>
          <w:color w:val="000000"/>
          <w:sz w:val="28"/>
        </w:rPr>
        <w:t>
            (шетелдік діни орталықтың орналасқан жері туралы ақпарат)</w:t>
      </w:r>
    </w:p>
    <w:bookmarkEnd w:id="477"/>
    <w:bookmarkStart w:name="z684" w:id="478"/>
    <w:p>
      <w:pPr>
        <w:spacing w:after="0"/>
        <w:ind w:left="0"/>
        <w:jc w:val="both"/>
      </w:pPr>
      <w:r>
        <w:rPr>
          <w:rFonts w:ascii="Times New Roman"/>
          <w:b w:val="false"/>
          <w:i w:val="false"/>
          <w:color w:val="000000"/>
          <w:sz w:val="28"/>
        </w:rPr>
        <w:t xml:space="preserve">
      _______________________________________________________________ </w:t>
      </w:r>
    </w:p>
    <w:bookmarkEnd w:id="478"/>
    <w:bookmarkStart w:name="z685" w:id="479"/>
    <w:p>
      <w:pPr>
        <w:spacing w:after="0"/>
        <w:ind w:left="0"/>
        <w:jc w:val="both"/>
      </w:pPr>
      <w:r>
        <w:rPr>
          <w:rFonts w:ascii="Times New Roman"/>
          <w:b w:val="false"/>
          <w:i w:val="false"/>
          <w:color w:val="000000"/>
          <w:sz w:val="28"/>
        </w:rPr>
        <w:t xml:space="preserve">
      құрылтайшы - шетелдік діни орталықтың шет мемлекеттің заңнамасына сәйкес заңды тұлға екендігін куәландыратын құжаттың деректері (тіркеу нөмірі, күні, берген орган, берілген мерзім, жарамдылық мерзімі) ___________________ </w:t>
      </w:r>
    </w:p>
    <w:bookmarkEnd w:id="479"/>
    <w:bookmarkStart w:name="z686" w:id="480"/>
    <w:p>
      <w:pPr>
        <w:spacing w:after="0"/>
        <w:ind w:left="0"/>
        <w:jc w:val="both"/>
      </w:pPr>
      <w:r>
        <w:rPr>
          <w:rFonts w:ascii="Times New Roman"/>
          <w:b w:val="false"/>
          <w:i w:val="false"/>
          <w:color w:val="000000"/>
          <w:sz w:val="28"/>
        </w:rPr>
        <w:t>
      (шетелдік діни бірлестіктің діни бірлестігі және оның орналасқан жері)</w:t>
      </w:r>
    </w:p>
    <w:bookmarkEnd w:id="480"/>
    <w:bookmarkStart w:name="z687" w:id="481"/>
    <w:p>
      <w:pPr>
        <w:spacing w:after="0"/>
        <w:ind w:left="0"/>
        <w:jc w:val="both"/>
      </w:pPr>
      <w:r>
        <w:rPr>
          <w:rFonts w:ascii="Times New Roman"/>
          <w:b w:val="false"/>
          <w:i w:val="false"/>
          <w:color w:val="000000"/>
          <w:sz w:val="28"/>
        </w:rPr>
        <w:t>
      Қоса берілетін құжаттардың тізбесі:</w:t>
      </w:r>
    </w:p>
    <w:bookmarkEnd w:id="481"/>
    <w:bookmarkStart w:name="z688" w:id="482"/>
    <w:p>
      <w:pPr>
        <w:spacing w:after="0"/>
        <w:ind w:left="0"/>
        <w:jc w:val="both"/>
      </w:pPr>
      <w:r>
        <w:rPr>
          <w:rFonts w:ascii="Times New Roman"/>
          <w:b w:val="false"/>
          <w:i w:val="false"/>
          <w:color w:val="000000"/>
          <w:sz w:val="28"/>
        </w:rPr>
        <w:t>
      1.____________________________________________________________</w:t>
      </w:r>
    </w:p>
    <w:bookmarkEnd w:id="482"/>
    <w:bookmarkStart w:name="z689" w:id="483"/>
    <w:p>
      <w:pPr>
        <w:spacing w:after="0"/>
        <w:ind w:left="0"/>
        <w:jc w:val="both"/>
      </w:pPr>
      <w:r>
        <w:rPr>
          <w:rFonts w:ascii="Times New Roman"/>
          <w:b w:val="false"/>
          <w:i w:val="false"/>
          <w:color w:val="000000"/>
          <w:sz w:val="28"/>
        </w:rPr>
        <w:t>
      2.____________________________________________________________</w:t>
      </w:r>
    </w:p>
    <w:bookmarkEnd w:id="483"/>
    <w:bookmarkStart w:name="z690" w:id="484"/>
    <w:p>
      <w:pPr>
        <w:spacing w:after="0"/>
        <w:ind w:left="0"/>
        <w:jc w:val="both"/>
      </w:pPr>
      <w:r>
        <w:rPr>
          <w:rFonts w:ascii="Times New Roman"/>
          <w:b w:val="false"/>
          <w:i w:val="false"/>
          <w:color w:val="000000"/>
          <w:sz w:val="28"/>
        </w:rPr>
        <w:t>
      3.____________________________________________________________</w:t>
      </w:r>
    </w:p>
    <w:bookmarkEnd w:id="484"/>
    <w:bookmarkStart w:name="z691" w:id="485"/>
    <w:p>
      <w:pPr>
        <w:spacing w:after="0"/>
        <w:ind w:left="0"/>
        <w:jc w:val="both"/>
      </w:pPr>
      <w:r>
        <w:rPr>
          <w:rFonts w:ascii="Times New Roman"/>
          <w:b w:val="false"/>
          <w:i w:val="false"/>
          <w:color w:val="000000"/>
          <w:sz w:val="28"/>
        </w:rPr>
        <w:t>
      Ұсынылған ақпараттың дұрыстығын және заңмен қорғалатын құпияны құрайтын цифрлық жүйелердегі ақпаратты пайдалануға келісім беремін.</w:t>
      </w:r>
    </w:p>
    <w:bookmarkEnd w:id="485"/>
    <w:bookmarkStart w:name="z692" w:id="486"/>
    <w:p>
      <w:pPr>
        <w:spacing w:after="0"/>
        <w:ind w:left="0"/>
        <w:jc w:val="both"/>
      </w:pPr>
      <w:r>
        <w:rPr>
          <w:rFonts w:ascii="Times New Roman"/>
          <w:b w:val="false"/>
          <w:i w:val="false"/>
          <w:color w:val="000000"/>
          <w:sz w:val="28"/>
        </w:rPr>
        <w:t>
      Көрсетілетін қызметті алушының қолы______________</w:t>
      </w:r>
    </w:p>
    <w:bookmarkEnd w:id="486"/>
    <w:bookmarkStart w:name="z693" w:id="487"/>
    <w:p>
      <w:pPr>
        <w:spacing w:after="0"/>
        <w:ind w:left="0"/>
        <w:jc w:val="both"/>
      </w:pPr>
      <w:r>
        <w:rPr>
          <w:rFonts w:ascii="Times New Roman"/>
          <w:b w:val="false"/>
          <w:i w:val="false"/>
          <w:color w:val="000000"/>
          <w:sz w:val="28"/>
        </w:rPr>
        <w:t>
      Қолдаухат берген күні_____________________</w:t>
      </w:r>
    </w:p>
    <w:bookmarkEnd w:id="487"/>
    <w:bookmarkStart w:name="z694" w:id="488"/>
    <w:p>
      <w:pPr>
        <w:spacing w:after="0"/>
        <w:ind w:left="0"/>
        <w:jc w:val="both"/>
      </w:pPr>
      <w:r>
        <w:rPr>
          <w:rFonts w:ascii="Times New Roman"/>
          <w:b w:val="false"/>
          <w:i w:val="false"/>
          <w:color w:val="000000"/>
          <w:sz w:val="28"/>
        </w:rPr>
        <w:t>
      Мөр орны (заңды тұлғалар үшін)</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 "Азаматтарға арналған үкімет" мемлекеттік корпорациясы (бұдан әрі – Мемлекттік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келісу-хат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белгіленген жұмыс кестесіне сәйкес дүйсенбі-жұма аралығында сағат 9.00-ден 18.30-ға дейін. </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"цифрлық үкімет"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берушінің www.gov.kz интернет-ресурсында; </w:t>
            </w:r>
          </w:p>
          <w:p>
            <w:pPr>
              <w:spacing w:after="20"/>
              <w:ind w:left="20"/>
              <w:jc w:val="both"/>
            </w:pPr>
            <w:r>
              <w:rPr>
                <w:rFonts w:ascii="Times New Roman"/>
                <w:b w:val="false"/>
                <w:i w:val="false"/>
                <w:color w:val="000000"/>
                <w:sz w:val="20"/>
              </w:rPr>
              <w:t>
Мемлекеттік корпорацияның www.gov.kz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90"/>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 не цифрлық құжаттар сервисінен электрондық құжат Қазақстан Республикасы аумағындағы шетелдік діни бірлестіктің қызметін келісу үшін қажетті құжаттардың тізбесі:</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дiни бiрлестiктiң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діни бірлестік – құрылтайшының шет мемлекеттің заңнамасына сәйкес заңды тұлға болып табылатынын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5-қосымшаға сәйкес нысан бойынша діни бірлестікті құруға бастамашы азаматтар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 органы бекіткен шетелдік діни бірлестік жарғысының (ережесінің)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 немесе Қазақстан Республикасы Азаматтық кодексіне сәйкес ресімделген сенімхат бойынша уәкіл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1"/>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егер діни бірлестіктердің қызметі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адамгершілікке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92"/>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жұмыскері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 Бірыңғай байланыс 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11-қосымша</w:t>
            </w:r>
            <w:r>
              <w:br/>
            </w:r>
            <w:r>
              <w:rPr>
                <w:rFonts w:ascii="Times New Roman"/>
                <w:b w:val="false"/>
                <w:i w:val="false"/>
                <w:color w:val="000000"/>
                <w:sz w:val="20"/>
              </w:rPr>
              <w:t xml:space="preserve"> "Діни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 xml:space="preserve"> Көрсетiлетiн қызметті </w:t>
            </w:r>
            <w:r>
              <w:br/>
            </w:r>
            <w:r>
              <w:rPr>
                <w:rFonts w:ascii="Times New Roman"/>
                <w:b w:val="false"/>
                <w:i w:val="false"/>
                <w:color w:val="000000"/>
                <w:sz w:val="20"/>
              </w:rPr>
              <w:t>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мекенжайы телефоны мен жеке</w:t>
            </w:r>
            <w:r>
              <w:br/>
            </w:r>
            <w:r>
              <w:rPr>
                <w:rFonts w:ascii="Times New Roman"/>
                <w:b w:val="false"/>
                <w:i w:val="false"/>
                <w:color w:val="000000"/>
                <w:sz w:val="20"/>
              </w:rPr>
              <w:t>сәйкестендiру нөмiрi және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w:t>
            </w:r>
            <w:r>
              <w:br/>
            </w:r>
            <w:r>
              <w:rPr>
                <w:rFonts w:ascii="Times New Roman"/>
                <w:b w:val="false"/>
                <w:i w:val="false"/>
                <w:color w:val="000000"/>
                <w:sz w:val="20"/>
              </w:rPr>
              <w:t>бизнес-сәйкестендiру нөмiрi)</w:t>
            </w:r>
          </w:p>
        </w:tc>
      </w:tr>
    </w:tbl>
    <w:bookmarkStart w:name="z738" w:id="493"/>
    <w:p>
      <w:pPr>
        <w:spacing w:after="0"/>
        <w:ind w:left="0"/>
        <w:jc w:val="left"/>
      </w:pPr>
      <w:r>
        <w:rPr>
          <w:rFonts w:ascii="Times New Roman"/>
          <w:b/>
          <w:i w:val="false"/>
          <w:color w:val="000000"/>
        </w:rPr>
        <w:t xml:space="preserve"> Өтініш</w:t>
      </w:r>
    </w:p>
    <w:bookmarkEnd w:id="493"/>
    <w:bookmarkStart w:name="z739" w:id="494"/>
    <w:p>
      <w:pPr>
        <w:spacing w:after="0"/>
        <w:ind w:left="0"/>
        <w:jc w:val="both"/>
      </w:pPr>
      <w:r>
        <w:rPr>
          <w:rFonts w:ascii="Times New Roman"/>
          <w:b w:val="false"/>
          <w:i w:val="false"/>
          <w:color w:val="000000"/>
          <w:sz w:val="28"/>
        </w:rPr>
        <w:t>
       Сізден _________________________________________________________</w:t>
      </w:r>
    </w:p>
    <w:bookmarkEnd w:id="494"/>
    <w:bookmarkStart w:name="z740" w:id="495"/>
    <w:p>
      <w:pPr>
        <w:spacing w:after="0"/>
        <w:ind w:left="0"/>
        <w:jc w:val="both"/>
      </w:pPr>
      <w:r>
        <w:rPr>
          <w:rFonts w:ascii="Times New Roman"/>
          <w:b w:val="false"/>
          <w:i w:val="false"/>
          <w:color w:val="000000"/>
          <w:sz w:val="28"/>
        </w:rPr>
        <w:t>
      ____________________________________________________________________</w:t>
      </w:r>
    </w:p>
    <w:bookmarkEnd w:id="495"/>
    <w:bookmarkStart w:name="z741" w:id="496"/>
    <w:p>
      <w:pPr>
        <w:spacing w:after="0"/>
        <w:ind w:left="0"/>
        <w:jc w:val="both"/>
      </w:pPr>
      <w:r>
        <w:rPr>
          <w:rFonts w:ascii="Times New Roman"/>
          <w:b w:val="false"/>
          <w:i w:val="false"/>
          <w:color w:val="000000"/>
          <w:sz w:val="28"/>
        </w:rPr>
        <w:t>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келісуіңізді сұраймын.</w:t>
      </w:r>
    </w:p>
    <w:bookmarkEnd w:id="496"/>
    <w:bookmarkStart w:name="z742" w:id="497"/>
    <w:p>
      <w:pPr>
        <w:spacing w:after="0"/>
        <w:ind w:left="0"/>
        <w:jc w:val="both"/>
      </w:pPr>
      <w:r>
        <w:rPr>
          <w:rFonts w:ascii="Times New Roman"/>
          <w:b w:val="false"/>
          <w:i w:val="false"/>
          <w:color w:val="000000"/>
          <w:sz w:val="28"/>
        </w:rPr>
        <w:t>
      Қоса берілген құжаттардың тізбесі:</w:t>
      </w:r>
    </w:p>
    <w:bookmarkEnd w:id="497"/>
    <w:bookmarkStart w:name="z743" w:id="498"/>
    <w:p>
      <w:pPr>
        <w:spacing w:after="0"/>
        <w:ind w:left="0"/>
        <w:jc w:val="both"/>
      </w:pPr>
      <w:r>
        <w:rPr>
          <w:rFonts w:ascii="Times New Roman"/>
          <w:b w:val="false"/>
          <w:i w:val="false"/>
          <w:color w:val="000000"/>
          <w:sz w:val="28"/>
        </w:rPr>
        <w:t>
      1. _____________________________________________________________</w:t>
      </w:r>
    </w:p>
    <w:bookmarkEnd w:id="498"/>
    <w:bookmarkStart w:name="z744" w:id="499"/>
    <w:p>
      <w:pPr>
        <w:spacing w:after="0"/>
        <w:ind w:left="0"/>
        <w:jc w:val="both"/>
      </w:pPr>
      <w:r>
        <w:rPr>
          <w:rFonts w:ascii="Times New Roman"/>
          <w:b w:val="false"/>
          <w:i w:val="false"/>
          <w:color w:val="000000"/>
          <w:sz w:val="28"/>
        </w:rPr>
        <w:t>
      2. _____________________________________________________________</w:t>
      </w:r>
    </w:p>
    <w:bookmarkEnd w:id="499"/>
    <w:bookmarkStart w:name="z745" w:id="500"/>
    <w:p>
      <w:pPr>
        <w:spacing w:after="0"/>
        <w:ind w:left="0"/>
        <w:jc w:val="both"/>
      </w:pPr>
      <w:r>
        <w:rPr>
          <w:rFonts w:ascii="Times New Roman"/>
          <w:b w:val="false"/>
          <w:i w:val="false"/>
          <w:color w:val="000000"/>
          <w:sz w:val="28"/>
        </w:rPr>
        <w:t>
      3. _____________________________________________________________</w:t>
      </w:r>
    </w:p>
    <w:bookmarkEnd w:id="500"/>
    <w:bookmarkStart w:name="z746" w:id="501"/>
    <w:p>
      <w:pPr>
        <w:spacing w:after="0"/>
        <w:ind w:left="0"/>
        <w:jc w:val="both"/>
      </w:pPr>
      <w:r>
        <w:rPr>
          <w:rFonts w:ascii="Times New Roman"/>
          <w:b w:val="false"/>
          <w:i w:val="false"/>
          <w:color w:val="000000"/>
          <w:sz w:val="28"/>
        </w:rPr>
        <w:t>
      4. _____________________________________________________________</w:t>
      </w:r>
    </w:p>
    <w:bookmarkEnd w:id="501"/>
    <w:bookmarkStart w:name="z747" w:id="502"/>
    <w:p>
      <w:pPr>
        <w:spacing w:after="0"/>
        <w:ind w:left="0"/>
        <w:jc w:val="both"/>
      </w:pPr>
      <w:r>
        <w:rPr>
          <w:rFonts w:ascii="Times New Roman"/>
          <w:b w:val="false"/>
          <w:i w:val="false"/>
          <w:color w:val="000000"/>
          <w:sz w:val="28"/>
        </w:rPr>
        <w:t>
      Ұсынылған ақпараттың дұрыстығын растай отырып цифрлық жүйелерде қамтылған заңмен қорғалатын құпияны құрайтын мәліметтерді пайдалануға келісім беремін.</w:t>
      </w:r>
    </w:p>
    <w:bookmarkEnd w:id="502"/>
    <w:bookmarkStart w:name="z748" w:id="503"/>
    <w:p>
      <w:pPr>
        <w:spacing w:after="0"/>
        <w:ind w:left="0"/>
        <w:jc w:val="both"/>
      </w:pPr>
      <w:r>
        <w:rPr>
          <w:rFonts w:ascii="Times New Roman"/>
          <w:b w:val="false"/>
          <w:i w:val="false"/>
          <w:color w:val="000000"/>
          <w:sz w:val="28"/>
        </w:rPr>
        <w:t>
      Қолы_____</w:t>
      </w:r>
    </w:p>
    <w:bookmarkEnd w:id="503"/>
    <w:bookmarkStart w:name="z749" w:id="504"/>
    <w:p>
      <w:pPr>
        <w:spacing w:after="0"/>
        <w:ind w:left="0"/>
        <w:jc w:val="both"/>
      </w:pPr>
      <w:r>
        <w:rPr>
          <w:rFonts w:ascii="Times New Roman"/>
          <w:b w:val="false"/>
          <w:i w:val="false"/>
          <w:color w:val="000000"/>
          <w:sz w:val="28"/>
        </w:rPr>
        <w:t>
      Өтініш берген күні________</w:t>
      </w:r>
    </w:p>
    <w:bookmarkEnd w:id="504"/>
    <w:bookmarkStart w:name="z750" w:id="505"/>
    <w:p>
      <w:pPr>
        <w:spacing w:after="0"/>
        <w:ind w:left="0"/>
        <w:jc w:val="both"/>
      </w:pPr>
      <w:r>
        <w:rPr>
          <w:rFonts w:ascii="Times New Roman"/>
          <w:b w:val="false"/>
          <w:i w:val="false"/>
          <w:color w:val="000000"/>
          <w:sz w:val="28"/>
        </w:rPr>
        <w:t>
      Мөр орны (заңды тұлғалар үшін)</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12-қосымша</w:t>
            </w:r>
            <w:r>
              <w:br/>
            </w:r>
            <w:r>
              <w:rPr>
                <w:rFonts w:ascii="Times New Roman"/>
                <w:b w:val="false"/>
                <w:i w:val="false"/>
                <w:color w:val="000000"/>
                <w:sz w:val="20"/>
              </w:rPr>
              <w:t xml:space="preserve"> "Діни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(бұдан әрі – Мемлекеттік корпорация),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хаты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0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түскі үзіліспен сағат 09.00-ден 17.00-ғе дейін.</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жердің мекенжайлары мынадай интернет-ресурстарында орналастырылған: көрсетілетін қызметті беруші: www.gov.kz; Мемлекеттік корпорация: www.gov.kz;</w:t>
            </w:r>
          </w:p>
          <w:p>
            <w:pPr>
              <w:spacing w:after="20"/>
              <w:ind w:left="20"/>
              <w:jc w:val="both"/>
            </w:pPr>
            <w:r>
              <w:rPr>
                <w:rFonts w:ascii="Times New Roman"/>
                <w:b w:val="false"/>
                <w:i w:val="false"/>
                <w:color w:val="000000"/>
                <w:sz w:val="20"/>
              </w:rPr>
              <w:t>
www.elicense.kz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07"/>
          <w:p>
            <w:pPr>
              <w:spacing w:after="20"/>
              <w:ind w:left="20"/>
              <w:jc w:val="both"/>
            </w:pPr>
            <w:r>
              <w:rPr>
                <w:rFonts w:ascii="Times New Roman"/>
                <w:b w:val="false"/>
                <w:i w:val="false"/>
                <w:color w:val="000000"/>
                <w:sz w:val="20"/>
              </w:rPr>
              <w:t>
Мемлекеттік көрсетілетін қызметті алушы немесе Қазақстан Республикасының Азаматтық кодексіне сәйкес ресімделген сенімхат бойынша уәкілетті адам көрсетілетін қызметті берушіге және Мемлекеттік корпорацияға (жеке басын сәйкестендіру үшін жеке басын куәландыратын құжатты көрсеткен кезде) жүгінген кезде:</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 Осы тармақтың 2) және 3) тармақшаларында көзделген құжаттар өтініш берілгенге дейін кемінде үш ай бұрын көрсетілген күнмен ұсынылады.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мөртабаны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басын куәландыратын құжаттар туралы, заңды тұлғаны мемлекеттік тіркеу (қайта тіркеу) туралы мәліметтерді көрсетілген қызметті беруші/ Мемлекеттік корпорация қызметкері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анықтама-негіздеменің электрондық көшірмесі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 діни мазмұндағы өзге де ақпараттық материалдарды тарату үшін пайдалануға келісуі туралы хатының электрондық көшірмесі (үй-жай жалға алынған жағдайда) ұсынылады.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9"/>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 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13-қосымша</w:t>
            </w:r>
            <w:r>
              <w:br/>
            </w:r>
            <w:r>
              <w:rPr>
                <w:rFonts w:ascii="Times New Roman"/>
                <w:b w:val="false"/>
                <w:i w:val="false"/>
                <w:color w:val="000000"/>
                <w:sz w:val="20"/>
              </w:rPr>
              <w:t xml:space="preserve"> "Ғибадат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және (немесе) заңды тұлғаның </w:t>
            </w:r>
            <w:r>
              <w:br/>
            </w:r>
            <w:r>
              <w:rPr>
                <w:rFonts w:ascii="Times New Roman"/>
                <w:b w:val="false"/>
                <w:i w:val="false"/>
                <w:color w:val="000000"/>
                <w:sz w:val="20"/>
              </w:rPr>
              <w:t>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бизнес</w:t>
            </w:r>
            <w:r>
              <w:br/>
            </w:r>
            <w:r>
              <w:rPr>
                <w:rFonts w:ascii="Times New Roman"/>
                <w:b w:val="false"/>
                <w:i w:val="false"/>
                <w:color w:val="000000"/>
                <w:sz w:val="20"/>
              </w:rPr>
              <w:t>сәйкестендіру нөмірі)</w:t>
            </w:r>
          </w:p>
        </w:tc>
      </w:tr>
    </w:tbl>
    <w:bookmarkStart w:name="z776" w:id="510"/>
    <w:p>
      <w:pPr>
        <w:spacing w:after="0"/>
        <w:ind w:left="0"/>
        <w:jc w:val="left"/>
      </w:pPr>
      <w:r>
        <w:rPr>
          <w:rFonts w:ascii="Times New Roman"/>
          <w:b/>
          <w:i w:val="false"/>
          <w:color w:val="000000"/>
        </w:rPr>
        <w:t xml:space="preserve"> Өтініш</w:t>
      </w:r>
    </w:p>
    <w:bookmarkEnd w:id="510"/>
    <w:bookmarkStart w:name="z777" w:id="511"/>
    <w:p>
      <w:pPr>
        <w:spacing w:after="0"/>
        <w:ind w:left="0"/>
        <w:jc w:val="both"/>
      </w:pPr>
      <w:r>
        <w:rPr>
          <w:rFonts w:ascii="Times New Roman"/>
          <w:b w:val="false"/>
          <w:i w:val="false"/>
          <w:color w:val="000000"/>
          <w:sz w:val="28"/>
        </w:rPr>
        <w:t>
      Сізден ______________________________________________ мекенжайы бойынша ғибадат үйiн (ғимаратын) салу туралы шешiм берудi сұраймын.</w:t>
      </w:r>
    </w:p>
    <w:bookmarkEnd w:id="511"/>
    <w:bookmarkStart w:name="z778" w:id="512"/>
    <w:p>
      <w:pPr>
        <w:spacing w:after="0"/>
        <w:ind w:left="0"/>
        <w:jc w:val="both"/>
      </w:pPr>
      <w:r>
        <w:rPr>
          <w:rFonts w:ascii="Times New Roman"/>
          <w:b w:val="false"/>
          <w:i w:val="false"/>
          <w:color w:val="000000"/>
          <w:sz w:val="28"/>
        </w:rPr>
        <w:t>
      Ғибадат үйі ____________________________________________________</w:t>
      </w:r>
    </w:p>
    <w:bookmarkEnd w:id="512"/>
    <w:bookmarkStart w:name="z779" w:id="513"/>
    <w:p>
      <w:pPr>
        <w:spacing w:after="0"/>
        <w:ind w:left="0"/>
        <w:jc w:val="both"/>
      </w:pPr>
      <w:r>
        <w:rPr>
          <w:rFonts w:ascii="Times New Roman"/>
          <w:b w:val="false"/>
          <w:i w:val="false"/>
          <w:color w:val="000000"/>
          <w:sz w:val="28"/>
        </w:rPr>
        <w:t>
        (конфессияға тиесiлiлiгi)</w:t>
      </w:r>
    </w:p>
    <w:bookmarkEnd w:id="513"/>
    <w:bookmarkStart w:name="z780" w:id="514"/>
    <w:p>
      <w:pPr>
        <w:spacing w:after="0"/>
        <w:ind w:left="0"/>
        <w:jc w:val="both"/>
      </w:pPr>
      <w:r>
        <w:rPr>
          <w:rFonts w:ascii="Times New Roman"/>
          <w:b w:val="false"/>
          <w:i w:val="false"/>
          <w:color w:val="000000"/>
          <w:sz w:val="28"/>
        </w:rPr>
        <w:t>
      Ғибадат үйi құрылысын қаржыландыру көзi__________________________</w:t>
      </w:r>
    </w:p>
    <w:bookmarkEnd w:id="514"/>
    <w:bookmarkStart w:name="z781" w:id="515"/>
    <w:p>
      <w:pPr>
        <w:spacing w:after="0"/>
        <w:ind w:left="0"/>
        <w:jc w:val="both"/>
      </w:pPr>
      <w:r>
        <w:rPr>
          <w:rFonts w:ascii="Times New Roman"/>
          <w:b w:val="false"/>
          <w:i w:val="false"/>
          <w:color w:val="000000"/>
          <w:sz w:val="28"/>
        </w:rPr>
        <w:t>
      Ғибадат үйiнiң сыйымдылығы (адамдар саны) ______________________</w:t>
      </w:r>
    </w:p>
    <w:bookmarkEnd w:id="515"/>
    <w:bookmarkStart w:name="z782" w:id="516"/>
    <w:p>
      <w:pPr>
        <w:spacing w:after="0"/>
        <w:ind w:left="0"/>
        <w:jc w:val="both"/>
      </w:pPr>
      <w:r>
        <w:rPr>
          <w:rFonts w:ascii="Times New Roman"/>
          <w:b w:val="false"/>
          <w:i w:val="false"/>
          <w:color w:val="000000"/>
          <w:sz w:val="28"/>
        </w:rPr>
        <w:t>
      Қоса берілген құжаттардың тізбесі:</w:t>
      </w:r>
    </w:p>
    <w:bookmarkEnd w:id="516"/>
    <w:bookmarkStart w:name="z783" w:id="517"/>
    <w:p>
      <w:pPr>
        <w:spacing w:after="0"/>
        <w:ind w:left="0"/>
        <w:jc w:val="both"/>
      </w:pPr>
      <w:r>
        <w:rPr>
          <w:rFonts w:ascii="Times New Roman"/>
          <w:b w:val="false"/>
          <w:i w:val="false"/>
          <w:color w:val="000000"/>
          <w:sz w:val="28"/>
        </w:rPr>
        <w:t>
      1. ____________________________________________________________</w:t>
      </w:r>
    </w:p>
    <w:bookmarkEnd w:id="517"/>
    <w:bookmarkStart w:name="z784" w:id="518"/>
    <w:p>
      <w:pPr>
        <w:spacing w:after="0"/>
        <w:ind w:left="0"/>
        <w:jc w:val="both"/>
      </w:pPr>
      <w:r>
        <w:rPr>
          <w:rFonts w:ascii="Times New Roman"/>
          <w:b w:val="false"/>
          <w:i w:val="false"/>
          <w:color w:val="000000"/>
          <w:sz w:val="28"/>
        </w:rPr>
        <w:t>
      2. ____________________________________________________________</w:t>
      </w:r>
    </w:p>
    <w:bookmarkEnd w:id="518"/>
    <w:bookmarkStart w:name="z785" w:id="519"/>
    <w:p>
      <w:pPr>
        <w:spacing w:after="0"/>
        <w:ind w:left="0"/>
        <w:jc w:val="both"/>
      </w:pPr>
      <w:r>
        <w:rPr>
          <w:rFonts w:ascii="Times New Roman"/>
          <w:b w:val="false"/>
          <w:i w:val="false"/>
          <w:color w:val="000000"/>
          <w:sz w:val="28"/>
        </w:rPr>
        <w:t>
      3. ____________________________________________________________</w:t>
      </w:r>
    </w:p>
    <w:bookmarkEnd w:id="519"/>
    <w:bookmarkStart w:name="z786" w:id="520"/>
    <w:p>
      <w:pPr>
        <w:spacing w:after="0"/>
        <w:ind w:left="0"/>
        <w:jc w:val="both"/>
      </w:pPr>
      <w:r>
        <w:rPr>
          <w:rFonts w:ascii="Times New Roman"/>
          <w:b w:val="false"/>
          <w:i w:val="false"/>
          <w:color w:val="000000"/>
          <w:sz w:val="28"/>
        </w:rPr>
        <w:t>
      4. ____________________________________________________________</w:t>
      </w:r>
    </w:p>
    <w:bookmarkEnd w:id="520"/>
    <w:bookmarkStart w:name="z787" w:id="521"/>
    <w:p>
      <w:pPr>
        <w:spacing w:after="0"/>
        <w:ind w:left="0"/>
        <w:jc w:val="both"/>
      </w:pPr>
      <w:r>
        <w:rPr>
          <w:rFonts w:ascii="Times New Roman"/>
          <w:b w:val="false"/>
          <w:i w:val="false"/>
          <w:color w:val="000000"/>
          <w:sz w:val="28"/>
        </w:rPr>
        <w:t>
      Ұсынылған ақпараттың дұрыстығын растай отырып, цифрлық жүйелерде қамтылған заңмен қорғалатын құпияны құрайтын мәліметтерді пайдалануға келісім беремін.</w:t>
      </w:r>
    </w:p>
    <w:bookmarkEnd w:id="521"/>
    <w:bookmarkStart w:name="z788" w:id="522"/>
    <w:p>
      <w:pPr>
        <w:spacing w:after="0"/>
        <w:ind w:left="0"/>
        <w:jc w:val="both"/>
      </w:pPr>
      <w:r>
        <w:rPr>
          <w:rFonts w:ascii="Times New Roman"/>
          <w:b w:val="false"/>
          <w:i w:val="false"/>
          <w:color w:val="000000"/>
          <w:sz w:val="28"/>
        </w:rPr>
        <w:t xml:space="preserve">
      Көрсетілетін қызметті алушының қолы _____ </w:t>
      </w:r>
    </w:p>
    <w:bookmarkEnd w:id="522"/>
    <w:bookmarkStart w:name="z789" w:id="523"/>
    <w:p>
      <w:pPr>
        <w:spacing w:after="0"/>
        <w:ind w:left="0"/>
        <w:jc w:val="both"/>
      </w:pPr>
      <w:r>
        <w:rPr>
          <w:rFonts w:ascii="Times New Roman"/>
          <w:b w:val="false"/>
          <w:i w:val="false"/>
          <w:color w:val="000000"/>
          <w:sz w:val="28"/>
        </w:rPr>
        <w:t>
      Өтініш берген күні ______</w:t>
      </w:r>
    </w:p>
    <w:bookmarkEnd w:id="523"/>
    <w:bookmarkStart w:name="z790" w:id="524"/>
    <w:p>
      <w:pPr>
        <w:spacing w:after="0"/>
        <w:ind w:left="0"/>
        <w:jc w:val="both"/>
      </w:pPr>
      <w:r>
        <w:rPr>
          <w:rFonts w:ascii="Times New Roman"/>
          <w:b w:val="false"/>
          <w:i w:val="false"/>
          <w:color w:val="000000"/>
          <w:sz w:val="28"/>
        </w:rPr>
        <w:t>
      Мөр орны (заңды тұлғалар үшін)</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w:t>
            </w:r>
            <w:r>
              <w:br/>
            </w:r>
            <w:r>
              <w:rPr>
                <w:rFonts w:ascii="Times New Roman"/>
                <w:b w:val="false"/>
                <w:i w:val="false"/>
                <w:color w:val="000000"/>
                <w:sz w:val="20"/>
              </w:rPr>
              <w:t>бұйрығына 14-қосымша</w:t>
            </w:r>
            <w:r>
              <w:br/>
            </w:r>
            <w:r>
              <w:rPr>
                <w:rFonts w:ascii="Times New Roman"/>
                <w:b w:val="false"/>
                <w:i w:val="false"/>
                <w:color w:val="000000"/>
                <w:sz w:val="20"/>
              </w:rPr>
              <w:t xml:space="preserve"> "Ғибадат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25"/>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26"/>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басшысы қол қойған ғибадат үйін (ғимаратын) салу туралы еркін нысандағы анықтама-негіздеменің электрондық көшірмесі (ғибадат үйінің (ғимаратының) атауы және ол тиесілі болатын діни бірлестік, құрылыстың мақсаттары, әкімшілік-аумақтық бірлікте (ауыл, елдімекен, ауылдық округ, қаладағы аудан, қала, аудан, облыс) діни қажеттілігін қанағаттандыруға мұқтаж қауым (ғимаратында) қызмет ететін діни қызметшісі кандидатурасының саны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қоғамдастық жиналысы (жиыны) шешімінің немесе ғибадат үйін (ғимаратын) салу жоспарланған аумақта жұмыс істейтін үй-жайлардың (пәтерлердің) меншік иелері жиналысының ғибадат үйін (ғимаратын) салуға келісім беру туралы шешімінің электрондық көшірмесі (ғибадат үйі (ғимараты) аумағы бар жол (шектесетін тұрғын үйлер болған кезде, оның ішінде, егер шекаралардың арасында сервитут өтетін болса)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27"/>
          <w:p>
            <w:pPr>
              <w:spacing w:after="20"/>
              <w:ind w:left="20"/>
              <w:jc w:val="both"/>
            </w:pPr>
            <w:r>
              <w:rPr>
                <w:rFonts w:ascii="Times New Roman"/>
                <w:b w:val="false"/>
                <w:i w:val="false"/>
                <w:color w:val="000000"/>
                <w:sz w:val="20"/>
              </w:rPr>
              <w:t>
1)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28"/>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528"/>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15-қосымша</w:t>
            </w:r>
            <w:r>
              <w:br/>
            </w:r>
            <w:r>
              <w:rPr>
                <w:rFonts w:ascii="Times New Roman"/>
                <w:b w:val="false"/>
                <w:i w:val="false"/>
                <w:color w:val="000000"/>
                <w:sz w:val="20"/>
              </w:rPr>
              <w:t xml:space="preserve"> "Үйлерді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w:t>
            </w:r>
            <w:r>
              <w:br/>
            </w:r>
            <w:r>
              <w:rPr>
                <w:rFonts w:ascii="Times New Roman"/>
                <w:b w:val="false"/>
                <w:i w:val="false"/>
                <w:color w:val="000000"/>
                <w:sz w:val="20"/>
              </w:rPr>
              <w:t>мақсатын өзгеру)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(ол 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тұлғаның ТАӘ </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және (немесе)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бизнес сәйкестендіру нөмірі)</w:t>
            </w:r>
          </w:p>
        </w:tc>
      </w:tr>
    </w:tbl>
    <w:bookmarkStart w:name="z811" w:id="529"/>
    <w:p>
      <w:pPr>
        <w:spacing w:after="0"/>
        <w:ind w:left="0"/>
        <w:jc w:val="left"/>
      </w:pPr>
      <w:r>
        <w:rPr>
          <w:rFonts w:ascii="Times New Roman"/>
          <w:b/>
          <w:i w:val="false"/>
          <w:color w:val="000000"/>
        </w:rPr>
        <w:t xml:space="preserve"> Өтініш</w:t>
      </w:r>
    </w:p>
    <w:bookmarkEnd w:id="529"/>
    <w:bookmarkStart w:name="z812" w:id="530"/>
    <w:p>
      <w:pPr>
        <w:spacing w:after="0"/>
        <w:ind w:left="0"/>
        <w:jc w:val="both"/>
      </w:pPr>
      <w:r>
        <w:rPr>
          <w:rFonts w:ascii="Times New Roman"/>
          <w:b w:val="false"/>
          <w:i w:val="false"/>
          <w:color w:val="000000"/>
          <w:sz w:val="28"/>
        </w:rPr>
        <w:t>
      Сізден үйді (ғимартты) ғибадат үйіне (ғимаратына) қайта бейіндеу (функционалдық мақсатын өзгерту) туралы шешімді беруіңізді сұраймын</w:t>
      </w:r>
    </w:p>
    <w:bookmarkEnd w:id="530"/>
    <w:bookmarkStart w:name="z813" w:id="531"/>
    <w:p>
      <w:pPr>
        <w:spacing w:after="0"/>
        <w:ind w:left="0"/>
        <w:jc w:val="both"/>
      </w:pPr>
      <w:r>
        <w:rPr>
          <w:rFonts w:ascii="Times New Roman"/>
          <w:b w:val="false"/>
          <w:i w:val="false"/>
          <w:color w:val="000000"/>
          <w:sz w:val="28"/>
        </w:rPr>
        <w:t>
      "_____________________________________________________________"</w:t>
      </w:r>
    </w:p>
    <w:bookmarkEnd w:id="531"/>
    <w:bookmarkStart w:name="z814" w:id="532"/>
    <w:p>
      <w:pPr>
        <w:spacing w:after="0"/>
        <w:ind w:left="0"/>
        <w:jc w:val="both"/>
      </w:pPr>
      <w:r>
        <w:rPr>
          <w:rFonts w:ascii="Times New Roman"/>
          <w:b w:val="false"/>
          <w:i w:val="false"/>
          <w:color w:val="000000"/>
          <w:sz w:val="28"/>
        </w:rPr>
        <w:t>
        мекенжайы бойынша орналасқан ғибадат үйіне (ғимаратына)</w:t>
      </w:r>
    </w:p>
    <w:bookmarkEnd w:id="532"/>
    <w:bookmarkStart w:name="z815" w:id="533"/>
    <w:p>
      <w:pPr>
        <w:spacing w:after="0"/>
        <w:ind w:left="0"/>
        <w:jc w:val="both"/>
      </w:pPr>
      <w:r>
        <w:rPr>
          <w:rFonts w:ascii="Times New Roman"/>
          <w:b w:val="false"/>
          <w:i w:val="false"/>
          <w:color w:val="000000"/>
          <w:sz w:val="28"/>
        </w:rPr>
        <w:t>
      _______________________________________________________________</w:t>
      </w:r>
    </w:p>
    <w:bookmarkEnd w:id="533"/>
    <w:bookmarkStart w:name="z816" w:id="534"/>
    <w:p>
      <w:pPr>
        <w:spacing w:after="0"/>
        <w:ind w:left="0"/>
        <w:jc w:val="both"/>
      </w:pPr>
      <w:r>
        <w:rPr>
          <w:rFonts w:ascii="Times New Roman"/>
          <w:b w:val="false"/>
          <w:i w:val="false"/>
          <w:color w:val="000000"/>
          <w:sz w:val="28"/>
        </w:rPr>
        <w:t>
      Ғибадат үйі (ғимараты)</w:t>
      </w:r>
    </w:p>
    <w:bookmarkEnd w:id="534"/>
    <w:bookmarkStart w:name="z817" w:id="535"/>
    <w:p>
      <w:pPr>
        <w:spacing w:after="0"/>
        <w:ind w:left="0"/>
        <w:jc w:val="both"/>
      </w:pPr>
      <w:r>
        <w:rPr>
          <w:rFonts w:ascii="Times New Roman"/>
          <w:b w:val="false"/>
          <w:i w:val="false"/>
          <w:color w:val="000000"/>
          <w:sz w:val="28"/>
        </w:rPr>
        <w:t>
      ______________________________________________________________</w:t>
      </w:r>
    </w:p>
    <w:bookmarkEnd w:id="535"/>
    <w:bookmarkStart w:name="z818" w:id="536"/>
    <w:p>
      <w:pPr>
        <w:spacing w:after="0"/>
        <w:ind w:left="0"/>
        <w:jc w:val="both"/>
      </w:pPr>
      <w:r>
        <w:rPr>
          <w:rFonts w:ascii="Times New Roman"/>
          <w:b w:val="false"/>
          <w:i w:val="false"/>
          <w:color w:val="000000"/>
          <w:sz w:val="28"/>
        </w:rPr>
        <w:t>
        (конфессиялық тиесілігін)</w:t>
      </w:r>
    </w:p>
    <w:bookmarkEnd w:id="536"/>
    <w:bookmarkStart w:name="z819" w:id="537"/>
    <w:p>
      <w:pPr>
        <w:spacing w:after="0"/>
        <w:ind w:left="0"/>
        <w:jc w:val="both"/>
      </w:pPr>
      <w:r>
        <w:rPr>
          <w:rFonts w:ascii="Times New Roman"/>
          <w:b w:val="false"/>
          <w:i w:val="false"/>
          <w:color w:val="000000"/>
          <w:sz w:val="28"/>
        </w:rPr>
        <w:t>
      Ғибадат үйінің (ғимаратының) сыйымдылығы (шіркеу қызметкерлерінің саны көрсетіледі)</w:t>
      </w:r>
    </w:p>
    <w:bookmarkEnd w:id="537"/>
    <w:bookmarkStart w:name="z820" w:id="538"/>
    <w:p>
      <w:pPr>
        <w:spacing w:after="0"/>
        <w:ind w:left="0"/>
        <w:jc w:val="both"/>
      </w:pPr>
      <w:r>
        <w:rPr>
          <w:rFonts w:ascii="Times New Roman"/>
          <w:b w:val="false"/>
          <w:i w:val="false"/>
          <w:color w:val="000000"/>
          <w:sz w:val="28"/>
        </w:rPr>
        <w:t>
      _______________________________________________________________.</w:t>
      </w:r>
    </w:p>
    <w:bookmarkEnd w:id="538"/>
    <w:bookmarkStart w:name="z821" w:id="539"/>
    <w:p>
      <w:pPr>
        <w:spacing w:after="0"/>
        <w:ind w:left="0"/>
        <w:jc w:val="both"/>
      </w:pPr>
      <w:r>
        <w:rPr>
          <w:rFonts w:ascii="Times New Roman"/>
          <w:b w:val="false"/>
          <w:i w:val="false"/>
          <w:color w:val="000000"/>
          <w:sz w:val="28"/>
        </w:rPr>
        <w:t>
      Қоса берілген құжаттардың тізбесі:</w:t>
      </w:r>
    </w:p>
    <w:bookmarkEnd w:id="539"/>
    <w:bookmarkStart w:name="z822" w:id="540"/>
    <w:p>
      <w:pPr>
        <w:spacing w:after="0"/>
        <w:ind w:left="0"/>
        <w:jc w:val="both"/>
      </w:pPr>
      <w:r>
        <w:rPr>
          <w:rFonts w:ascii="Times New Roman"/>
          <w:b w:val="false"/>
          <w:i w:val="false"/>
          <w:color w:val="000000"/>
          <w:sz w:val="28"/>
        </w:rPr>
        <w:t>
      1. ____________________________________________________________</w:t>
      </w:r>
    </w:p>
    <w:bookmarkEnd w:id="540"/>
    <w:bookmarkStart w:name="z823" w:id="541"/>
    <w:p>
      <w:pPr>
        <w:spacing w:after="0"/>
        <w:ind w:left="0"/>
        <w:jc w:val="both"/>
      </w:pPr>
      <w:r>
        <w:rPr>
          <w:rFonts w:ascii="Times New Roman"/>
          <w:b w:val="false"/>
          <w:i w:val="false"/>
          <w:color w:val="000000"/>
          <w:sz w:val="28"/>
        </w:rPr>
        <w:t>
      2. ____________________________________________________________</w:t>
      </w:r>
    </w:p>
    <w:bookmarkEnd w:id="541"/>
    <w:bookmarkStart w:name="z824" w:id="542"/>
    <w:p>
      <w:pPr>
        <w:spacing w:after="0"/>
        <w:ind w:left="0"/>
        <w:jc w:val="both"/>
      </w:pPr>
      <w:r>
        <w:rPr>
          <w:rFonts w:ascii="Times New Roman"/>
          <w:b w:val="false"/>
          <w:i w:val="false"/>
          <w:color w:val="000000"/>
          <w:sz w:val="28"/>
        </w:rPr>
        <w:t>
      3. ____________________________________________________________</w:t>
      </w:r>
    </w:p>
    <w:bookmarkEnd w:id="542"/>
    <w:bookmarkStart w:name="z825" w:id="543"/>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цифрлық жүйелерде қамтылған мәліметтерді пайдалануға келісім беремін.</w:t>
      </w:r>
    </w:p>
    <w:bookmarkEnd w:id="543"/>
    <w:bookmarkStart w:name="z826" w:id="544"/>
    <w:p>
      <w:pPr>
        <w:spacing w:after="0"/>
        <w:ind w:left="0"/>
        <w:jc w:val="both"/>
      </w:pPr>
      <w:r>
        <w:rPr>
          <w:rFonts w:ascii="Times New Roman"/>
          <w:b w:val="false"/>
          <w:i w:val="false"/>
          <w:color w:val="000000"/>
          <w:sz w:val="28"/>
        </w:rPr>
        <w:t xml:space="preserve">
      Көрсетілетін қызметті алушының қолы _ _ _ _ _ _ </w:t>
      </w:r>
    </w:p>
    <w:bookmarkEnd w:id="544"/>
    <w:bookmarkStart w:name="z827" w:id="545"/>
    <w:p>
      <w:pPr>
        <w:spacing w:after="0"/>
        <w:ind w:left="0"/>
        <w:jc w:val="both"/>
      </w:pPr>
      <w:r>
        <w:rPr>
          <w:rFonts w:ascii="Times New Roman"/>
          <w:b w:val="false"/>
          <w:i w:val="false"/>
          <w:color w:val="000000"/>
          <w:sz w:val="28"/>
        </w:rPr>
        <w:t>
      Өтініш берілген күн __________</w:t>
      </w:r>
    </w:p>
    <w:bookmarkEnd w:id="545"/>
    <w:bookmarkStart w:name="z828" w:id="546"/>
    <w:p>
      <w:pPr>
        <w:spacing w:after="0"/>
        <w:ind w:left="0"/>
        <w:jc w:val="both"/>
      </w:pPr>
      <w:r>
        <w:rPr>
          <w:rFonts w:ascii="Times New Roman"/>
          <w:b w:val="false"/>
          <w:i w:val="false"/>
          <w:color w:val="000000"/>
          <w:sz w:val="28"/>
        </w:rPr>
        <w:t>
      Мөр орны (заңды тұлға үшін)</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17 наурыздағы</w:t>
            </w:r>
            <w:r>
              <w:br/>
            </w:r>
            <w:r>
              <w:rPr>
                <w:rFonts w:ascii="Times New Roman"/>
                <w:b w:val="false"/>
                <w:i w:val="false"/>
                <w:color w:val="000000"/>
                <w:sz w:val="20"/>
              </w:rPr>
              <w:t>№ 116-НҚ бұйрығына</w:t>
            </w:r>
            <w:r>
              <w:br/>
            </w:r>
            <w:r>
              <w:rPr>
                <w:rFonts w:ascii="Times New Roman"/>
                <w:b w:val="false"/>
                <w:i w:val="false"/>
                <w:color w:val="000000"/>
                <w:sz w:val="20"/>
              </w:rPr>
              <w:t>16-қосымша</w:t>
            </w:r>
            <w:r>
              <w:br/>
            </w:r>
            <w:r>
              <w:rPr>
                <w:rFonts w:ascii="Times New Roman"/>
                <w:b w:val="false"/>
                <w:i w:val="false"/>
                <w:color w:val="000000"/>
                <w:sz w:val="20"/>
              </w:rPr>
              <w:t xml:space="preserve"> "Үйлерді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47"/>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48"/>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қауым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құрылысына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шекаралас үй-жайлар (оның ішінде, егер шекаралар арасында сервитут, автомобиль жолы өтетін болса) болған кезде ұсынылады);</w:t>
            </w:r>
          </w:p>
          <w:p>
            <w:pPr>
              <w:spacing w:after="20"/>
              <w:ind w:left="20"/>
              <w:jc w:val="both"/>
            </w:pPr>
            <w:r>
              <w:rPr>
                <w:rFonts w:ascii="Times New Roman"/>
                <w:b w:val="false"/>
                <w:i w:val="false"/>
                <w:color w:val="000000"/>
                <w:sz w:val="20"/>
              </w:rPr>
              <w:t>
5)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49"/>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бекітуге,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50"/>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550"/>
          <w:p>
            <w:pPr>
              <w:spacing w:after="20"/>
              <w:ind w:left="20"/>
              <w:jc w:val="both"/>
            </w:pPr>
            <w:r>
              <w:rPr>
                <w:rFonts w:ascii="Times New Roman"/>
                <w:b w:val="false"/>
                <w:i w:val="false"/>
                <w:color w:val="000000"/>
                <w:sz w:val="20"/>
              </w:rPr>
              <w:t>
Бірыңғай байланыс орталығы: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