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8ad62" w14:textId="308ad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Әділет министрінің кейбір бұйрықтарына өзгерістер енгізу туралы</w:t>
      </w:r>
    </w:p>
    <w:p>
      <w:pPr>
        <w:spacing w:after="0"/>
        <w:ind w:left="0"/>
        <w:jc w:val="both"/>
      </w:pPr>
      <w:r>
        <w:rPr>
          <w:rFonts w:ascii="Times New Roman"/>
          <w:b w:val="false"/>
          <w:i w:val="false"/>
          <w:color w:val="000000"/>
          <w:sz w:val="28"/>
        </w:rPr>
        <w:t>Қазақстан Республикасы Әділет министрінің 2026 жылғы 20 наурыздағы № 278 бұйрығы. Қазақстан Республикасының Әділет министрлігінде 2026 жылғы 20 наурызда № 38186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Қоса беріліп отырған өзгерістер енгізілетін кейбір бұйрықтардың </w:t>
      </w:r>
      <w:r>
        <w:rPr>
          <w:rFonts w:ascii="Times New Roman"/>
          <w:b w:val="false"/>
          <w:i w:val="false"/>
          <w:color w:val="000000"/>
          <w:sz w:val="28"/>
        </w:rPr>
        <w:t>тізбесі</w:t>
      </w:r>
      <w:r>
        <w:rPr>
          <w:rFonts w:ascii="Times New Roman"/>
          <w:b w:val="false"/>
          <w:i w:val="false"/>
          <w:color w:val="000000"/>
          <w:sz w:val="28"/>
        </w:rPr>
        <w:t xml:space="preserve"> (бұдан әрі - тізбе) бекітілсін.</w:t>
      </w:r>
    </w:p>
    <w:bookmarkEnd w:id="1"/>
    <w:bookmarkStart w:name="z6" w:id="2"/>
    <w:p>
      <w:pPr>
        <w:spacing w:after="0"/>
        <w:ind w:left="0"/>
        <w:jc w:val="both"/>
      </w:pPr>
      <w:r>
        <w:rPr>
          <w:rFonts w:ascii="Times New Roman"/>
          <w:b w:val="false"/>
          <w:i w:val="false"/>
          <w:color w:val="000000"/>
          <w:sz w:val="28"/>
        </w:rPr>
        <w:t>
      2. Қазақстан Республикасы Әділет министрлігінің Тіркеу қызметі және заңгерлік қызметтер көрсетуді ұйымдастыру комитеті заңнамада белгіленген тәртіппен:</w:t>
      </w:r>
    </w:p>
    <w:bookmarkEnd w:id="2"/>
    <w:bookmarkStart w:name="z7" w:id="3"/>
    <w:p>
      <w:pPr>
        <w:spacing w:after="0"/>
        <w:ind w:left="0"/>
        <w:jc w:val="both"/>
      </w:pPr>
      <w:r>
        <w:rPr>
          <w:rFonts w:ascii="Times New Roman"/>
          <w:b w:val="false"/>
          <w:i w:val="false"/>
          <w:color w:val="000000"/>
          <w:sz w:val="28"/>
        </w:rPr>
        <w:t>
      1) осы бұйрықтын мемлекеттік тіркелуін;</w:t>
      </w:r>
    </w:p>
    <w:bookmarkEnd w:id="3"/>
    <w:bookmarkStart w:name="z8" w:id="4"/>
    <w:p>
      <w:pPr>
        <w:spacing w:after="0"/>
        <w:ind w:left="0"/>
        <w:jc w:val="both"/>
      </w:pPr>
      <w:r>
        <w:rPr>
          <w:rFonts w:ascii="Times New Roman"/>
          <w:b w:val="false"/>
          <w:i w:val="false"/>
          <w:color w:val="000000"/>
          <w:sz w:val="28"/>
        </w:rPr>
        <w:t>
      2) осы бұйрықты алғашқы ресми жарияланған күнінен кейін Қазақстан Республикасы Әділет министрлігінің ресми интернет-ресурсында орналастыруды қамтамасыз етсін.</w:t>
      </w:r>
    </w:p>
    <w:bookmarkEnd w:id="4"/>
    <w:bookmarkStart w:name="z9" w:id="5"/>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Әділет вице-министріне жүктелсін.</w:t>
      </w:r>
    </w:p>
    <w:bookmarkEnd w:id="5"/>
    <w:bookmarkStart w:name="z10" w:id="6"/>
    <w:p>
      <w:pPr>
        <w:spacing w:after="0"/>
        <w:ind w:left="0"/>
        <w:jc w:val="both"/>
      </w:pPr>
      <w:r>
        <w:rPr>
          <w:rFonts w:ascii="Times New Roman"/>
          <w:b w:val="false"/>
          <w:i w:val="false"/>
          <w:color w:val="000000"/>
          <w:sz w:val="28"/>
        </w:rPr>
        <w:t xml:space="preserve">
      4. Осы бұйрық 2026 жылғы 13 наурыздан бастап қолданысқа енгізілетін Тізбенің </w:t>
      </w:r>
      <w:r>
        <w:rPr>
          <w:rFonts w:ascii="Times New Roman"/>
          <w:b w:val="false"/>
          <w:i w:val="false"/>
          <w:color w:val="000000"/>
          <w:sz w:val="28"/>
        </w:rPr>
        <w:t>2-тармағының</w:t>
      </w:r>
      <w:r>
        <w:rPr>
          <w:rFonts w:ascii="Times New Roman"/>
          <w:b w:val="false"/>
          <w:i w:val="false"/>
          <w:color w:val="000000"/>
          <w:sz w:val="28"/>
        </w:rPr>
        <w:t xml:space="preserve"> екінші, үшінші, бесінші және алтыншы абзацтарын, </w:t>
      </w:r>
      <w:r>
        <w:rPr>
          <w:rFonts w:ascii="Times New Roman"/>
          <w:b w:val="false"/>
          <w:i w:val="false"/>
          <w:color w:val="000000"/>
          <w:sz w:val="28"/>
        </w:rPr>
        <w:t>3-тармағының</w:t>
      </w:r>
      <w:r>
        <w:rPr>
          <w:rFonts w:ascii="Times New Roman"/>
          <w:b w:val="false"/>
          <w:i w:val="false"/>
          <w:color w:val="000000"/>
          <w:sz w:val="28"/>
        </w:rPr>
        <w:t xml:space="preserve"> екінші, үшінші, бесінші және алтыншы абзацтарын, 4-тармағының төртінші және бесінші абзацтарын, </w:t>
      </w:r>
      <w:r>
        <w:rPr>
          <w:rFonts w:ascii="Times New Roman"/>
          <w:b w:val="false"/>
          <w:i w:val="false"/>
          <w:color w:val="000000"/>
          <w:sz w:val="28"/>
        </w:rPr>
        <w:t>5-тармағының</w:t>
      </w:r>
      <w:r>
        <w:rPr>
          <w:rFonts w:ascii="Times New Roman"/>
          <w:b w:val="false"/>
          <w:i w:val="false"/>
          <w:color w:val="000000"/>
          <w:sz w:val="28"/>
        </w:rPr>
        <w:t xml:space="preserve"> үшінші және төртінші абзацтарын, </w:t>
      </w:r>
      <w:r>
        <w:rPr>
          <w:rFonts w:ascii="Times New Roman"/>
          <w:b w:val="false"/>
          <w:i w:val="false"/>
          <w:color w:val="000000"/>
          <w:sz w:val="28"/>
        </w:rPr>
        <w:t>8-тармағының</w:t>
      </w:r>
      <w:r>
        <w:rPr>
          <w:rFonts w:ascii="Times New Roman"/>
          <w:b w:val="false"/>
          <w:i w:val="false"/>
          <w:color w:val="000000"/>
          <w:sz w:val="28"/>
        </w:rPr>
        <w:t xml:space="preserve"> үшінші, төртінші абзацтарын, </w:t>
      </w:r>
      <w:r>
        <w:rPr>
          <w:rFonts w:ascii="Times New Roman"/>
          <w:b w:val="false"/>
          <w:i w:val="false"/>
          <w:color w:val="000000"/>
          <w:sz w:val="28"/>
        </w:rPr>
        <w:t>9-тармағының</w:t>
      </w:r>
      <w:r>
        <w:rPr>
          <w:rFonts w:ascii="Times New Roman"/>
          <w:b w:val="false"/>
          <w:i w:val="false"/>
          <w:color w:val="000000"/>
          <w:sz w:val="28"/>
        </w:rPr>
        <w:t xml:space="preserve"> екінші, үшінші, бесінші және алтыншы абзацтарын, </w:t>
      </w:r>
      <w:r>
        <w:rPr>
          <w:rFonts w:ascii="Times New Roman"/>
          <w:b w:val="false"/>
          <w:i w:val="false"/>
          <w:color w:val="000000"/>
          <w:sz w:val="28"/>
        </w:rPr>
        <w:t>11-тармағының</w:t>
      </w:r>
      <w:r>
        <w:rPr>
          <w:rFonts w:ascii="Times New Roman"/>
          <w:b w:val="false"/>
          <w:i w:val="false"/>
          <w:color w:val="000000"/>
          <w:sz w:val="28"/>
        </w:rPr>
        <w:t xml:space="preserve"> үшінші және төртінші абзацтарын қоспағанда, 2026 жылғы 12 шілдеден бастап қолданысқа енгізіледі және ресми жариялануға жатады.</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Әділет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Сарсембаев</w:t>
            </w:r>
            <w:r>
              <w:rPr>
                <w:rFonts w:ascii="Times New Roman"/>
                <w:b w:val="false"/>
                <w:i w:val="false"/>
                <w:color w:val="000000"/>
                <w:sz w:val="20"/>
              </w:rPr>
              <w:t>
</w:t>
            </w:r>
          </w:p>
        </w:tc>
      </w:tr>
    </w:tbl>
    <w:bookmarkStart w:name="z12" w:id="7"/>
    <w:p>
      <w:pPr>
        <w:spacing w:after="0"/>
        <w:ind w:left="0"/>
        <w:jc w:val="both"/>
      </w:pPr>
      <w:r>
        <w:rPr>
          <w:rFonts w:ascii="Times New Roman"/>
          <w:b w:val="false"/>
          <w:i w:val="false"/>
          <w:color w:val="000000"/>
          <w:sz w:val="28"/>
        </w:rPr>
        <w:t>
      "КЕЛІСІЛДІ"</w:t>
      </w:r>
    </w:p>
    <w:bookmarkEnd w:id="7"/>
    <w:bookmarkStart w:name="z13" w:id="8"/>
    <w:p>
      <w:pPr>
        <w:spacing w:after="0"/>
        <w:ind w:left="0"/>
        <w:jc w:val="both"/>
      </w:pPr>
      <w:r>
        <w:rPr>
          <w:rFonts w:ascii="Times New Roman"/>
          <w:b w:val="false"/>
          <w:i w:val="false"/>
          <w:color w:val="000000"/>
          <w:sz w:val="28"/>
        </w:rPr>
        <w:t xml:space="preserve">
      Қазақстан Республикасының </w:t>
      </w:r>
    </w:p>
    <w:bookmarkEnd w:id="8"/>
    <w:bookmarkStart w:name="z14" w:id="9"/>
    <w:p>
      <w:pPr>
        <w:spacing w:after="0"/>
        <w:ind w:left="0"/>
        <w:jc w:val="both"/>
      </w:pPr>
      <w:r>
        <w:rPr>
          <w:rFonts w:ascii="Times New Roman"/>
          <w:b w:val="false"/>
          <w:i w:val="false"/>
          <w:color w:val="000000"/>
          <w:sz w:val="28"/>
        </w:rPr>
        <w:t xml:space="preserve">
      Жасанды интеллект және </w:t>
      </w:r>
    </w:p>
    <w:bookmarkEnd w:id="9"/>
    <w:bookmarkStart w:name="z15" w:id="10"/>
    <w:p>
      <w:pPr>
        <w:spacing w:after="0"/>
        <w:ind w:left="0"/>
        <w:jc w:val="both"/>
      </w:pPr>
      <w:r>
        <w:rPr>
          <w:rFonts w:ascii="Times New Roman"/>
          <w:b w:val="false"/>
          <w:i w:val="false"/>
          <w:color w:val="000000"/>
          <w:sz w:val="28"/>
        </w:rPr>
        <w:t>
      цифрлық даму министрлігі</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бұйрығымен бекітілді</w:t>
            </w:r>
            <w:r>
              <w:br/>
            </w:r>
            <w:r>
              <w:rPr>
                <w:rFonts w:ascii="Times New Roman"/>
                <w:b w:val="false"/>
                <w:i w:val="false"/>
                <w:color w:val="000000"/>
                <w:sz w:val="20"/>
              </w:rPr>
              <w:t xml:space="preserve">20___ жылғы </w:t>
            </w:r>
            <w:r>
              <w:br/>
            </w:r>
            <w:r>
              <w:rPr>
                <w:rFonts w:ascii="Times New Roman"/>
                <w:b w:val="false"/>
                <w:i w:val="false"/>
                <w:color w:val="000000"/>
                <w:sz w:val="20"/>
              </w:rPr>
              <w:t>№ ___</w:t>
            </w:r>
          </w:p>
        </w:tc>
      </w:tr>
    </w:tbl>
    <w:bookmarkStart w:name="z17" w:id="11"/>
    <w:p>
      <w:pPr>
        <w:spacing w:after="0"/>
        <w:ind w:left="0"/>
        <w:jc w:val="left"/>
      </w:pPr>
      <w:r>
        <w:rPr>
          <w:rFonts w:ascii="Times New Roman"/>
          <w:b/>
          <w:i w:val="false"/>
          <w:color w:val="000000"/>
        </w:rPr>
        <w:t xml:space="preserve"> Өзгерістер енгізілетін кейбір бұйрықтардың тізбесі</w:t>
      </w:r>
    </w:p>
    <w:bookmarkEnd w:id="11"/>
    <w:bookmarkStart w:name="z18" w:id="12"/>
    <w:p>
      <w:pPr>
        <w:spacing w:after="0"/>
        <w:ind w:left="0"/>
        <w:jc w:val="both"/>
      </w:pPr>
      <w:r>
        <w:rPr>
          <w:rFonts w:ascii="Times New Roman"/>
          <w:b w:val="false"/>
          <w:i w:val="false"/>
          <w:color w:val="000000"/>
          <w:sz w:val="28"/>
        </w:rPr>
        <w:t xml:space="preserve">
      1. Қазақстан Республикасы Әділет министрлігінде 2016 жылғы 28 қаңтардағы "Азаматтарға арналған үкімет" мемлекеттік корпорацияның жылжымалы мүлік кепілінің статистикалық және өзге де есептік ақпаратын ұсыну қағидаларын бекіту туралы" № 47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13043 болып тіркелген) келесі өзгерістер енгізу:</w:t>
      </w:r>
    </w:p>
    <w:bookmarkEnd w:id="12"/>
    <w:bookmarkStart w:name="z19" w:id="13"/>
    <w:p>
      <w:pPr>
        <w:spacing w:after="0"/>
        <w:ind w:left="0"/>
        <w:jc w:val="both"/>
      </w:pPr>
      <w:r>
        <w:rPr>
          <w:rFonts w:ascii="Times New Roman"/>
          <w:b w:val="false"/>
          <w:i w:val="false"/>
          <w:color w:val="000000"/>
          <w:sz w:val="28"/>
        </w:rPr>
        <w:t xml:space="preserve">
      көрсетілген бұйрықпен бекітілген "Азаматтарға арналған үкімет" мемлекеттік корпорацияның жылжымалы мүлік кепілінің статистикалық және өзге де есептік ақпаратын ұсыну </w:t>
      </w:r>
      <w:r>
        <w:rPr>
          <w:rFonts w:ascii="Times New Roman"/>
          <w:b w:val="false"/>
          <w:i w:val="false"/>
          <w:color w:val="000000"/>
          <w:sz w:val="28"/>
        </w:rPr>
        <w:t>қағидаларында</w:t>
      </w:r>
      <w:r>
        <w:rPr>
          <w:rFonts w:ascii="Times New Roman"/>
          <w:b w:val="false"/>
          <w:i w:val="false"/>
          <w:color w:val="000000"/>
          <w:sz w:val="28"/>
        </w:rPr>
        <w:t>:</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21" w:id="14"/>
    <w:p>
      <w:pPr>
        <w:spacing w:after="0"/>
        <w:ind w:left="0"/>
        <w:jc w:val="both"/>
      </w:pPr>
      <w:r>
        <w:rPr>
          <w:rFonts w:ascii="Times New Roman"/>
          <w:b w:val="false"/>
          <w:i w:val="false"/>
          <w:color w:val="000000"/>
          <w:sz w:val="28"/>
        </w:rPr>
        <w:t>
      "3. Есептілік көрсеткіштері бастапқы есеп көздерінен (Тіркеуге түскен құжаттар есебінің кітабы, Жылжымалы мүлік кепілінің тізілімі, Кіріс-шығыс хаттар-хабары есебінің журналы, номенклатуралық істер, www.e.gov.kz "цифрлық үкімет": веб-порталы, ЖМКТМДҚ) алынған тиісті сандық деректерді іріктеп, есептілік нысанының бағандары бойынша көрсету арқылы қалыптастырылады.";</w:t>
      </w:r>
    </w:p>
    <w:bookmarkEnd w:id="14"/>
    <w:bookmarkStart w:name="z22" w:id="15"/>
    <w:p>
      <w:pPr>
        <w:spacing w:after="0"/>
        <w:ind w:left="0"/>
        <w:jc w:val="both"/>
      </w:pPr>
      <w:r>
        <w:rPr>
          <w:rFonts w:ascii="Times New Roman"/>
          <w:b w:val="false"/>
          <w:i w:val="false"/>
          <w:color w:val="000000"/>
          <w:sz w:val="28"/>
        </w:rPr>
        <w:t>
      "Мемлекеттік корпорацияның міндетті мемлекеттік тіркеуге жатпайтын жылжымалы мүлік кепілін тіркеу жөніндегі қызметінің негізгі көрсеткіштері туралы мәліметтер" нысанға қосымшасында:</w:t>
      </w:r>
    </w:p>
    <w:bookmarkEnd w:id="15"/>
    <w:bookmarkStart w:name="z23" w:id="16"/>
    <w:p>
      <w:pPr>
        <w:spacing w:after="0"/>
        <w:ind w:left="0"/>
        <w:jc w:val="both"/>
      </w:pPr>
      <w:r>
        <w:rPr>
          <w:rFonts w:ascii="Times New Roman"/>
          <w:b w:val="false"/>
          <w:i w:val="false"/>
          <w:color w:val="000000"/>
          <w:sz w:val="28"/>
        </w:rPr>
        <w:t>
      "Мемлекеттік корпорацияның міндетті мемлекеттік тіркеуге жатпайтын жылжымалы мүлік кепілін тіркеу жөніндегі қызметінің негізгі көрсеткіштері туралы мәліметтер" нысанды толтыру жөніндегі түсініктемесінде:</w:t>
      </w:r>
    </w:p>
    <w:bookmarkEnd w:id="16"/>
    <w:bookmarkStart w:name="z24" w:id="17"/>
    <w:p>
      <w:pPr>
        <w:spacing w:after="0"/>
        <w:ind w:left="0"/>
        <w:jc w:val="both"/>
      </w:pPr>
      <w:r>
        <w:rPr>
          <w:rFonts w:ascii="Times New Roman"/>
          <w:b w:val="false"/>
          <w:i w:val="false"/>
          <w:color w:val="000000"/>
          <w:sz w:val="28"/>
        </w:rPr>
        <w:t>
      он екінші абзац мынадай редакцияда жазылсын:</w:t>
      </w:r>
    </w:p>
    <w:bookmarkEnd w:id="17"/>
    <w:bookmarkStart w:name="z25" w:id="18"/>
    <w:p>
      <w:pPr>
        <w:spacing w:after="0"/>
        <w:ind w:left="0"/>
        <w:jc w:val="both"/>
      </w:pPr>
      <w:r>
        <w:rPr>
          <w:rFonts w:ascii="Times New Roman"/>
          <w:b w:val="false"/>
          <w:i w:val="false"/>
          <w:color w:val="000000"/>
          <w:sz w:val="28"/>
        </w:rPr>
        <w:t>
      "2) электрондық 1 күннен жоғары, кепіл ұстаушының цифрлық жүйесі мен цифрлық үкіметтің порталына түскеннен кейін".</w:t>
      </w:r>
    </w:p>
    <w:bookmarkEnd w:id="18"/>
    <w:bookmarkStart w:name="z26" w:id="19"/>
    <w:p>
      <w:pPr>
        <w:spacing w:after="0"/>
        <w:ind w:left="0"/>
        <w:jc w:val="both"/>
      </w:pPr>
      <w:r>
        <w:rPr>
          <w:rFonts w:ascii="Times New Roman"/>
          <w:b w:val="false"/>
          <w:i w:val="false"/>
          <w:color w:val="000000"/>
          <w:sz w:val="28"/>
        </w:rPr>
        <w:t xml:space="preserve">
      2. Қазақстан Республикасы Әділет министрінің м.а. 2023 жылғы 12 мамырдағы "Міндетті мемлекеттік тіркеуге жатпайтын жылжымалы мүлік кепілі туралы мәліметтерді өзектендіру (түзету)" мемлекеттік қызмет көрсету қағидаларын бекіту туралы" № 302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32514 болып тіркелген) келесі өзгерістер енгізу:</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bookmarkStart w:name="z28" w:id="20"/>
    <w:p>
      <w:pPr>
        <w:spacing w:after="0"/>
        <w:ind w:left="0"/>
        <w:jc w:val="both"/>
      </w:pPr>
      <w:r>
        <w:rPr>
          <w:rFonts w:ascii="Times New Roman"/>
          <w:b w:val="false"/>
          <w:i w:val="false"/>
          <w:color w:val="000000"/>
          <w:sz w:val="28"/>
        </w:rPr>
        <w:t xml:space="preserve">
      "Мемлекеттік және әлеуметтік жауапкершілігі бар көрсетілетін қызметтер туралы" Қазақстан Республикасы Заңының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20"/>
    <w:bookmarkStart w:name="z29" w:id="21"/>
    <w:p>
      <w:pPr>
        <w:spacing w:after="0"/>
        <w:ind w:left="0"/>
        <w:jc w:val="both"/>
      </w:pPr>
      <w:r>
        <w:rPr>
          <w:rFonts w:ascii="Times New Roman"/>
          <w:b w:val="false"/>
          <w:i w:val="false"/>
          <w:color w:val="000000"/>
          <w:sz w:val="28"/>
        </w:rPr>
        <w:t xml:space="preserve">
      көрсетілген бұйрықпен бекітілген "Міндетті мемлекеттік тіркеуге жатпайтын жылжымалы мүлік кепілі туралы мәліметтерді өзектендіру (түзету)" мемлекеттік қызмет көрсету </w:t>
      </w:r>
      <w:r>
        <w:rPr>
          <w:rFonts w:ascii="Times New Roman"/>
          <w:b w:val="false"/>
          <w:i w:val="false"/>
          <w:color w:val="000000"/>
          <w:sz w:val="28"/>
        </w:rPr>
        <w:t>қағидаларында</w:t>
      </w:r>
      <w:r>
        <w:rPr>
          <w:rFonts w:ascii="Times New Roman"/>
          <w:b w:val="false"/>
          <w:i w:val="false"/>
          <w:color w:val="000000"/>
          <w:sz w:val="28"/>
        </w:rPr>
        <w:t>:</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1" w:id="22"/>
    <w:p>
      <w:pPr>
        <w:spacing w:after="0"/>
        <w:ind w:left="0"/>
        <w:jc w:val="both"/>
      </w:pPr>
      <w:r>
        <w:rPr>
          <w:rFonts w:ascii="Times New Roman"/>
          <w:b w:val="false"/>
          <w:i w:val="false"/>
          <w:color w:val="000000"/>
          <w:sz w:val="28"/>
        </w:rPr>
        <w:t xml:space="preserve">
      "1. Осы "Міндетті мемлекеттік тіркеуге жатпайтын жылжымалы мүлік кепілі туралы мәліметтерді өзектендіру (түзету)" мемлекеттік қызмет көрсету қағидалары (бұдан әрі - Қағидалар) "Мемлекеттік және әлеуметтік жауапкершілігі бар көрсетілетін қызметтер туралы" Қазақстан Республикасының Заңы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"Міндетті мемлекеттік тіркеуге жатпайтын жылжымалы мүлік кепілі туралы мәліметтерді өзектендіру (түзету)" мемлекеттік қызмет көрсету (бұдан әрі - мемлекеттік көрсетілетін қызмет) тәртібін айқындайды.";</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33" w:id="23"/>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осы Қағидаларға 2-қосымшаға сәйкес нысан бойынша өтінішпен көрсетілетін қызметті берушіге жүгінеді не өтінішті "цифрлық үкімет": www.egov.kz веб-порталы (бұдан әрі – портал) арқылы Тізбесінің 8-тармағына сәйкес құжаттарды қоса бере отырып жібереді.</w:t>
      </w:r>
    </w:p>
    <w:bookmarkEnd w:id="23"/>
    <w:bookmarkStart w:name="z34" w:id="24"/>
    <w:p>
      <w:pPr>
        <w:spacing w:after="0"/>
        <w:ind w:left="0"/>
        <w:jc w:val="both"/>
      </w:pPr>
      <w:r>
        <w:rPr>
          <w:rFonts w:ascii="Times New Roman"/>
          <w:b w:val="false"/>
          <w:i w:val="false"/>
          <w:color w:val="000000"/>
          <w:sz w:val="28"/>
        </w:rPr>
        <w:t>
      Міндетті мемлекеттік тіркеуге жатпайтын жылжымалы мүлік кепілінің мәліметтерін өзектендіру (түзету) мүдделі тұлғаның өтініші бойынша жүргізіледі.";</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10-тармақтары</w:t>
      </w:r>
      <w:r>
        <w:rPr>
          <w:rFonts w:ascii="Times New Roman"/>
          <w:b w:val="false"/>
          <w:i w:val="false"/>
          <w:color w:val="000000"/>
          <w:sz w:val="28"/>
        </w:rPr>
        <w:t xml:space="preserve"> мынадай редакцияда жазылсын:</w:t>
      </w:r>
    </w:p>
    <w:bookmarkStart w:name="z36" w:id="25"/>
    <w:p>
      <w:pPr>
        <w:spacing w:after="0"/>
        <w:ind w:left="0"/>
        <w:jc w:val="both"/>
      </w:pPr>
      <w:r>
        <w:rPr>
          <w:rFonts w:ascii="Times New Roman"/>
          <w:b w:val="false"/>
          <w:i w:val="false"/>
          <w:color w:val="000000"/>
          <w:sz w:val="28"/>
        </w:rPr>
        <w:t xml:space="preserve">
      "9. Көрсетілетін қызметті алушы мемлекеттік қызметті көрсету сатысы туралы деректерді "Мемлекеттік және әлеуметтік жауапкершілігі бар көрсетілетін қызметтер туралы" Заңның 5-бабы 2-тармағының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цифрландыру саласындағы уәкілетті орган белгілеген тәртіппен мемлекеттік қызметтер көрсету мониторингінің цифрлық жүйесіне енгізуді қамтамасыз етеді.</w:t>
      </w:r>
    </w:p>
    <w:bookmarkEnd w:id="25"/>
    <w:bookmarkStart w:name="z37" w:id="26"/>
    <w:p>
      <w:pPr>
        <w:spacing w:after="0"/>
        <w:ind w:left="0"/>
        <w:jc w:val="both"/>
      </w:pPr>
      <w:r>
        <w:rPr>
          <w:rFonts w:ascii="Times New Roman"/>
          <w:b w:val="false"/>
          <w:i w:val="false"/>
          <w:color w:val="000000"/>
          <w:sz w:val="28"/>
        </w:rPr>
        <w:t>
      10. Цифрлық жүйеде іркіліс болған жағдайда көрсетілетін қызметті беруші бір жұмыс күні ішінде "цифрлық үкімет" цифрлық инфрақұрылымының операторын (бұдан әрі – оператор) хабардар етеді.</w:t>
      </w:r>
    </w:p>
    <w:bookmarkEnd w:id="26"/>
    <w:bookmarkStart w:name="z38" w:id="27"/>
    <w:p>
      <w:pPr>
        <w:spacing w:after="0"/>
        <w:ind w:left="0"/>
        <w:jc w:val="both"/>
      </w:pPr>
      <w:r>
        <w:rPr>
          <w:rFonts w:ascii="Times New Roman"/>
          <w:b w:val="false"/>
          <w:i w:val="false"/>
          <w:color w:val="000000"/>
          <w:sz w:val="28"/>
        </w:rPr>
        <w:t>
      Бұл жағдайда оператор Қағидалардың осы тармағының бірінші бөлігінде көрсетілген мерзім ішінде техникалық проблема туралы еркін түрде акт жасайды және оған көрсетілетін қызметті беруші қол қояды.";</w:t>
      </w:r>
    </w:p>
    <w:bookmarkEnd w:id="27"/>
    <w:bookmarkStart w:name="z39" w:id="28"/>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w:t>
      </w:r>
      <w:r>
        <w:rPr>
          <w:rFonts w:ascii="Times New Roman"/>
          <w:b w:val="false"/>
          <w:i w:val="false"/>
          <w:color w:val="000000"/>
          <w:sz w:val="28"/>
        </w:rPr>
        <w:t xml:space="preserve"> осы Тізбеге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қосымшаларға</w:t>
      </w:r>
      <w:r>
        <w:rPr>
          <w:rFonts w:ascii="Times New Roman"/>
          <w:b w:val="false"/>
          <w:i w:val="false"/>
          <w:color w:val="000000"/>
          <w:sz w:val="28"/>
        </w:rPr>
        <w:t xml:space="preserve"> сәйкес жаңа редакцияда жазылсын.</w:t>
      </w:r>
    </w:p>
    <w:bookmarkEnd w:id="28"/>
    <w:bookmarkStart w:name="z40" w:id="29"/>
    <w:p>
      <w:pPr>
        <w:spacing w:after="0"/>
        <w:ind w:left="0"/>
        <w:jc w:val="both"/>
      </w:pPr>
      <w:r>
        <w:rPr>
          <w:rFonts w:ascii="Times New Roman"/>
          <w:b w:val="false"/>
          <w:i w:val="false"/>
          <w:color w:val="000000"/>
          <w:sz w:val="28"/>
        </w:rPr>
        <w:t xml:space="preserve">
      3. Қазақстан Республикасы Әділет министрінің 2020 жылғы 4 мамырдағы "Жылжымайтын мүлікке құқықтарды (құқық ауыртпалықтарын) мемлекеттік тіркеу" мемлекеттік көрсетілетін қызметтің ережелерін бекіту туралы" № 27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20610 болып тіркелген) келесі өзгерістер енгізу:</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bookmarkStart w:name="z42" w:id="30"/>
    <w:p>
      <w:pPr>
        <w:spacing w:after="0"/>
        <w:ind w:left="0"/>
        <w:jc w:val="both"/>
      </w:pPr>
      <w:r>
        <w:rPr>
          <w:rFonts w:ascii="Times New Roman"/>
          <w:b w:val="false"/>
          <w:i w:val="false"/>
          <w:color w:val="000000"/>
          <w:sz w:val="28"/>
        </w:rPr>
        <w:t xml:space="preserve">
      "Мемлекеттік және әлеуметтік жауапкершілігі бар көрсетілетін қызметтер туралы" Қазақстан Республикасы Заңының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30"/>
    <w:bookmarkStart w:name="z43" w:id="31"/>
    <w:p>
      <w:pPr>
        <w:spacing w:after="0"/>
        <w:ind w:left="0"/>
        <w:jc w:val="both"/>
      </w:pPr>
      <w:r>
        <w:rPr>
          <w:rFonts w:ascii="Times New Roman"/>
          <w:b w:val="false"/>
          <w:i w:val="false"/>
          <w:color w:val="000000"/>
          <w:sz w:val="28"/>
        </w:rPr>
        <w:t xml:space="preserve">
      көрсетілген бұйрықпен бекітілген "Жылжымайтын мүлікке құқықтарды (ауыртпалықтарды) мемлекеттік тіркеу" мемлекеттік көрсетілетін қызметтің </w:t>
      </w:r>
      <w:r>
        <w:rPr>
          <w:rFonts w:ascii="Times New Roman"/>
          <w:b w:val="false"/>
          <w:i w:val="false"/>
          <w:color w:val="000000"/>
          <w:sz w:val="28"/>
        </w:rPr>
        <w:t>ережелеріне</w:t>
      </w:r>
      <w:r>
        <w:rPr>
          <w:rFonts w:ascii="Times New Roman"/>
          <w:b w:val="false"/>
          <w:i w:val="false"/>
          <w:color w:val="000000"/>
          <w:sz w:val="28"/>
        </w:rPr>
        <w:t>:</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5" w:id="32"/>
    <w:p>
      <w:pPr>
        <w:spacing w:after="0"/>
        <w:ind w:left="0"/>
        <w:jc w:val="both"/>
      </w:pPr>
      <w:r>
        <w:rPr>
          <w:rFonts w:ascii="Times New Roman"/>
          <w:b w:val="false"/>
          <w:i w:val="false"/>
          <w:color w:val="000000"/>
          <w:sz w:val="28"/>
        </w:rPr>
        <w:t xml:space="preserve">
      "1. Осы "Жылжымайтын мүлікке құқықтарды (ауыртпалықтарды) мемлекеттік тіркеу" мемлекеттік көрсетілетін қызметтің ережелері (бұдан әрі - Ережелер) "Мемлекеттік және әлеуметтік жауапкершілігі бар көрсетілетін қызметтер туралы" Қазақстан Республикасының 2013 жылғы 15 сәуірдегі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және "Жылжымайтын мүлікке құқықтарды мемлекеттік тіркеу туралы" Қазақстан Республикасының 2007 жылғы 26 шілдедегі Заңының 1-бабының </w:t>
      </w:r>
      <w:r>
        <w:rPr>
          <w:rFonts w:ascii="Times New Roman"/>
          <w:b w:val="false"/>
          <w:i w:val="false"/>
          <w:color w:val="000000"/>
          <w:sz w:val="28"/>
        </w:rPr>
        <w:t>6) тармақшасына</w:t>
      </w:r>
      <w:r>
        <w:rPr>
          <w:rFonts w:ascii="Times New Roman"/>
          <w:b w:val="false"/>
          <w:i w:val="false"/>
          <w:color w:val="000000"/>
          <w:sz w:val="28"/>
        </w:rPr>
        <w:t xml:space="preserve"> сәйкес әзірленді және "Жылжымайтын мүлікке құқықтарды (ауыртпалықтарды) мемлекеттік тіркеу" мемлекеттік қызметтің көрсетілетін тәртібін айқындайды.";</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6-1 тармақтары</w:t>
      </w:r>
      <w:r>
        <w:rPr>
          <w:rFonts w:ascii="Times New Roman"/>
          <w:b w:val="false"/>
          <w:i w:val="false"/>
          <w:color w:val="000000"/>
          <w:sz w:val="28"/>
        </w:rPr>
        <w:t xml:space="preserve"> мынадай редакцияда жазылсын:</w:t>
      </w:r>
    </w:p>
    <w:bookmarkStart w:name="z47" w:id="33"/>
    <w:p>
      <w:pPr>
        <w:spacing w:after="0"/>
        <w:ind w:left="0"/>
        <w:jc w:val="both"/>
      </w:pPr>
      <w:r>
        <w:rPr>
          <w:rFonts w:ascii="Times New Roman"/>
          <w:b w:val="false"/>
          <w:i w:val="false"/>
          <w:color w:val="000000"/>
          <w:sz w:val="28"/>
        </w:rPr>
        <w:t>
      "3. Мемлекеттік көрсетілетін қызметті алу үшін жеке және (немесе) заңды тұлғалар (бұдан әрі - көрсетілетін қызметті алушы) осы Қағидаларға 1 және 2 – қосымшаларға сәйкес нысан бойынша "Жылжымайтын мүлікке құқықтарды (ауыртпалықтарды) мемлекеттік тіркеу" мемлекеттік көрсетілетін қызметке қойылатын негізгі талаптардың тізбесіне (бұдан әрі-Тізбе) сәйкес құжаттарды қоса бере отырып, көрсетілетін қызметті алушының жылжымайтын мүлік объектісінің орналасқан жері бойынша көрсетілетін қызметті беруші арқылы немесе "цифрлық үкіметтің" веб-порталы арқылы өтініш береді: www.egov.kz (бұдан әрі-портал) немесе</w:t>
      </w:r>
    </w:p>
    <w:bookmarkEnd w:id="33"/>
    <w:bookmarkStart w:name="z48" w:id="34"/>
    <w:p>
      <w:pPr>
        <w:spacing w:after="0"/>
        <w:ind w:left="0"/>
        <w:jc w:val="both"/>
      </w:pPr>
      <w:r>
        <w:rPr>
          <w:rFonts w:ascii="Times New Roman"/>
          <w:b w:val="false"/>
          <w:i w:val="false"/>
          <w:color w:val="000000"/>
          <w:sz w:val="28"/>
        </w:rPr>
        <w:t>
      1) Екінші деңгейдегі банктер;</w:t>
      </w:r>
    </w:p>
    <w:bookmarkEnd w:id="34"/>
    <w:bookmarkStart w:name="z49" w:id="35"/>
    <w:p>
      <w:pPr>
        <w:spacing w:after="0"/>
        <w:ind w:left="0"/>
        <w:jc w:val="both"/>
      </w:pPr>
      <w:r>
        <w:rPr>
          <w:rFonts w:ascii="Times New Roman"/>
          <w:b w:val="false"/>
          <w:i w:val="false"/>
          <w:color w:val="000000"/>
          <w:sz w:val="28"/>
        </w:rPr>
        <w:t>
      2) Бірыңғай нотариаттық цифрлық жүйесі;</w:t>
      </w:r>
    </w:p>
    <w:bookmarkEnd w:id="35"/>
    <w:bookmarkStart w:name="z50" w:id="36"/>
    <w:p>
      <w:pPr>
        <w:spacing w:after="0"/>
        <w:ind w:left="0"/>
        <w:jc w:val="both"/>
      </w:pPr>
      <w:r>
        <w:rPr>
          <w:rFonts w:ascii="Times New Roman"/>
          <w:b w:val="false"/>
          <w:i w:val="false"/>
          <w:color w:val="000000"/>
          <w:sz w:val="28"/>
        </w:rPr>
        <w:t>
      3) Атқарушылық іс жүргізудің мемлекеттік автоматтандырылған цифрлық жүйесі;</w:t>
      </w:r>
    </w:p>
    <w:bookmarkEnd w:id="36"/>
    <w:bookmarkStart w:name="z51" w:id="37"/>
    <w:p>
      <w:pPr>
        <w:spacing w:after="0"/>
        <w:ind w:left="0"/>
        <w:jc w:val="both"/>
      </w:pPr>
      <w:r>
        <w:rPr>
          <w:rFonts w:ascii="Times New Roman"/>
          <w:b w:val="false"/>
          <w:i w:val="false"/>
          <w:color w:val="000000"/>
          <w:sz w:val="28"/>
        </w:rPr>
        <w:t>
      4) Салықтық әкімшілендірудің интеграцияланған цифрлық жүйесінің цифрлық объектілері арқылы жүзеге асырылады.</w:t>
      </w:r>
    </w:p>
    <w:bookmarkEnd w:id="37"/>
    <w:bookmarkStart w:name="z52" w:id="38"/>
    <w:p>
      <w:pPr>
        <w:spacing w:after="0"/>
        <w:ind w:left="0"/>
        <w:jc w:val="both"/>
      </w:pPr>
      <w:r>
        <w:rPr>
          <w:rFonts w:ascii="Times New Roman"/>
          <w:b w:val="false"/>
          <w:i w:val="false"/>
          <w:color w:val="000000"/>
          <w:sz w:val="28"/>
        </w:rPr>
        <w:t>
      4. Құжаттарды қабылдау кезінде көрсетілетін қызметті берушінің қызметкері жеке басын куәландыратын құжатты не көрсетілетін қызметті алушының цифрлық құжаттамалары сервисінен цифрлық құжатты мемлекеттік цифрлық жүйелердегі көрсетілген мәліметтермен тексереді (сәйкестендіру үшін).</w:t>
      </w:r>
    </w:p>
    <w:bookmarkEnd w:id="38"/>
    <w:bookmarkStart w:name="z53" w:id="39"/>
    <w:p>
      <w:pPr>
        <w:spacing w:after="0"/>
        <w:ind w:left="0"/>
        <w:jc w:val="both"/>
      </w:pPr>
      <w:r>
        <w:rPr>
          <w:rFonts w:ascii="Times New Roman"/>
          <w:b w:val="false"/>
          <w:i w:val="false"/>
          <w:color w:val="000000"/>
          <w:sz w:val="28"/>
        </w:rPr>
        <w:t>
      Құқық белгілейтін құжатта көрсетілген жылжымайтын мүлік объектісінің мекенжай мәліметтері жылжымайтын мүліктің бірыңғай мемлекеттік кадастрының цифрлық жүйесінде қамтылған мекенжай мәліметтерімен сәйкес келмеген жағдайда көрсетілетін қызметті берушінің қызметкері мекенжайдың тіркеу коды бойынша жылжымайтын мүлік объектісінің мекенжайын нақтылайды.</w:t>
      </w:r>
    </w:p>
    <w:bookmarkEnd w:id="39"/>
    <w:bookmarkStart w:name="z54" w:id="40"/>
    <w:p>
      <w:pPr>
        <w:spacing w:after="0"/>
        <w:ind w:left="0"/>
        <w:jc w:val="both"/>
      </w:pPr>
      <w:r>
        <w:rPr>
          <w:rFonts w:ascii="Times New Roman"/>
          <w:b w:val="false"/>
          <w:i w:val="false"/>
          <w:color w:val="000000"/>
          <w:sz w:val="28"/>
        </w:rPr>
        <w:t>
      Егер мәмілені нотариат куәландырмаса, онда тіркеуші орган мәмілені жасаған адамдардың (олардың уәкілетті өкілдерінің) қолының төлнұсқалығын, олардың әрекет қабілеттілігін (құқық қабілеттілігін), сондай-ақ олардың ерік білдіруіне сәйкестігін тексеруге міндетті.</w:t>
      </w:r>
    </w:p>
    <w:bookmarkEnd w:id="40"/>
    <w:bookmarkStart w:name="z55" w:id="41"/>
    <w:p>
      <w:pPr>
        <w:spacing w:after="0"/>
        <w:ind w:left="0"/>
        <w:jc w:val="both"/>
      </w:pPr>
      <w:r>
        <w:rPr>
          <w:rFonts w:ascii="Times New Roman"/>
          <w:b w:val="false"/>
          <w:i w:val="false"/>
          <w:color w:val="000000"/>
          <w:sz w:val="28"/>
        </w:rPr>
        <w:t>
      Мәмілені жасаған қол қоюшылардың (олардың уәкілетті өкілдерінің) түпнұсқалығын, олардың әрекет қабілеттілігін (құқық қабілеттілігін), сондай-ақ олардың ерік білдіруіне сәйкестігін тексеру рәсімінің аяқталуын растау көрсетілетін қызметті беруші қызметкерінің шартқа белгі қоюы және қол қоюы болып табылады.</w:t>
      </w:r>
    </w:p>
    <w:bookmarkEnd w:id="41"/>
    <w:bookmarkStart w:name="z56" w:id="42"/>
    <w:p>
      <w:pPr>
        <w:spacing w:after="0"/>
        <w:ind w:left="0"/>
        <w:jc w:val="both"/>
      </w:pPr>
      <w:r>
        <w:rPr>
          <w:rFonts w:ascii="Times New Roman"/>
          <w:b w:val="false"/>
          <w:i w:val="false"/>
          <w:color w:val="000000"/>
          <w:sz w:val="28"/>
        </w:rPr>
        <w:t>
      Көрсетілетін қызметті алушы Тізбенің 8-тармағында көзделген тізбеге сәйкес құжаттар топтамасын толық ұсынбаған, сондай-ақ қолданылу мерзімі өткен құжаттарды ұсынған жағдайда, көрсетілетін қызметті берушінің құжаттарды қабылдау жөніндегі қызметкері өтінішті қабылдаудан бас тартады және осы Қағидаларға 4-қосымшаға сәйкес нысан бойынша құжаттарды қабылдаудан бас тарту туралы қолхат береді.</w:t>
      </w:r>
    </w:p>
    <w:bookmarkEnd w:id="42"/>
    <w:bookmarkStart w:name="z57" w:id="43"/>
    <w:p>
      <w:pPr>
        <w:spacing w:after="0"/>
        <w:ind w:left="0"/>
        <w:jc w:val="both"/>
      </w:pPr>
      <w:r>
        <w:rPr>
          <w:rFonts w:ascii="Times New Roman"/>
          <w:b w:val="false"/>
          <w:i w:val="false"/>
          <w:color w:val="000000"/>
          <w:sz w:val="28"/>
        </w:rPr>
        <w:t>
      Көрсетілетін қызметті берушіге құжаттардың толық топтамасын ұсынған кезде көрсетілетін қызметті алушыға мемлекеттік көрсетілетін қызмет нәтижесін алу күні мен уақыты көрсетіле отырып, құжаттардың қабылданғаны туралы қолхат беріледі.</w:t>
      </w:r>
    </w:p>
    <w:bookmarkEnd w:id="43"/>
    <w:bookmarkStart w:name="z58" w:id="44"/>
    <w:p>
      <w:pPr>
        <w:spacing w:after="0"/>
        <w:ind w:left="0"/>
        <w:jc w:val="both"/>
      </w:pPr>
      <w:r>
        <w:rPr>
          <w:rFonts w:ascii="Times New Roman"/>
          <w:b w:val="false"/>
          <w:i w:val="false"/>
          <w:color w:val="000000"/>
          <w:sz w:val="28"/>
        </w:rPr>
        <w:t>
      Көрсетілетін қызметті алушы өтінішті қарауды тоқтату туралы өтінішхатпен жүгіне алады.</w:t>
      </w:r>
    </w:p>
    <w:bookmarkEnd w:id="44"/>
    <w:bookmarkStart w:name="z59" w:id="45"/>
    <w:p>
      <w:pPr>
        <w:spacing w:after="0"/>
        <w:ind w:left="0"/>
        <w:jc w:val="both"/>
      </w:pPr>
      <w:r>
        <w:rPr>
          <w:rFonts w:ascii="Times New Roman"/>
          <w:b w:val="false"/>
          <w:i w:val="false"/>
          <w:color w:val="000000"/>
          <w:sz w:val="28"/>
        </w:rPr>
        <w:t>
      Бұл ретте көрсетілетін қызметті алушы қолдаухатты көрсетілетін қызметті берушінің кеңсесі арқылы көрсетілетін қызметті алушының жылжымайтын мүлік объектісінің орналасқан жері бойынша береді.</w:t>
      </w:r>
    </w:p>
    <w:bookmarkEnd w:id="45"/>
    <w:bookmarkStart w:name="z60" w:id="46"/>
    <w:p>
      <w:pPr>
        <w:spacing w:after="0"/>
        <w:ind w:left="0"/>
        <w:jc w:val="both"/>
      </w:pPr>
      <w:r>
        <w:rPr>
          <w:rFonts w:ascii="Times New Roman"/>
          <w:b w:val="false"/>
          <w:i w:val="false"/>
          <w:color w:val="000000"/>
          <w:sz w:val="28"/>
        </w:rPr>
        <w:t>
      5. Көрсетілетін қызметті берушіге өтініш түскен сәттен бастап мемлекеттік қызметті көрсету мерзімі үш жұмыс күнін құрайды, ал нотариалды куәландырылмаған мәмілені мемлекеттік тіркеу жағдайында қызметті берушіге өтініш түскен сәттен бастап мемлекеттік көрсетілетін қызмет бір жұмыс күні ішінде көрсетіледі.</w:t>
      </w:r>
    </w:p>
    <w:bookmarkEnd w:id="46"/>
    <w:bookmarkStart w:name="z61" w:id="47"/>
    <w:p>
      <w:pPr>
        <w:spacing w:after="0"/>
        <w:ind w:left="0"/>
        <w:jc w:val="both"/>
      </w:pPr>
      <w:r>
        <w:rPr>
          <w:rFonts w:ascii="Times New Roman"/>
          <w:b w:val="false"/>
          <w:i w:val="false"/>
          <w:color w:val="000000"/>
          <w:sz w:val="28"/>
        </w:rPr>
        <w:t>
      Цифрлық тіркеу жылжымайтын мүліктің бірыңғай мемлекеттік кадастрының цифрлық жүйесіне жылжымайтын мүлікке құқықтарды мемлекеттік тіркегені үшін ақының төленгені немесе ақы төлеуден босатылғаны туралы растау келіп түскен күннен кейінгі бір жұмыс күнінен кешіктірілмей жүргізіледі.</w:t>
      </w:r>
    </w:p>
    <w:bookmarkEnd w:id="47"/>
    <w:bookmarkStart w:name="z62" w:id="48"/>
    <w:p>
      <w:pPr>
        <w:spacing w:after="0"/>
        <w:ind w:left="0"/>
        <w:jc w:val="both"/>
      </w:pPr>
      <w:r>
        <w:rPr>
          <w:rFonts w:ascii="Times New Roman"/>
          <w:b w:val="false"/>
          <w:i w:val="false"/>
          <w:color w:val="000000"/>
          <w:sz w:val="28"/>
        </w:rPr>
        <w:t>
      Жеделдетілген тәртіппен цифрлық тіркеу жылжымайтын мүліктің бірыңғай мемлекеттік кадастрының цифрлық жүйесіне жылжымайтын мүлікке құқықтарды мемлекеттік тіркегені үшін ақы төленгені немесе ақы төлеуден босатылғаны туралы растау келіп түскен сәттен бастап екі сағат ішінде жүргізіледі.</w:t>
      </w:r>
    </w:p>
    <w:bookmarkEnd w:id="48"/>
    <w:bookmarkStart w:name="z63" w:id="49"/>
    <w:p>
      <w:pPr>
        <w:spacing w:after="0"/>
        <w:ind w:left="0"/>
        <w:jc w:val="both"/>
      </w:pPr>
      <w:r>
        <w:rPr>
          <w:rFonts w:ascii="Times New Roman"/>
          <w:b w:val="false"/>
          <w:i w:val="false"/>
          <w:color w:val="000000"/>
          <w:sz w:val="28"/>
        </w:rPr>
        <w:t>
      Цифрлық технологияларды қолдана отырып, жылжымайтын мүлікке кепілдің туындауы, өзгеруі, тоқтатылуы бөлігінде құқықтарды (құқықтар ауыртпалықтарын) цифрлық тіркеу көрсетілетін қызметті алушының электрондық цифрлық қолтаңбасымен куәландырылған құқық белгілейтін құжаттың электрондық көшірмесі, мемлекеттік тіркегені үшін төлемді растайтын электрондық чекпен қоса электрондық өтінім "цифрлық үкіметтің" сыртқы шлюзі арқылы жылжымайтын мүліктің бірыңғай мемлекеттік кадастрының цифрлық жүйесіне келіп түскен сәттен бастап екі сағат ішінде жүргізіледі.</w:t>
      </w:r>
    </w:p>
    <w:bookmarkEnd w:id="49"/>
    <w:bookmarkStart w:name="z64" w:id="50"/>
    <w:p>
      <w:pPr>
        <w:spacing w:after="0"/>
        <w:ind w:left="0"/>
        <w:jc w:val="both"/>
      </w:pPr>
      <w:r>
        <w:rPr>
          <w:rFonts w:ascii="Times New Roman"/>
          <w:b w:val="false"/>
          <w:i w:val="false"/>
          <w:color w:val="000000"/>
          <w:sz w:val="28"/>
        </w:rPr>
        <w:t>
      Ауыртпалықтардың, сондай-ақ заңдық талаптардың тоқтатылуын мемлекеттік тіркеу тіркеуші органға өтініш келіп түскен кезден бастап бір жұмыс күні ішінде жүргізіледі.</w:t>
      </w:r>
    </w:p>
    <w:bookmarkEnd w:id="50"/>
    <w:bookmarkStart w:name="z65" w:id="51"/>
    <w:p>
      <w:pPr>
        <w:spacing w:after="0"/>
        <w:ind w:left="0"/>
        <w:jc w:val="both"/>
      </w:pPr>
      <w:r>
        <w:rPr>
          <w:rFonts w:ascii="Times New Roman"/>
          <w:b w:val="false"/>
          <w:i w:val="false"/>
          <w:color w:val="000000"/>
          <w:sz w:val="28"/>
        </w:rPr>
        <w:t>
      Көрсетілетін қызметті беруші арқылы құжаттарды қабылдау күні мемлекеттік қызметті көрсету мерзіміне кірмейді.</w:t>
      </w:r>
    </w:p>
    <w:bookmarkEnd w:id="51"/>
    <w:bookmarkStart w:name="z66" w:id="52"/>
    <w:p>
      <w:pPr>
        <w:spacing w:after="0"/>
        <w:ind w:left="0"/>
        <w:jc w:val="both"/>
      </w:pPr>
      <w:r>
        <w:rPr>
          <w:rFonts w:ascii="Times New Roman"/>
          <w:b w:val="false"/>
          <w:i w:val="false"/>
          <w:color w:val="000000"/>
          <w:sz w:val="28"/>
        </w:rPr>
        <w:t>
      6. Нотариус цифрлық тіркеу кезінде көрсетілетін қызметті алушыға бірыңғай нотариаттық цифрлық жүйеде (бұдан әрі-БНЦЖ) берілген құқық белгілейтін құжаттың бірегей нөмірі туралы және жылжымайтын мүлікке құқықтарды мемлекеттік тіркегені үшін төлем сомасы туралы ақпарат беріледі.</w:t>
      </w:r>
    </w:p>
    <w:bookmarkEnd w:id="52"/>
    <w:bookmarkStart w:name="z67" w:id="53"/>
    <w:p>
      <w:pPr>
        <w:spacing w:after="0"/>
        <w:ind w:left="0"/>
        <w:jc w:val="both"/>
      </w:pPr>
      <w:r>
        <w:rPr>
          <w:rFonts w:ascii="Times New Roman"/>
          <w:b w:val="false"/>
          <w:i w:val="false"/>
          <w:color w:val="000000"/>
          <w:sz w:val="28"/>
        </w:rPr>
        <w:t>
      Көрсетілетін қызметті алушы мемлекеттік қызмет үшін төлем жүргізгеннен кейін чектің деректемелері жылжымайтын мүліктің бірыңғай мемлекеттік кадастрының цифрлық жүйесіне жіберіледі.</w:t>
      </w:r>
    </w:p>
    <w:bookmarkEnd w:id="53"/>
    <w:bookmarkStart w:name="z68" w:id="54"/>
    <w:p>
      <w:pPr>
        <w:spacing w:after="0"/>
        <w:ind w:left="0"/>
        <w:jc w:val="both"/>
      </w:pPr>
      <w:r>
        <w:rPr>
          <w:rFonts w:ascii="Times New Roman"/>
          <w:b w:val="false"/>
          <w:i w:val="false"/>
          <w:color w:val="000000"/>
          <w:sz w:val="28"/>
        </w:rPr>
        <w:t>
      Көрсетілетін қызметті алушының "цифрлық үкімет" веб-порталындағы "жеке кабинетінде" мемлекеттік қызмет көрсету үшін сұрау салудың қабылданғаны туралы хабарлама-есеп жіберіледі.</w:t>
      </w:r>
    </w:p>
    <w:bookmarkEnd w:id="54"/>
    <w:bookmarkStart w:name="z69" w:id="55"/>
    <w:p>
      <w:pPr>
        <w:spacing w:after="0"/>
        <w:ind w:left="0"/>
        <w:jc w:val="both"/>
      </w:pPr>
      <w:r>
        <w:rPr>
          <w:rFonts w:ascii="Times New Roman"/>
          <w:b w:val="false"/>
          <w:i w:val="false"/>
          <w:color w:val="000000"/>
          <w:sz w:val="28"/>
        </w:rPr>
        <w:t>
      Мемлекеттік қызмет жылжымайтын мүліктің бірыңғай мемлекеттік кадастрының цифрлық жүйесіне төлем туралы растау келіп түскен күннен кейінгі бір жұмыс күнінен кешіктірілмей көрсетіледі.</w:t>
      </w:r>
    </w:p>
    <w:bookmarkEnd w:id="55"/>
    <w:bookmarkStart w:name="z70" w:id="56"/>
    <w:p>
      <w:pPr>
        <w:spacing w:after="0"/>
        <w:ind w:left="0"/>
        <w:jc w:val="both"/>
      </w:pPr>
      <w:r>
        <w:rPr>
          <w:rFonts w:ascii="Times New Roman"/>
          <w:b w:val="false"/>
          <w:i w:val="false"/>
          <w:color w:val="000000"/>
          <w:sz w:val="28"/>
        </w:rPr>
        <w:t>
      Көрсетілетін қызметті беруші міндетті мемлекеттік тіркеуге жатпайтын жылжымайтын мүлікке құқықтарды (құқық ауыртпалықтарын), сондай-ақ бұрын туындаған құқықтарды (құқық ауыртпалықтарын) қоспағанда, тіркеу кезінде оларға ұсынылған Қазақстан Республикасы заңнамасының талаптарына сәйкес келуі керек жылжымайтын мүлікке және өзге де мемлекеттік тіркеу объектілеріне құқықтардың (құқық ауыртпалықтарын) туындауын, өзгеруін немесе тоқтатылуын растайтын құжаттарға құқықтық талдау жүргізеді.</w:t>
      </w:r>
    </w:p>
    <w:bookmarkEnd w:id="56"/>
    <w:bookmarkStart w:name="z71" w:id="57"/>
    <w:p>
      <w:pPr>
        <w:spacing w:after="0"/>
        <w:ind w:left="0"/>
        <w:jc w:val="both"/>
      </w:pPr>
      <w:r>
        <w:rPr>
          <w:rFonts w:ascii="Times New Roman"/>
          <w:b w:val="false"/>
          <w:i w:val="false"/>
          <w:color w:val="000000"/>
          <w:sz w:val="28"/>
        </w:rPr>
        <w:t>
      Жылжымайтын мүлікке құқықтарды (құқықтар ауыртпалықтарын) цифрлық тіркеу тіркеу туралы хабарлама бере отырып, цифрлық технологияларды қолдана отырып жүргізілуі мүмкін.</w:t>
      </w:r>
    </w:p>
    <w:bookmarkEnd w:id="57"/>
    <w:bookmarkStart w:name="z72" w:id="58"/>
    <w:p>
      <w:pPr>
        <w:spacing w:after="0"/>
        <w:ind w:left="0"/>
        <w:jc w:val="both"/>
      </w:pPr>
      <w:r>
        <w:rPr>
          <w:rFonts w:ascii="Times New Roman"/>
          <w:b w:val="false"/>
          <w:i w:val="false"/>
          <w:color w:val="000000"/>
          <w:sz w:val="28"/>
        </w:rPr>
        <w:t>
      Құқықтық кадастрда цифрлық тіркеу екінші деңгейдегі банктің, республикалық бюджет туралы заңда тиісті қаржы жылына белгіленген айлық есептік көрсеткіштің жиырма мың еселенген мөлшерінен аспайтын мөлшерде қамтамасыз ете отырып не қамтамасыз етпей, жеке және (немесе) заңды тұлғаларға микрокредиттер беру жөніндегі қызметті жүзеге асыратын микроқаржы ұйымының және кредиттік серіктестіктің (бұдан әрі - қаржы ұйымдар) "цифрлық үкіметтің" сыртқы шлюзі арқылы цифрландыру объектілері (мемлекеттік қызмет көрсету нәтижесін автоматтандырылған нысанда ала отырып, кепілдің туындауын, өзгеруін, тоқтатылуын тіркеуге электрондық өтінім беру үшін цифрлық технологияларды пайдаланатын қаржы ұйымдарының цифрлық жүйелері) көмегімен келіп түскен кепілдің туындауына, өзгеруіне, тоқтатылуына өтінімі негізінде - мынадай тәртіппен жүзеге асырылады:</w:t>
      </w:r>
    </w:p>
    <w:bookmarkEnd w:id="58"/>
    <w:bookmarkStart w:name="z73" w:id="59"/>
    <w:p>
      <w:pPr>
        <w:spacing w:after="0"/>
        <w:ind w:left="0"/>
        <w:jc w:val="both"/>
      </w:pPr>
      <w:r>
        <w:rPr>
          <w:rFonts w:ascii="Times New Roman"/>
          <w:b w:val="false"/>
          <w:i w:val="false"/>
          <w:color w:val="000000"/>
          <w:sz w:val="28"/>
        </w:rPr>
        <w:t>
      1) қаржы ұйымы көрсетілетін қызметті алушының ЭЦҚ-мен куәландырылған құқық белгілейтін құжаттың электрондық көшірмесін қоса бере отырып, кепілдің туындауын, өзгеруін, тоқтатылуын тіркеуге арналған электрондық өтінімді құқықтық кадастрда бастамашылық етеді;</w:t>
      </w:r>
    </w:p>
    <w:bookmarkEnd w:id="59"/>
    <w:bookmarkStart w:name="z74" w:id="60"/>
    <w:p>
      <w:pPr>
        <w:spacing w:after="0"/>
        <w:ind w:left="0"/>
        <w:jc w:val="both"/>
      </w:pPr>
      <w:r>
        <w:rPr>
          <w:rFonts w:ascii="Times New Roman"/>
          <w:b w:val="false"/>
          <w:i w:val="false"/>
          <w:color w:val="000000"/>
          <w:sz w:val="28"/>
        </w:rPr>
        <w:t>
      2) көрсетілетін қызметті алушы (өтініш берушінің уәкілетті өкілі) Қазақстан Республикасының цифрландыру заңнамасына сәйкес "цифрлық үкімет" төлем шлюзі (бұдан әрі - ЦҮТШ) арқылы кепілдің туындауын, өзгеруін, тоқтатылуын мемлекеттік тіркеу үшін төлем төлеушінің деректерін міндетті түрде көрсете отырып, кепілдің туындауын, өзгеруін, тоқтатылуын мемлекеттік тіркеу үшін төлем жүргізеді.</w:t>
      </w:r>
    </w:p>
    <w:bookmarkEnd w:id="60"/>
    <w:bookmarkStart w:name="z75" w:id="61"/>
    <w:p>
      <w:pPr>
        <w:spacing w:after="0"/>
        <w:ind w:left="0"/>
        <w:jc w:val="both"/>
      </w:pPr>
      <w:r>
        <w:rPr>
          <w:rFonts w:ascii="Times New Roman"/>
          <w:b w:val="false"/>
          <w:i w:val="false"/>
          <w:color w:val="000000"/>
          <w:sz w:val="28"/>
        </w:rPr>
        <w:t>
      Кепілдің туындауын, өзгеруін, тоқтатылуын мемлекеттік тіркегені үшін жүргізілген төлемнен кейін мемлекеттік тіркегені үшін төлемді растайтын электрондық чектің деректемелері (өтінімнің бірегей коды, төлемнің бірегей коды, төлем алушының атауы, екінші деңгейдегі банктің немесе банк операцияларының жекелеген түрлерін жүзеге асыратын ұйымның атауы, төлем төлеушінің деректері, оның ішінде оның сәйкестендіру нөмірі, төлем сомасы) ЦҮТШ-да электрондық чек түрінде сақталады және құқықтық кадастрға жіберіледі.</w:t>
      </w:r>
    </w:p>
    <w:bookmarkEnd w:id="61"/>
    <w:bookmarkStart w:name="z76" w:id="62"/>
    <w:p>
      <w:pPr>
        <w:spacing w:after="0"/>
        <w:ind w:left="0"/>
        <w:jc w:val="both"/>
      </w:pPr>
      <w:r>
        <w:rPr>
          <w:rFonts w:ascii="Times New Roman"/>
          <w:b w:val="false"/>
          <w:i w:val="false"/>
          <w:color w:val="000000"/>
          <w:sz w:val="28"/>
        </w:rPr>
        <w:t>
      3) қаржы ұйымы көрсетілетін қызметті алушының электрондық цифрлық қолтаңбасымен, мемлекеттік тіркегені үшін төлемді растайтын электрондық чекпен куәландырылған құқық белгілейтін құжаттың электрондық көшірмесі қоса берілген электрондық өтінімді "цифрлық үкіметтің" сыртқы шлюзі арқылы қаржы ұйымдарының цифрлық жүйесі арқылы құқықтық кадастрға жібереді;</w:t>
      </w:r>
    </w:p>
    <w:bookmarkEnd w:id="62"/>
    <w:bookmarkStart w:name="z77" w:id="63"/>
    <w:p>
      <w:pPr>
        <w:spacing w:after="0"/>
        <w:ind w:left="0"/>
        <w:jc w:val="both"/>
      </w:pPr>
      <w:r>
        <w:rPr>
          <w:rFonts w:ascii="Times New Roman"/>
          <w:b w:val="false"/>
          <w:i w:val="false"/>
          <w:color w:val="000000"/>
          <w:sz w:val="28"/>
        </w:rPr>
        <w:t>
      Талаптардың орындалуын тексеру цифрлық технологиялар арқылы жүзеге асырылады (толтырылған ақпараты бар өтінім фактісінің болуын, төлемді, неке қиюды тіркеу болуы кезінде ЭЦҚ-мен куәландырылған мемлекеттік қызметті алуға арналған электрондық өтінішті растаумен жұбайының (зайыбының) келісімін, дербес деректерге қол жеткізуді бақылаудың мемлекеттік сервисі арқылы алыңған жылжымайтын мүлік объектісінің меншік иесінің дербес деректерді жинауға, өңдеуге алған дербес деректерін жинауға, өңдеуге келісімін, ЭЦҚ тексеру, қатысушылардың жеке сәйкестендіру нөмірі/бизнес сәйкестендіру нөмірі, мемлекеттік тіркеуді болдырмайтын ауыртпалықтардың болмауы, терроризм мен экстремизмді қаржыландыруға байланысты адамдардың тізбесінде болмауын тексеру).</w:t>
      </w:r>
    </w:p>
    <w:bookmarkEnd w:id="63"/>
    <w:bookmarkStart w:name="z78" w:id="64"/>
    <w:p>
      <w:pPr>
        <w:spacing w:after="0"/>
        <w:ind w:left="0"/>
        <w:jc w:val="both"/>
      </w:pPr>
      <w:r>
        <w:rPr>
          <w:rFonts w:ascii="Times New Roman"/>
          <w:b w:val="false"/>
          <w:i w:val="false"/>
          <w:color w:val="000000"/>
          <w:sz w:val="28"/>
        </w:rPr>
        <w:t>
      Кепілдің туындауын, өзгеруін, тоқтатылуын мемлекеттік тіркеуді жүзеге асыру үшін қажетті мәліметтерді құқықтық кадастр интеграциялық өзара іс-қимыл жолымен тиісті мемлекеттік цифрлық жүйеден алады.</w:t>
      </w:r>
    </w:p>
    <w:bookmarkEnd w:id="64"/>
    <w:bookmarkStart w:name="z79" w:id="65"/>
    <w:p>
      <w:pPr>
        <w:spacing w:after="0"/>
        <w:ind w:left="0"/>
        <w:jc w:val="both"/>
      </w:pPr>
      <w:r>
        <w:rPr>
          <w:rFonts w:ascii="Times New Roman"/>
          <w:b w:val="false"/>
          <w:i w:val="false"/>
          <w:color w:val="000000"/>
          <w:sz w:val="28"/>
        </w:rPr>
        <w:t>
      Талаптарды тексеру сәтті орындалған жағдайда, жүргізілген тіркеу туралы құқықтық кадастрдың тіркеу парағына жазба цифрлық технологиялар арқылы автоматты түрде енгізіледі.</w:t>
      </w:r>
    </w:p>
    <w:bookmarkEnd w:id="65"/>
    <w:bookmarkStart w:name="z80" w:id="66"/>
    <w:p>
      <w:pPr>
        <w:spacing w:after="0"/>
        <w:ind w:left="0"/>
        <w:jc w:val="both"/>
      </w:pPr>
      <w:r>
        <w:rPr>
          <w:rFonts w:ascii="Times New Roman"/>
          <w:b w:val="false"/>
          <w:i w:val="false"/>
          <w:color w:val="000000"/>
          <w:sz w:val="28"/>
        </w:rPr>
        <w:t>
      Жүргізілген тіркеу не мемлекеттік тіркеуден бас тарту немесе тоқтата тұру туралы электрондық хабарлама құқықтық кадастрдан көрсетілетін қызметті алушының "цифрлық үкімет" веб-порталындағы "жеке кабинетіне", сондай-ақ қаржы ұйымының цифрлық жүйесіне цифрлық технологиялар арқылы автоматты түрде жіберіледі.</w:t>
      </w:r>
    </w:p>
    <w:bookmarkEnd w:id="66"/>
    <w:bookmarkStart w:name="z81" w:id="67"/>
    <w:p>
      <w:pPr>
        <w:spacing w:after="0"/>
        <w:ind w:left="0"/>
        <w:jc w:val="both"/>
      </w:pPr>
      <w:r>
        <w:rPr>
          <w:rFonts w:ascii="Times New Roman"/>
          <w:b w:val="false"/>
          <w:i w:val="false"/>
          <w:color w:val="000000"/>
          <w:sz w:val="28"/>
        </w:rPr>
        <w:t>
      Қаржы ұйымы ұсынған цифрлық құжаттарда құқықтық кадастр мәліметтерімен сәйкессіздіктер болған кезде талдауды көрсетілетін қызметті берушінің қызметкері мынадай тәртіппен жүргізеді:</w:t>
      </w:r>
    </w:p>
    <w:bookmarkEnd w:id="67"/>
    <w:bookmarkStart w:name="z82" w:id="68"/>
    <w:p>
      <w:pPr>
        <w:spacing w:after="0"/>
        <w:ind w:left="0"/>
        <w:jc w:val="both"/>
      </w:pPr>
      <w:r>
        <w:rPr>
          <w:rFonts w:ascii="Times New Roman"/>
          <w:b w:val="false"/>
          <w:i w:val="false"/>
          <w:color w:val="000000"/>
          <w:sz w:val="28"/>
        </w:rPr>
        <w:t>
      1) талаптардын орындалуын тексеруді жүзеге асырады (неке қиюды тіркеу кезінде толтырылған ақпараты бар өтінім фактісінің, жұбайының(зайыбының) ЭЦҚ-мен куәландырылған мемлекеттік қызметті алуға арналған электрондық өтінішті, жылжымайтын мүлік объектісі меншік иесінің дербес деректерді жинауға, өңдеуге, қол жеткізуді бақылаудың мемлекеттік сервисі арқылы алынған келісімін растай отырып, төлемді тексеруді жеке деректермен, қатысушылардың жеке сәйкестендіру нөмірімен/бизнес сәйкестендіру нөмірімен, мемлекеттік тіркеуді болдырмайтын ауыртпалықтардың болмауымен, терроризм мен экстремизмді қаржыландыруға байланысты адамдардың тізбесінде болмауы).</w:t>
      </w:r>
    </w:p>
    <w:bookmarkEnd w:id="68"/>
    <w:bookmarkStart w:name="z83" w:id="69"/>
    <w:p>
      <w:pPr>
        <w:spacing w:after="0"/>
        <w:ind w:left="0"/>
        <w:jc w:val="both"/>
      </w:pPr>
      <w:r>
        <w:rPr>
          <w:rFonts w:ascii="Times New Roman"/>
          <w:b w:val="false"/>
          <w:i w:val="false"/>
          <w:color w:val="000000"/>
          <w:sz w:val="28"/>
        </w:rPr>
        <w:t>
      Кепілдің туындауын, өзгеруін, тоқтатылуын мемлекеттік тіркеуді жүзеге асыру үшін қажетті мәліметтерді жылжымайтын мүліктің бірыңғай мемлекеттік кадастрының цифрлық жүйесімен интеграциялық өзара іс-қимылы бар тиісті мемлекеттік цифрлық жүйеден алады;</w:t>
      </w:r>
    </w:p>
    <w:bookmarkEnd w:id="69"/>
    <w:bookmarkStart w:name="z84" w:id="70"/>
    <w:p>
      <w:pPr>
        <w:spacing w:after="0"/>
        <w:ind w:left="0"/>
        <w:jc w:val="both"/>
      </w:pPr>
      <w:r>
        <w:rPr>
          <w:rFonts w:ascii="Times New Roman"/>
          <w:b w:val="false"/>
          <w:i w:val="false"/>
          <w:color w:val="000000"/>
          <w:sz w:val="28"/>
        </w:rPr>
        <w:t>
      2) жүргізілген тіркеу туралы не мемлекеттік тіркеуден бас тарту немесе тоқтата тұру туралы тіркеу парағына жазба енгізеді және басшылыққа қол қоюға жібереді.</w:t>
      </w:r>
    </w:p>
    <w:bookmarkEnd w:id="70"/>
    <w:bookmarkStart w:name="z85" w:id="71"/>
    <w:p>
      <w:pPr>
        <w:spacing w:after="0"/>
        <w:ind w:left="0"/>
        <w:jc w:val="both"/>
      </w:pPr>
      <w:r>
        <w:rPr>
          <w:rFonts w:ascii="Times New Roman"/>
          <w:b w:val="false"/>
          <w:i w:val="false"/>
          <w:color w:val="000000"/>
          <w:sz w:val="28"/>
        </w:rPr>
        <w:t>
      Мемлекеттік тіркеуді тоқтата тұру және бас тарту үшін негіздер болмаған кезде көрсетілетін қызметті берушінің қызметкері жылжымайтын мүлікке құқықтарды мемлекеттік тіркеуді жүзеге асырады.</w:t>
      </w:r>
    </w:p>
    <w:bookmarkEnd w:id="71"/>
    <w:bookmarkStart w:name="z86" w:id="72"/>
    <w:p>
      <w:pPr>
        <w:spacing w:after="0"/>
        <w:ind w:left="0"/>
        <w:jc w:val="both"/>
      </w:pPr>
      <w:r>
        <w:rPr>
          <w:rFonts w:ascii="Times New Roman"/>
          <w:b w:val="false"/>
          <w:i w:val="false"/>
          <w:color w:val="000000"/>
          <w:sz w:val="28"/>
        </w:rPr>
        <w:t>
      Мемлекеттік тіркеуді тоқтата тұру және бас тарту үшін негіздер болған кезде көрсетілетін қызметті берушінің қызметкері жылжымайтын мүлікке құқықтарды тоқтата тұрады не мемлекеттік тіркеуден бас тартады.</w:t>
      </w:r>
    </w:p>
    <w:bookmarkEnd w:id="72"/>
    <w:bookmarkStart w:name="z87" w:id="73"/>
    <w:p>
      <w:pPr>
        <w:spacing w:after="0"/>
        <w:ind w:left="0"/>
        <w:jc w:val="both"/>
      </w:pPr>
      <w:r>
        <w:rPr>
          <w:rFonts w:ascii="Times New Roman"/>
          <w:b w:val="false"/>
          <w:i w:val="false"/>
          <w:color w:val="000000"/>
          <w:sz w:val="28"/>
        </w:rPr>
        <w:t>
      Жүргізілген тіркеу не мемлекеттік тіркеуден бас тарту немесе тоқтата тұру туралы электрондық хабарлама құқықтық кадастрдан көрсетілетін қызметті алушының "цифрлық үкімет" веб-порталындағы "жеке кабинетіне" және қаржы ұйымының цифрлық жүйесіне жіберіледі.</w:t>
      </w:r>
    </w:p>
    <w:bookmarkEnd w:id="73"/>
    <w:bookmarkStart w:name="z88" w:id="74"/>
    <w:p>
      <w:pPr>
        <w:spacing w:after="0"/>
        <w:ind w:left="0"/>
        <w:jc w:val="both"/>
      </w:pPr>
      <w:r>
        <w:rPr>
          <w:rFonts w:ascii="Times New Roman"/>
          <w:b w:val="false"/>
          <w:i w:val="false"/>
          <w:color w:val="000000"/>
          <w:sz w:val="28"/>
        </w:rPr>
        <w:t>
      6-1. Объектіні пайдалануға қабылдау актілерін жүргізу және есепке алу тәртібі.</w:t>
      </w:r>
    </w:p>
    <w:bookmarkEnd w:id="74"/>
    <w:bookmarkStart w:name="z89" w:id="75"/>
    <w:p>
      <w:pPr>
        <w:spacing w:after="0"/>
        <w:ind w:left="0"/>
        <w:jc w:val="both"/>
      </w:pPr>
      <w:r>
        <w:rPr>
          <w:rFonts w:ascii="Times New Roman"/>
          <w:b w:val="false"/>
          <w:i w:val="false"/>
          <w:color w:val="000000"/>
          <w:sz w:val="28"/>
        </w:rPr>
        <w:t>
      Көрсетілетін қызметті беруші көрсетілетін қызметті алушыдан объектінің техникалық сипаттамаларын және инженерлік желілердің және (немесе) ғимараттардың (құрылысжайлардың) нақты орналасуының атқарушылық геодезиялық түсірілімі, сәйкестік туралы декларацияны, құрылыс-монтаждау жұмыстарының сапасы және орындалған жұмыстардың бекітілген жобаға сәйкестігі туралы қорытындыларды қоса бере отырып, объектіні пайдалануға қабылдаудың бекітілген актісін алған сәттен бастап бір күн ішінде бір мезгілде жолдайды:</w:t>
      </w:r>
    </w:p>
    <w:bookmarkEnd w:id="75"/>
    <w:bookmarkStart w:name="z90" w:id="76"/>
    <w:p>
      <w:pPr>
        <w:spacing w:after="0"/>
        <w:ind w:left="0"/>
        <w:jc w:val="both"/>
      </w:pPr>
      <w:r>
        <w:rPr>
          <w:rFonts w:ascii="Times New Roman"/>
          <w:b w:val="false"/>
          <w:i w:val="false"/>
          <w:color w:val="000000"/>
          <w:sz w:val="28"/>
        </w:rPr>
        <w:t>
      1) объектінің орналасқан жері бойынша сәулет және қала құрылысы саласындағы функцияларды жүзеге асыратын тиісті жергілікті атқарушы органның құрылымдық бөлімшесіне объектінің техникалық сипаттамаларын және инженерлік желілердің және (немесе) ғимараттардың (құрылысжайлардың) нақты орналасуының атқарушылық геодезиялық түсірілімі қоса бере отырып, объектіні пайдалануға қабылдаудың бекітілген актісі;</w:t>
      </w:r>
    </w:p>
    <w:bookmarkEnd w:id="76"/>
    <w:bookmarkStart w:name="z91" w:id="77"/>
    <w:p>
      <w:pPr>
        <w:spacing w:after="0"/>
        <w:ind w:left="0"/>
        <w:jc w:val="both"/>
      </w:pPr>
      <w:r>
        <w:rPr>
          <w:rFonts w:ascii="Times New Roman"/>
          <w:b w:val="false"/>
          <w:i w:val="false"/>
          <w:color w:val="000000"/>
          <w:sz w:val="28"/>
        </w:rPr>
        <w:t>
      2) объектінің орналасқан жері бойынша Мемлекеттік сәулет-құрылыс бақылау органдарына объектінің техникалық сипаттамаларын, сәйкестік туралы декларацияны және құрылыс-монтаждау жұмыстарының сапасы және орындалған жұмыстардың бекітілген жобаға сәйкестігі туралы қорытындыларды қоса бере отырып, объектіні пайдалануға қабылдаудың бекітілген актісін ұсынады.</w:t>
      </w:r>
    </w:p>
    <w:bookmarkEnd w:id="77"/>
    <w:bookmarkStart w:name="z92" w:id="78"/>
    <w:p>
      <w:pPr>
        <w:spacing w:after="0"/>
        <w:ind w:left="0"/>
        <w:jc w:val="both"/>
      </w:pPr>
      <w:r>
        <w:rPr>
          <w:rFonts w:ascii="Times New Roman"/>
          <w:b w:val="false"/>
          <w:i w:val="false"/>
          <w:color w:val="000000"/>
          <w:sz w:val="28"/>
        </w:rPr>
        <w:t>
      Сәулет және қала құрылысы саласындағы функцияларды жүзеге асыратын жергілікті атқарушы органдар көрсетілетін қызметті берушіден құжаттарды алған сәттен бастап бір жұмыс күні өткенге дейін тапсырыс берушінің құрылыс салуды ұйымдастыру және рұқсат беру рәсімдерінен өту қағидаларында айқындалған рәсімдерді сақтауына салыстырып тексеруді жүргізеді және және мемлекеттік қала құрылысы кадастрының цифрлық жүйесі арқылы пайдалануға қабылдау актісінің есебін жүргізеді.</w:t>
      </w:r>
    </w:p>
    <w:bookmarkEnd w:id="78"/>
    <w:bookmarkStart w:name="z93" w:id="79"/>
    <w:p>
      <w:pPr>
        <w:spacing w:after="0"/>
        <w:ind w:left="0"/>
        <w:jc w:val="both"/>
      </w:pPr>
      <w:r>
        <w:rPr>
          <w:rFonts w:ascii="Times New Roman"/>
          <w:b w:val="false"/>
          <w:i w:val="false"/>
          <w:color w:val="000000"/>
          <w:sz w:val="28"/>
        </w:rPr>
        <w:t>
      Салыстыру қорытындысы бойынша құрылыс объектісі құрылыс салуды ұйымдастыру және рұқсат беру рәсімдерінен өту қағидаларының талаптарына сәйкес келмеген жағдайда көрсетілетін қызметті берушіден құжаттарды алған сәттен бастап бір жұмыс күні ішінде бұл туралы Мемлекеттік сәулет-құрылыс бақылау органдары мен тіркеуші органға жазбаша хабарлайды.</w:t>
      </w:r>
    </w:p>
    <w:bookmarkEnd w:id="79"/>
    <w:bookmarkStart w:name="z94" w:id="80"/>
    <w:p>
      <w:pPr>
        <w:spacing w:after="0"/>
        <w:ind w:left="0"/>
        <w:jc w:val="both"/>
      </w:pPr>
      <w:r>
        <w:rPr>
          <w:rFonts w:ascii="Times New Roman"/>
          <w:b w:val="false"/>
          <w:i w:val="false"/>
          <w:color w:val="000000"/>
          <w:sz w:val="28"/>
        </w:rPr>
        <w:t>
      Сәйкессіздік болмаған жағдайда көрсетілетін қызметті берушіден құжаттарды алған сәттен бастап бір жұмыс күні ішінде тіркеуші органға жазбаша хабарлайды.</w:t>
      </w:r>
    </w:p>
    <w:bookmarkEnd w:id="80"/>
    <w:bookmarkStart w:name="z95" w:id="81"/>
    <w:p>
      <w:pPr>
        <w:spacing w:after="0"/>
        <w:ind w:left="0"/>
        <w:jc w:val="both"/>
      </w:pPr>
      <w:r>
        <w:rPr>
          <w:rFonts w:ascii="Times New Roman"/>
          <w:b w:val="false"/>
          <w:i w:val="false"/>
          <w:color w:val="000000"/>
          <w:sz w:val="28"/>
        </w:rPr>
        <w:t>
      Мемлекеттік сәулет-құрылыс бақылау органдары көрсетілетін қызметті берушіден құжаттарды алған сәттен бастап бір жұмыс күні өткенге дейін Тапсырыс берушінің Қазақстан Республикасының сәулет, қала құрылысы және құрылыс қызметі туралы заңнамасында белгіленген нормалар мен талаптарды сақтауы тұрғысынан салыстырып тексеруді жүргізеді.</w:t>
      </w:r>
    </w:p>
    <w:bookmarkEnd w:id="81"/>
    <w:bookmarkStart w:name="z96" w:id="82"/>
    <w:p>
      <w:pPr>
        <w:spacing w:after="0"/>
        <w:ind w:left="0"/>
        <w:jc w:val="both"/>
      </w:pPr>
      <w:r>
        <w:rPr>
          <w:rFonts w:ascii="Times New Roman"/>
          <w:b w:val="false"/>
          <w:i w:val="false"/>
          <w:color w:val="000000"/>
          <w:sz w:val="28"/>
        </w:rPr>
        <w:t>
      Бұзушылықтар анықталған кезде көрсетілетін қызметті берушіден құжаттарды алған сәттен бастап бір жұмыс күні ішінде бұл туралы тіркеуші органға жазбаша хабарлайды және Қазақстан Республикасының заңнамасына сәйкес жауапкершілік шараларын қолданады.</w:t>
      </w:r>
    </w:p>
    <w:bookmarkEnd w:id="82"/>
    <w:bookmarkStart w:name="z97" w:id="83"/>
    <w:p>
      <w:pPr>
        <w:spacing w:after="0"/>
        <w:ind w:left="0"/>
        <w:jc w:val="both"/>
      </w:pPr>
      <w:r>
        <w:rPr>
          <w:rFonts w:ascii="Times New Roman"/>
          <w:b w:val="false"/>
          <w:i w:val="false"/>
          <w:color w:val="000000"/>
          <w:sz w:val="28"/>
        </w:rPr>
        <w:t>
      Бұзушылықтар болмаған жағдайда көрсетілетін қызметті берушіден құжаттарды алған сәттен бастап бір жұмыс күні ішінде бұл туралы тіркеуші органға жазбаша хабарлайды.";</w:t>
      </w:r>
    </w:p>
    <w:bookmarkEnd w:id="83"/>
    <w:bookmarkStart w:name="z98" w:id="84"/>
    <w:p>
      <w:pPr>
        <w:spacing w:after="0"/>
        <w:ind w:left="0"/>
        <w:jc w:val="both"/>
      </w:pPr>
      <w:r>
        <w:rPr>
          <w:rFonts w:ascii="Times New Roman"/>
          <w:b w:val="false"/>
          <w:i w:val="false"/>
          <w:color w:val="000000"/>
          <w:sz w:val="28"/>
        </w:rPr>
        <w:t xml:space="preserve">
      7 тармақтың </w:t>
      </w:r>
      <w:r>
        <w:rPr>
          <w:rFonts w:ascii="Times New Roman"/>
          <w:b w:val="false"/>
          <w:i w:val="false"/>
          <w:color w:val="000000"/>
          <w:sz w:val="28"/>
        </w:rPr>
        <w:t>8) тармақшасы</w:t>
      </w:r>
      <w:r>
        <w:rPr>
          <w:rFonts w:ascii="Times New Roman"/>
          <w:b w:val="false"/>
          <w:i w:val="false"/>
          <w:color w:val="000000"/>
          <w:sz w:val="28"/>
        </w:rPr>
        <w:t xml:space="preserve"> мынадай редакцияда жазылсын:</w:t>
      </w:r>
    </w:p>
    <w:bookmarkEnd w:id="84"/>
    <w:bookmarkStart w:name="z99" w:id="85"/>
    <w:p>
      <w:pPr>
        <w:spacing w:after="0"/>
        <w:ind w:left="0"/>
        <w:jc w:val="both"/>
      </w:pPr>
      <w:r>
        <w:rPr>
          <w:rFonts w:ascii="Times New Roman"/>
          <w:b w:val="false"/>
          <w:i w:val="false"/>
          <w:color w:val="000000"/>
          <w:sz w:val="28"/>
        </w:rPr>
        <w:t>
      "8) егер құқық белгілейтін құжаттың электрондық көшірмесі жылжымайтын мүліктің бірыңғай мемлекеттік кадастрының цифрлық жүйесіне келіп түскен сәттен бастап үш жұмыс күні ішінде жылжымайтын мүлікке құқықтарды мемлекеттік тіркегені үшін ақы төлеу туралы немесе адамды төлемнен босату туралы растау келіп түспесе.</w:t>
      </w:r>
    </w:p>
    <w:bookmarkEnd w:id="85"/>
    <w:bookmarkStart w:name="z100" w:id="86"/>
    <w:p>
      <w:pPr>
        <w:spacing w:after="0"/>
        <w:ind w:left="0"/>
        <w:jc w:val="both"/>
      </w:pPr>
      <w:r>
        <w:rPr>
          <w:rFonts w:ascii="Times New Roman"/>
          <w:b w:val="false"/>
          <w:i w:val="false"/>
          <w:color w:val="000000"/>
          <w:sz w:val="28"/>
        </w:rPr>
        <w:t>
      Цифрлық тіркеу осы тармақтың 4) және 6) тармақшаларында көрсетілген негіздерінде тоқтатылмайды.</w:t>
      </w:r>
    </w:p>
    <w:bookmarkEnd w:id="86"/>
    <w:bookmarkStart w:name="z101" w:id="87"/>
    <w:p>
      <w:pPr>
        <w:spacing w:after="0"/>
        <w:ind w:left="0"/>
        <w:jc w:val="both"/>
      </w:pPr>
      <w:r>
        <w:rPr>
          <w:rFonts w:ascii="Times New Roman"/>
          <w:b w:val="false"/>
          <w:i w:val="false"/>
          <w:color w:val="000000"/>
          <w:sz w:val="28"/>
        </w:rPr>
        <w:t>
      Мемлекеттік қызмет көрсетуді тоқтата тұру кезінде көрсетілетін қызметті беруші көрсетілетін қызметті алушыға тоқтата тұрудың себептері мен мерзімдерін, құжаттың күні мен тіркеу нөмірін көрсете отырып хабарлама жібереді.</w:t>
      </w:r>
    </w:p>
    <w:bookmarkEnd w:id="87"/>
    <w:bookmarkStart w:name="z102" w:id="88"/>
    <w:p>
      <w:pPr>
        <w:spacing w:after="0"/>
        <w:ind w:left="0"/>
        <w:jc w:val="both"/>
      </w:pPr>
      <w:r>
        <w:rPr>
          <w:rFonts w:ascii="Times New Roman"/>
          <w:b w:val="false"/>
          <w:i w:val="false"/>
          <w:color w:val="000000"/>
          <w:sz w:val="28"/>
        </w:rPr>
        <w:t>
      Мемлекеттік тіркеуді тоқтата тұру туралы шешімді көрсетілетін қызметті беруші мемлекеттік тіркеуге құжаттарды қабылдаған кезден бастап құжат берілген кезге дейін, бірақ мемлекеттік тіркеу мерзімінің өтуінен кешіктірмей қабылдауы мүмкін.</w:t>
      </w:r>
    </w:p>
    <w:bookmarkEnd w:id="88"/>
    <w:bookmarkStart w:name="z103" w:id="89"/>
    <w:p>
      <w:pPr>
        <w:spacing w:after="0"/>
        <w:ind w:left="0"/>
        <w:jc w:val="both"/>
      </w:pPr>
      <w:r>
        <w:rPr>
          <w:rFonts w:ascii="Times New Roman"/>
          <w:b w:val="false"/>
          <w:i w:val="false"/>
          <w:color w:val="000000"/>
          <w:sz w:val="28"/>
        </w:rPr>
        <w:t>
      Егер тіркеуді тоқтата тұру үшін негіз болған мән-жайлар бір ай ішінде жойылмаса, көрсетілетін қызметті берушінің қызметкері тоқтата тұру мерзімі аяқталғанға дейін кемінде 3 жұмыс күні бұрын көрсетілетін қызметті алушыны кондоминиум объектісін мемлекеттік тіркеуден бас тарту, сондай-ақ көрсетілетін қызметті алушыға ұстанымын білдіру мүмкіндігі үшін тыңдауды өткізу уақыты мен орны туралы алдын ала шешім жөнінде хабардар етеді.</w:t>
      </w:r>
    </w:p>
    <w:bookmarkEnd w:id="89"/>
    <w:bookmarkStart w:name="z104" w:id="90"/>
    <w:p>
      <w:pPr>
        <w:spacing w:after="0"/>
        <w:ind w:left="0"/>
        <w:jc w:val="both"/>
      </w:pPr>
      <w:r>
        <w:rPr>
          <w:rFonts w:ascii="Times New Roman"/>
          <w:b w:val="false"/>
          <w:i w:val="false"/>
          <w:color w:val="000000"/>
          <w:sz w:val="28"/>
        </w:rPr>
        <w:t>
      Тыңдау нәтижелері бойынша көрсетілетін қызметті беруші мемлекеттік қызмет көрсету туралы шешім қабылдайды немесе дәлелді бас тартуды қалыптастырады.";</w:t>
      </w:r>
    </w:p>
    <w:bookmarkEnd w:id="90"/>
    <w:bookmarkStart w:name="z105" w:id="91"/>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w:t>
      </w:r>
      <w:r>
        <w:rPr>
          <w:rFonts w:ascii="Times New Roman"/>
          <w:b w:val="false"/>
          <w:i w:val="false"/>
          <w:color w:val="000000"/>
          <w:sz w:val="28"/>
        </w:rPr>
        <w:t xml:space="preserve"> осы Тізбеге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 қосымшаларға</w:t>
      </w:r>
      <w:r>
        <w:rPr>
          <w:rFonts w:ascii="Times New Roman"/>
          <w:b w:val="false"/>
          <w:i w:val="false"/>
          <w:color w:val="000000"/>
          <w:sz w:val="28"/>
        </w:rPr>
        <w:t xml:space="preserve"> сәйкес жаңа редакцияда жазылсын.</w:t>
      </w:r>
    </w:p>
    <w:bookmarkEnd w:id="91"/>
    <w:bookmarkStart w:name="z106" w:id="92"/>
    <w:p>
      <w:pPr>
        <w:spacing w:after="0"/>
        <w:ind w:left="0"/>
        <w:jc w:val="both"/>
      </w:pPr>
      <w:r>
        <w:rPr>
          <w:rFonts w:ascii="Times New Roman"/>
          <w:b w:val="false"/>
          <w:i w:val="false"/>
          <w:color w:val="000000"/>
          <w:sz w:val="28"/>
        </w:rPr>
        <w:t xml:space="preserve">
      5. Қазақстан Республикасы Әділет министрінің 2023 жылғы 16 қазандағы "Жылжымайтын мүліктің бірыңғай мемлекеттік кадастры ақпараттық жүйесіндегі жылжымайтын мүлік объектілерінің мәліметтерін өзектендіру (түзету)" мемлекеттік қызметті көрсету қағидаларын бекіту туралы" № 740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33595 болып тіркелген) келесі өзгерістер енгізу:</w:t>
      </w:r>
    </w:p>
    <w:bookmarkEnd w:id="92"/>
    <w:bookmarkStart w:name="z107" w:id="93"/>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93"/>
    <w:bookmarkStart w:name="z108" w:id="94"/>
    <w:p>
      <w:pPr>
        <w:spacing w:after="0"/>
        <w:ind w:left="0"/>
        <w:jc w:val="both"/>
      </w:pPr>
      <w:r>
        <w:rPr>
          <w:rFonts w:ascii="Times New Roman"/>
          <w:b w:val="false"/>
          <w:i w:val="false"/>
          <w:color w:val="000000"/>
          <w:sz w:val="28"/>
        </w:rPr>
        <w:t>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қызметті көрсету қағидаларын бекіту туралы";</w:t>
      </w:r>
    </w:p>
    <w:bookmarkEnd w:id="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 xml:space="preserve"> мынадай редакцияда жазылсын:</w:t>
      </w:r>
    </w:p>
    <w:bookmarkStart w:name="z110" w:id="95"/>
    <w:p>
      <w:pPr>
        <w:spacing w:after="0"/>
        <w:ind w:left="0"/>
        <w:jc w:val="both"/>
      </w:pPr>
      <w:r>
        <w:rPr>
          <w:rFonts w:ascii="Times New Roman"/>
          <w:b w:val="false"/>
          <w:i w:val="false"/>
          <w:color w:val="000000"/>
          <w:sz w:val="28"/>
        </w:rPr>
        <w:t xml:space="preserve">
      "Мемлекеттік және әлеуметтік жауапкершілігі бар көрсетілетін қызметтер туралы" Қазақстан Республикасы Заңының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12" w:id="96"/>
    <w:p>
      <w:pPr>
        <w:spacing w:after="0"/>
        <w:ind w:left="0"/>
        <w:jc w:val="both"/>
      </w:pPr>
      <w:r>
        <w:rPr>
          <w:rFonts w:ascii="Times New Roman"/>
          <w:b w:val="false"/>
          <w:i w:val="false"/>
          <w:color w:val="000000"/>
          <w:sz w:val="28"/>
        </w:rPr>
        <w:t>
      "1. Қоса беріліп отырған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қызметті көрсету қағидалары бекітілсін.";</w:t>
      </w:r>
    </w:p>
    <w:bookmarkEnd w:id="96"/>
    <w:bookmarkStart w:name="z113" w:id="97"/>
    <w:p>
      <w:pPr>
        <w:spacing w:after="0"/>
        <w:ind w:left="0"/>
        <w:jc w:val="both"/>
      </w:pPr>
      <w:r>
        <w:rPr>
          <w:rFonts w:ascii="Times New Roman"/>
          <w:b w:val="false"/>
          <w:i w:val="false"/>
          <w:color w:val="000000"/>
          <w:sz w:val="28"/>
        </w:rPr>
        <w:t xml:space="preserve">
      көрсетілген бұйрықпен бекітілген "Жылжымайтын мүліктің бірыңғай мемлекеттік кадастры ақпараттық жүйесіндегі жылжымайтын мүлік объектілерінің мәліметтерін өзектендіру (түзету)" мемлекеттік қызметті көрсету </w:t>
      </w:r>
      <w:r>
        <w:rPr>
          <w:rFonts w:ascii="Times New Roman"/>
          <w:b w:val="false"/>
          <w:i w:val="false"/>
          <w:color w:val="000000"/>
          <w:sz w:val="28"/>
        </w:rPr>
        <w:t>қағидаларына</w:t>
      </w:r>
      <w:r>
        <w:rPr>
          <w:rFonts w:ascii="Times New Roman"/>
          <w:b w:val="false"/>
          <w:i w:val="false"/>
          <w:color w:val="000000"/>
          <w:sz w:val="28"/>
        </w:rPr>
        <w:t>:</w:t>
      </w:r>
    </w:p>
    <w:bookmarkEnd w:id="97"/>
    <w:bookmarkStart w:name="z114" w:id="98"/>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98"/>
    <w:bookmarkStart w:name="z115" w:id="99"/>
    <w:p>
      <w:pPr>
        <w:spacing w:after="0"/>
        <w:ind w:left="0"/>
        <w:jc w:val="both"/>
      </w:pPr>
      <w:r>
        <w:rPr>
          <w:rFonts w:ascii="Times New Roman"/>
          <w:b w:val="false"/>
          <w:i w:val="false"/>
          <w:color w:val="000000"/>
          <w:sz w:val="28"/>
        </w:rPr>
        <w:t>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қызметті көрсету қағидалары";</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3-тармақтары</w:t>
      </w:r>
      <w:r>
        <w:rPr>
          <w:rFonts w:ascii="Times New Roman"/>
          <w:b w:val="false"/>
          <w:i w:val="false"/>
          <w:color w:val="000000"/>
          <w:sz w:val="28"/>
        </w:rPr>
        <w:t xml:space="preserve"> мынадай редакцияда жазылсын:</w:t>
      </w:r>
    </w:p>
    <w:bookmarkStart w:name="z117" w:id="100"/>
    <w:p>
      <w:pPr>
        <w:spacing w:after="0"/>
        <w:ind w:left="0"/>
        <w:jc w:val="both"/>
      </w:pPr>
      <w:r>
        <w:rPr>
          <w:rFonts w:ascii="Times New Roman"/>
          <w:b w:val="false"/>
          <w:i w:val="false"/>
          <w:color w:val="000000"/>
          <w:sz w:val="28"/>
        </w:rPr>
        <w:t xml:space="preserve">
      "1.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қызметті көрсету қағидалары (бұдан әрі - Қағидалар) Қазақстан Республикасының "Мемлекеттік және әлеуметтік жауапкершілігі бар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(бұдан әрі – Заң) сәйкес әзірленді және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қызметті көрсету (бұдан әрі-мемлекеттік қызмет) тәртібін айқындайды.</w:t>
      </w:r>
    </w:p>
    <w:bookmarkEnd w:id="100"/>
    <w:bookmarkStart w:name="z118" w:id="101"/>
    <w:p>
      <w:pPr>
        <w:spacing w:after="0"/>
        <w:ind w:left="0"/>
        <w:jc w:val="both"/>
      </w:pPr>
      <w:r>
        <w:rPr>
          <w:rFonts w:ascii="Times New Roman"/>
          <w:b w:val="false"/>
          <w:i w:val="false"/>
          <w:color w:val="000000"/>
          <w:sz w:val="28"/>
        </w:rPr>
        <w:t>
      2. Жылжымайтын мүліктің бірыңғай мемлекеттік кадастрының цифрлық жүйесінде (бұдан әрі - ЖМБМК ЦЖ) жылжымайтын мүлік объектілерінің мәліметтерін өзектендіру (түзету) жылжымайтын мүлік объектілерінің өзгертілген мәліметтерін өтініш негізінде жылжымайтын мүліктің бірыңғай мемлекеттік кадастрына енгізуді білдіреді.</w:t>
      </w:r>
    </w:p>
    <w:bookmarkEnd w:id="101"/>
    <w:bookmarkStart w:name="z119" w:id="102"/>
    <w:p>
      <w:pPr>
        <w:spacing w:after="0"/>
        <w:ind w:left="0"/>
        <w:jc w:val="both"/>
      </w:pPr>
      <w:r>
        <w:rPr>
          <w:rFonts w:ascii="Times New Roman"/>
          <w:b w:val="false"/>
          <w:i w:val="false"/>
          <w:color w:val="000000"/>
          <w:sz w:val="28"/>
        </w:rPr>
        <w:t>
      3. Жылжымайтын мүліктің бірыңғай мемлекеттік кадастрының цифрлық жүйесінде жылжымайтын мүлік объектілерінің мәліметтерін өзектендіру (түзету) құқық белгілейтін және сәйкестендіру құжаттарының негізінде ЖМБМК ЦЖ-де қате мәліметтер жолданған жағдайда жүзеге асырылады.";</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21" w:id="103"/>
    <w:p>
      <w:pPr>
        <w:spacing w:after="0"/>
        <w:ind w:left="0"/>
        <w:jc w:val="both"/>
      </w:pPr>
      <w:r>
        <w:rPr>
          <w:rFonts w:ascii="Times New Roman"/>
          <w:b w:val="false"/>
          <w:i w:val="false"/>
          <w:color w:val="000000"/>
          <w:sz w:val="28"/>
        </w:rPr>
        <w:t>
      "7. Мемлекеттік қызметті алу үшін көрсетілетін қызметті алушы осы Қағидалардың 1-қосымшасына сәйкес нысан бойынша өтінішті (бұдан әрі-өтініш) және осы Қағидалардың 2-қосымшасына сәйкес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көрсетілетін қызметке қойылатын негізгі талаптардың тізбесінде (бұдан әрі-Тізбе) көзделген құжаттарды көрсетілетін қызметті алушының жылжымайтын мүлік объектісінің орналасқан жері бойынша көрсетілетін қызметті беруші немесе "цифрлық үкіметтің" веб-порталы арқылы www.egov.kz (бұдан әрі – портал) немесе екінші деңгейдегі банктердің цифрлық объектілер арқылы береді.";</w:t>
      </w:r>
    </w:p>
    <w:bookmarkEnd w:id="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23" w:id="104"/>
    <w:p>
      <w:pPr>
        <w:spacing w:after="0"/>
        <w:ind w:left="0"/>
        <w:jc w:val="both"/>
      </w:pPr>
      <w:r>
        <w:rPr>
          <w:rFonts w:ascii="Times New Roman"/>
          <w:b w:val="false"/>
          <w:i w:val="false"/>
          <w:color w:val="000000"/>
          <w:sz w:val="28"/>
        </w:rPr>
        <w:t xml:space="preserve">
      "9.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өтініш келіп түскен кезде жылжымайтын мүлікке құқықтарды тіркеу басқармасының (бөлімінің) басшысы 20 минут ішінде мемлекеттік көрсетілетін қызметке өтініш қабылдайды, көрсетілетін қызметті берушінің орындаушысын айқындайды және орындауға жібереді.</w:t>
      </w:r>
    </w:p>
    <w:bookmarkEnd w:id="104"/>
    <w:bookmarkStart w:name="z124" w:id="105"/>
    <w:p>
      <w:pPr>
        <w:spacing w:after="0"/>
        <w:ind w:left="0"/>
        <w:jc w:val="both"/>
      </w:pPr>
      <w:r>
        <w:rPr>
          <w:rFonts w:ascii="Times New Roman"/>
          <w:b w:val="false"/>
          <w:i w:val="false"/>
          <w:color w:val="000000"/>
          <w:sz w:val="28"/>
        </w:rPr>
        <w:t>
      Көрсетілетін қызметті берушінің орындаушысы ұсынылған құжаттар топтамасының толықтығын Қазақстан Республикасының қолданыстағы заңнамасына сәйкестігін тексереді және жылжымайтын мүлік объектілерінің мәліметтерін құқықтық кадастрға түзетуді өтініш келіп түскен сәттен бастап 1 жұмыс күні ішінде енгізеді.</w:t>
      </w:r>
    </w:p>
    <w:bookmarkEnd w:id="105"/>
    <w:bookmarkStart w:name="z125" w:id="106"/>
    <w:p>
      <w:pPr>
        <w:spacing w:after="0"/>
        <w:ind w:left="0"/>
        <w:jc w:val="both"/>
      </w:pPr>
      <w:r>
        <w:rPr>
          <w:rFonts w:ascii="Times New Roman"/>
          <w:b w:val="false"/>
          <w:i w:val="false"/>
          <w:color w:val="000000"/>
          <w:sz w:val="28"/>
        </w:rPr>
        <w:t>
      Тиісті түзетулер енгізілгеннен кейін көрсетілетін қызметті берушінің орындаушысы мемлекеттік қызметті көрсету нәтижесін көрсетілетін қызметті берушінің басшылығына келісуге және қол қоюға жібереді.</w:t>
      </w:r>
    </w:p>
    <w:bookmarkEnd w:id="106"/>
    <w:bookmarkStart w:name="z126" w:id="107"/>
    <w:p>
      <w:pPr>
        <w:spacing w:after="0"/>
        <w:ind w:left="0"/>
        <w:jc w:val="both"/>
      </w:pPr>
      <w:r>
        <w:rPr>
          <w:rFonts w:ascii="Times New Roman"/>
          <w:b w:val="false"/>
          <w:i w:val="false"/>
          <w:color w:val="000000"/>
          <w:sz w:val="28"/>
        </w:rPr>
        <w:t xml:space="preserve">
      Көрсетілетін қызметті берушінің басшылығы қол қойған жылжымайтын мүліктің бірыңғай мемлекеттік кадастрының цифрлық жүйесіндегі жылжымайтын мүлік объектілерінің мәліметтерін өзектендіру (түзету) туралы хабарламаны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көрсетілетін қызметті берушінің орындаушысы көрсетілетін қызметті берушінің электрондық-цифрлық қолтаңбасымен (бұдан әрі-ЭЦҚ) куәландырылған портал арқылы көрсетілетін қызметті алушы порталының "жеке кабинетіне" немесе өтініш келіп түскен сәттен бастап 1 жұмыс күні ішінде көрсетілетін қызметті алушының жылжымайтын мүлік объектісінің орналасқан жері бойынша көрсетілетін қызметті беруші арқылы жібереді.";</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 – тармақтары</w:t>
      </w:r>
      <w:r>
        <w:rPr>
          <w:rFonts w:ascii="Times New Roman"/>
          <w:b w:val="false"/>
          <w:i w:val="false"/>
          <w:color w:val="000000"/>
          <w:sz w:val="28"/>
        </w:rPr>
        <w:t xml:space="preserve"> мынадай редакцияда жазылсын:</w:t>
      </w:r>
    </w:p>
    <w:bookmarkStart w:name="z128" w:id="108"/>
    <w:p>
      <w:pPr>
        <w:spacing w:after="0"/>
        <w:ind w:left="0"/>
        <w:jc w:val="both"/>
      </w:pPr>
      <w:r>
        <w:rPr>
          <w:rFonts w:ascii="Times New Roman"/>
          <w:b w:val="false"/>
          <w:i w:val="false"/>
          <w:color w:val="000000"/>
          <w:sz w:val="28"/>
        </w:rPr>
        <w:t>
      "11. "Жылжымайтын мүліктің бірыңғай мемлекеттік кадастры цифрлық жүйесіндегі жылжымайтын мүлік объектілерінің мәліметтерін өзектендіру (түзету)" Мемлекеттік корпорацияның филиалдары жүзеге асырады.</w:t>
      </w:r>
    </w:p>
    <w:bookmarkEnd w:id="108"/>
    <w:bookmarkStart w:name="z129" w:id="109"/>
    <w:p>
      <w:pPr>
        <w:spacing w:after="0"/>
        <w:ind w:left="0"/>
        <w:jc w:val="both"/>
      </w:pPr>
      <w:r>
        <w:rPr>
          <w:rFonts w:ascii="Times New Roman"/>
          <w:b w:val="false"/>
          <w:i w:val="false"/>
          <w:color w:val="000000"/>
          <w:sz w:val="28"/>
        </w:rPr>
        <w:t>
      12. Цифрлық жүйе істен шыққан жағдайда көрсетілетін қызметті беруші "цифрлық үкіметтің" цифрлық инфрақұрылым операторын (бұдан әрі – оператор) және көрсетілетін қызметті алушы дереу хабардар етеді.</w:t>
      </w:r>
    </w:p>
    <w:bookmarkEnd w:id="109"/>
    <w:bookmarkStart w:name="z130" w:id="110"/>
    <w:p>
      <w:pPr>
        <w:spacing w:after="0"/>
        <w:ind w:left="0"/>
        <w:jc w:val="both"/>
      </w:pPr>
      <w:r>
        <w:rPr>
          <w:rFonts w:ascii="Times New Roman"/>
          <w:b w:val="false"/>
          <w:i w:val="false"/>
          <w:color w:val="000000"/>
          <w:sz w:val="28"/>
        </w:rPr>
        <w:t>
      Бұл жағдайда оператор цифрлық жүйенің істен шығу себебін айқындау жөнінде шаралар қабылдайды және 1 жұмыс күні ішінде техникалық проблема туралы хаттама (акт) жасайды және оған көрсетілетін қызметті беруші қол қояды.";</w:t>
      </w:r>
    </w:p>
    <w:bookmarkEnd w:id="110"/>
    <w:bookmarkStart w:name="z131" w:id="111"/>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w:t>
      </w:r>
      <w:r>
        <w:rPr>
          <w:rFonts w:ascii="Times New Roman"/>
          <w:b w:val="false"/>
          <w:i w:val="false"/>
          <w:color w:val="000000"/>
          <w:sz w:val="28"/>
        </w:rPr>
        <w:t xml:space="preserve"> осы Тізбеге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 қосымшаларға</w:t>
      </w:r>
      <w:r>
        <w:rPr>
          <w:rFonts w:ascii="Times New Roman"/>
          <w:b w:val="false"/>
          <w:i w:val="false"/>
          <w:color w:val="000000"/>
          <w:sz w:val="28"/>
        </w:rPr>
        <w:t xml:space="preserve"> сәйкес жаңа редакцияда жазылсын.</w:t>
      </w:r>
    </w:p>
    <w:bookmarkEnd w:id="111"/>
    <w:bookmarkStart w:name="z132" w:id="112"/>
    <w:p>
      <w:pPr>
        <w:spacing w:after="0"/>
        <w:ind w:left="0"/>
        <w:jc w:val="both"/>
      </w:pPr>
      <w:r>
        <w:rPr>
          <w:rFonts w:ascii="Times New Roman"/>
          <w:b w:val="false"/>
          <w:i w:val="false"/>
          <w:color w:val="000000"/>
          <w:sz w:val="28"/>
        </w:rPr>
        <w:t xml:space="preserve">
      6. Қазақстан Республикасы Әділет министрінің 2012 жылғы 28 наурыздағы "Құқықтық кадастрдан ақпарат ұсыну қағидаларын бекіту туралы" № 131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7586 болып тіркелген) келесі өзгерістер енгізу:</w:t>
      </w:r>
    </w:p>
    <w:bookmarkEnd w:id="112"/>
    <w:bookmarkStart w:name="z133" w:id="113"/>
    <w:p>
      <w:pPr>
        <w:spacing w:after="0"/>
        <w:ind w:left="0"/>
        <w:jc w:val="both"/>
      </w:pPr>
      <w:r>
        <w:rPr>
          <w:rFonts w:ascii="Times New Roman"/>
          <w:b w:val="false"/>
          <w:i w:val="false"/>
          <w:color w:val="000000"/>
          <w:sz w:val="28"/>
        </w:rPr>
        <w:t xml:space="preserve">
      көрсетілген бұйрықпен бекітілген Құқықтық кадастрдан ақпарат ұсыну </w:t>
      </w:r>
      <w:r>
        <w:rPr>
          <w:rFonts w:ascii="Times New Roman"/>
          <w:b w:val="false"/>
          <w:i w:val="false"/>
          <w:color w:val="000000"/>
          <w:sz w:val="28"/>
        </w:rPr>
        <w:t>қағидаларына</w:t>
      </w:r>
      <w:r>
        <w:rPr>
          <w:rFonts w:ascii="Times New Roman"/>
          <w:b w:val="false"/>
          <w:i w:val="false"/>
          <w:color w:val="000000"/>
          <w:sz w:val="28"/>
        </w:rPr>
        <w:t>:</w:t>
      </w:r>
    </w:p>
    <w:bookmarkEnd w:id="1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35" w:id="114"/>
    <w:p>
      <w:pPr>
        <w:spacing w:after="0"/>
        <w:ind w:left="0"/>
        <w:jc w:val="both"/>
      </w:pPr>
      <w:r>
        <w:rPr>
          <w:rFonts w:ascii="Times New Roman"/>
          <w:b w:val="false"/>
          <w:i w:val="false"/>
          <w:color w:val="000000"/>
          <w:sz w:val="28"/>
        </w:rPr>
        <w:t xml:space="preserve">
      "1. Құқықтық кадастрдан ақпарат ұсыну қағидалары (бұдан әрі – Қағидалар) "Жылжымайтын мүлікке құқықтарды мемлекеттік тіркеу туралы" Заңының (бұдан әрі – Заң) 17-бабына сәйкес әзірленді және "Мемлекеттік және әлеуметтік жауапкершілігі бар көрсетілетін қызметтер туралы"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құқықтық кадастрдан ақпаратты ұсыну тәртібін, соның ішінде, "Жылжымайтын мүлікке тіркелген құқықтар (ауыртпалықтар) және оның техникалық сипаттамалары туралы мәліметтер беру", "Жылжымайтын мүліктің болмауы (болуы) туралы ақпарат беру", "Жылжымайтын мүлік объектісіне тіркелген құқықтардың ауыртпалықтары, заңды талаптары туралы мәліметтер беру", "Жылжымайтын мүлік объектілерінің жоспарын (сызбасын) қоса алғанда, тіркеуші орган куәландырған тіркеу ісі құжатының көшірмелерін беру" мемлекеттік көрсетілетін қызметтердің көрсету тәртібін айқындайды.";</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137" w:id="115"/>
    <w:p>
      <w:pPr>
        <w:spacing w:after="0"/>
        <w:ind w:left="0"/>
        <w:jc w:val="both"/>
      </w:pPr>
      <w:r>
        <w:rPr>
          <w:rFonts w:ascii="Times New Roman"/>
          <w:b w:val="false"/>
          <w:i w:val="false"/>
          <w:color w:val="000000"/>
          <w:sz w:val="28"/>
        </w:rPr>
        <w:t>
      "11. Құқықтық кадастрдан электрондық түрде ақпарат алуға сауал және өтініш берушінің оған қоса берілген құжаттары Мемлекеттік корпорацияның электрондық архивінде сауал берілген күннен бастап екі жыл бойы сақталады.";</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bookmarkStart w:name="z139" w:id="116"/>
    <w:p>
      <w:pPr>
        <w:spacing w:after="0"/>
        <w:ind w:left="0"/>
        <w:jc w:val="both"/>
      </w:pPr>
      <w:r>
        <w:rPr>
          <w:rFonts w:ascii="Times New Roman"/>
          <w:b w:val="false"/>
          <w:i w:val="false"/>
          <w:color w:val="000000"/>
          <w:sz w:val="28"/>
        </w:rPr>
        <w:t xml:space="preserve">
      "12. Электрондық түрде ақпарат беру Мемлекеттік корпорацияның немесе өтініш иесінің электрондық қолтаңбасы бар болған жағдайда "цифрлық үкімет" портал арқылы жылжымайтын мүліктің бірыңғай мемлекеттік кадастрының цифрлық жүйесін (бұдан әрі – ЖМБМК) пайдаланып беріледі."; </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41" w:id="117"/>
    <w:p>
      <w:pPr>
        <w:spacing w:after="0"/>
        <w:ind w:left="0"/>
        <w:jc w:val="both"/>
      </w:pPr>
      <w:r>
        <w:rPr>
          <w:rFonts w:ascii="Times New Roman"/>
          <w:b w:val="false"/>
          <w:i w:val="false"/>
          <w:color w:val="000000"/>
          <w:sz w:val="28"/>
        </w:rPr>
        <w:t>
      "13. Мемлекеттік көрсетілетін қызметті алу үшін жеке және заңды тұлғалар (бұдан әрі – көрсетілетін қызметті алушы) "цифрлық үкімет" веб-портал www.egov.kz (бұдан әрі - Портал) немесе екінші деңгейдегі банктердің цифрлық объектілері арқылы осы Қағидаға 5-қосымшаға сәйкес нысанда сұрау салады (бұдан әрі – сұрау салу).</w:t>
      </w:r>
    </w:p>
    <w:bookmarkEnd w:id="117"/>
    <w:bookmarkStart w:name="z142" w:id="118"/>
    <w:p>
      <w:pPr>
        <w:spacing w:after="0"/>
        <w:ind w:left="0"/>
        <w:jc w:val="both"/>
      </w:pPr>
      <w:r>
        <w:rPr>
          <w:rFonts w:ascii="Times New Roman"/>
          <w:b w:val="false"/>
          <w:i w:val="false"/>
          <w:color w:val="000000"/>
          <w:sz w:val="28"/>
        </w:rPr>
        <w:t>
      Мемлекеттік қызмет көрсетуге қойылатын негізгі талаптар тізбесі мынадай қосымшаларға сәйкес келтірілген:</w:t>
      </w:r>
    </w:p>
    <w:bookmarkEnd w:id="118"/>
    <w:bookmarkStart w:name="z143" w:id="119"/>
    <w:p>
      <w:pPr>
        <w:spacing w:after="0"/>
        <w:ind w:left="0"/>
        <w:jc w:val="both"/>
      </w:pPr>
      <w:r>
        <w:rPr>
          <w:rFonts w:ascii="Times New Roman"/>
          <w:b w:val="false"/>
          <w:i w:val="false"/>
          <w:color w:val="000000"/>
          <w:sz w:val="28"/>
        </w:rPr>
        <w:t>
      "Жылжымайтын мүлікке тіркелген құқықтар (ауыртпалықтар) және оның техникалық сипаттамалары туралы ақпарат беру" көрсетілетін мемлекеттік қызмет бойынша осы Қағиданың 6-қосымшасына сәйкес;</w:t>
      </w:r>
    </w:p>
    <w:bookmarkEnd w:id="119"/>
    <w:bookmarkStart w:name="z144" w:id="120"/>
    <w:p>
      <w:pPr>
        <w:spacing w:after="0"/>
        <w:ind w:left="0"/>
        <w:jc w:val="both"/>
      </w:pPr>
      <w:r>
        <w:rPr>
          <w:rFonts w:ascii="Times New Roman"/>
          <w:b w:val="false"/>
          <w:i w:val="false"/>
          <w:color w:val="000000"/>
          <w:sz w:val="28"/>
        </w:rPr>
        <w:t>
      "Жылжымайтын мүліктің болмауы (болуы) туралы ақпарат беру" көрсетілетін мемлекеттік қызмет бойынша Қағиданың 8-қосымшасына сәйкес;</w:t>
      </w:r>
    </w:p>
    <w:bookmarkEnd w:id="120"/>
    <w:bookmarkStart w:name="z145" w:id="121"/>
    <w:p>
      <w:pPr>
        <w:spacing w:after="0"/>
        <w:ind w:left="0"/>
        <w:jc w:val="both"/>
      </w:pPr>
      <w:r>
        <w:rPr>
          <w:rFonts w:ascii="Times New Roman"/>
          <w:b w:val="false"/>
          <w:i w:val="false"/>
          <w:color w:val="000000"/>
          <w:sz w:val="28"/>
        </w:rPr>
        <w:t>
      "Жылжымайтын мүлік объектісіне тіркелген құқықтар ауыртпалықтары, заңды талаптары туралы мәліметтер беру" көрсетілетін мемлекеттік қызмет бойынша Қағиданың 12-қосымшасына сәйкес.;</w:t>
      </w:r>
    </w:p>
    <w:bookmarkEnd w:id="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және </w:t>
      </w:r>
      <w:r>
        <w:rPr>
          <w:rFonts w:ascii="Times New Roman"/>
          <w:b w:val="false"/>
          <w:i w:val="false"/>
          <w:color w:val="000000"/>
          <w:sz w:val="28"/>
        </w:rPr>
        <w:t>21–тармақтары</w:t>
      </w:r>
      <w:r>
        <w:rPr>
          <w:rFonts w:ascii="Times New Roman"/>
          <w:b w:val="false"/>
          <w:i w:val="false"/>
          <w:color w:val="000000"/>
          <w:sz w:val="28"/>
        </w:rPr>
        <w:t xml:space="preserve"> мынадай редакцияда жазылсын:</w:t>
      </w:r>
    </w:p>
    <w:bookmarkStart w:name="z147" w:id="122"/>
    <w:p>
      <w:pPr>
        <w:spacing w:after="0"/>
        <w:ind w:left="0"/>
        <w:jc w:val="both"/>
      </w:pPr>
      <w:r>
        <w:rPr>
          <w:rFonts w:ascii="Times New Roman"/>
          <w:b w:val="false"/>
          <w:i w:val="false"/>
          <w:color w:val="000000"/>
          <w:sz w:val="28"/>
        </w:rPr>
        <w:t>
      "19. Құқықтық кадастрдан ақпарат беру бойынша Мемлекеттік қызмет көрсету кезінде көрсетілетін қызметті алушы, егер Қазақстан Республикасының заңдарында өзгеше көзделмесе, цифрлық жүйелерде қамтылған, заңмен қорғалатын құпияны құрайтын мәліметтерді пайдалануға жазбаша келісім береді.</w:t>
      </w:r>
    </w:p>
    <w:bookmarkEnd w:id="122"/>
    <w:bookmarkStart w:name="z148" w:id="123"/>
    <w:p>
      <w:pPr>
        <w:spacing w:after="0"/>
        <w:ind w:left="0"/>
        <w:jc w:val="both"/>
      </w:pPr>
      <w:r>
        <w:rPr>
          <w:rFonts w:ascii="Times New Roman"/>
          <w:b w:val="false"/>
          <w:i w:val="false"/>
          <w:color w:val="000000"/>
          <w:sz w:val="28"/>
        </w:rPr>
        <w:t>
      20. Көрсетілетін қызметті беруші "Мемлекеттік және әлеуметтік жауапкершілігі бар көрсетілетін қызметтер туралы" Заңының 5 - бабының 2 - тармағының 11) тармақшасына сәйкес мемлекеттік қызмет көрсету сатысы туралы деректерді мемлекеттік қызметтер көрсету мониторингінің цифрлық жүйесіне цифрландыру саласындағы уәкілетті орган белгілеген тәртіппен енгізуді қамтамасыз етеді.</w:t>
      </w:r>
    </w:p>
    <w:bookmarkEnd w:id="123"/>
    <w:bookmarkStart w:name="z149" w:id="124"/>
    <w:p>
      <w:pPr>
        <w:spacing w:after="0"/>
        <w:ind w:left="0"/>
        <w:jc w:val="both"/>
      </w:pPr>
      <w:r>
        <w:rPr>
          <w:rFonts w:ascii="Times New Roman"/>
          <w:b w:val="false"/>
          <w:i w:val="false"/>
          <w:color w:val="000000"/>
          <w:sz w:val="28"/>
        </w:rPr>
        <w:t>
      21. ЖМБМК бұзылған жағдайда бір жұмыс күні ішінде "цифрлық үкімет" цифрлық инфрақұрылымының операторын (бұдан әрі – оператор) хабардар етеді.</w:t>
      </w:r>
    </w:p>
    <w:bookmarkEnd w:id="124"/>
    <w:bookmarkStart w:name="z150" w:id="125"/>
    <w:p>
      <w:pPr>
        <w:spacing w:after="0"/>
        <w:ind w:left="0"/>
        <w:jc w:val="both"/>
      </w:pPr>
      <w:r>
        <w:rPr>
          <w:rFonts w:ascii="Times New Roman"/>
          <w:b w:val="false"/>
          <w:i w:val="false"/>
          <w:color w:val="000000"/>
          <w:sz w:val="28"/>
        </w:rPr>
        <w:t>
      Бұл жағдайда оператор 1 (бір) жұмыс күні ішінде техникалық проблема туралы хаттаманы жасайды және оған көрсетілетін қызметті берушімен қол қояды.";</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24-тармақ</w:t>
      </w:r>
      <w:r>
        <w:rPr>
          <w:rFonts w:ascii="Times New Roman"/>
          <w:b w:val="false"/>
          <w:i w:val="false"/>
          <w:color w:val="000000"/>
          <w:sz w:val="28"/>
        </w:rPr>
        <w:t xml:space="preserve"> мынадай редакцияда жазылсын:</w:t>
      </w:r>
    </w:p>
    <w:bookmarkStart w:name="z152" w:id="126"/>
    <w:p>
      <w:pPr>
        <w:spacing w:after="0"/>
        <w:ind w:left="0"/>
        <w:jc w:val="both"/>
      </w:pPr>
      <w:r>
        <w:rPr>
          <w:rFonts w:ascii="Times New Roman"/>
          <w:b w:val="false"/>
          <w:i w:val="false"/>
          <w:color w:val="000000"/>
          <w:sz w:val="28"/>
        </w:rPr>
        <w:t>
      "24. Құжаттарды қабылдау кезінде көрсетілетін қызметті берушінің қызметкері жеке басын куәландыратын құжатты некөрсетілетін қызметті алушының цифрлық құжаттамалары сервисінен цифрлық құжатты мемлекеттік цифрлық жүйелердегі қамтылған мәліметтермен тексереді (сәйкестендіру үшін).";</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27-тармақ</w:t>
      </w:r>
      <w:r>
        <w:rPr>
          <w:rFonts w:ascii="Times New Roman"/>
          <w:b w:val="false"/>
          <w:i w:val="false"/>
          <w:color w:val="000000"/>
          <w:sz w:val="28"/>
        </w:rPr>
        <w:t xml:space="preserve"> мынадай редакцияда жазылсын:</w:t>
      </w:r>
    </w:p>
    <w:bookmarkStart w:name="z154" w:id="127"/>
    <w:p>
      <w:pPr>
        <w:spacing w:after="0"/>
        <w:ind w:left="0"/>
        <w:jc w:val="both"/>
      </w:pPr>
      <w:r>
        <w:rPr>
          <w:rFonts w:ascii="Times New Roman"/>
          <w:b w:val="false"/>
          <w:i w:val="false"/>
          <w:color w:val="000000"/>
          <w:sz w:val="28"/>
        </w:rPr>
        <w:t>
      "27. "Жылжымайтын мүлік объектісінің жоспарын (сызбасын) қоса алғанда тіркеуші орган куәландырған тіркеу ісі құжатының көшірмелерін беру" мемлекеттік қызмет көрсетуге құжаттар келіп түскен кезде көрсетілетін қызметті берушінің кеңсе қызметкері тізілімге сәйкес құжаттарды қабылдауды жүзеге асырады және заңды тұлғаларды тіркеу басқармасына (бөліміне) жолдайды.</w:t>
      </w:r>
    </w:p>
    <w:bookmarkEnd w:id="127"/>
    <w:bookmarkStart w:name="z155" w:id="128"/>
    <w:p>
      <w:pPr>
        <w:spacing w:after="0"/>
        <w:ind w:left="0"/>
        <w:jc w:val="both"/>
      </w:pPr>
      <w:r>
        <w:rPr>
          <w:rFonts w:ascii="Times New Roman"/>
          <w:b w:val="false"/>
          <w:i w:val="false"/>
          <w:color w:val="000000"/>
          <w:sz w:val="28"/>
        </w:rPr>
        <w:t>
      Жауапты орындаушы: ұсынылған құжаттардың Қазақстан Республикасының қолданыстағы заңнамасына сәйкестігін тексереді; архивте тіркеу ісін іздестіруді жүзеге асырады; тіркеу ісі құжатының түпнұсқасынан көшірмені алу жолымен жылжымайтын мүлік объектілерінің жоспарын (схемасын) қоса алғанда, тіркеу ісі құжатының көшірмесін қағаз тасығышта дайындайды.</w:t>
      </w:r>
    </w:p>
    <w:bookmarkEnd w:id="128"/>
    <w:bookmarkStart w:name="z156" w:id="129"/>
    <w:p>
      <w:pPr>
        <w:spacing w:after="0"/>
        <w:ind w:left="0"/>
        <w:jc w:val="both"/>
      </w:pPr>
      <w:r>
        <w:rPr>
          <w:rFonts w:ascii="Times New Roman"/>
          <w:b w:val="false"/>
          <w:i w:val="false"/>
          <w:color w:val="000000"/>
          <w:sz w:val="28"/>
        </w:rPr>
        <w:t>
      Жылжымайтын мүлік объектісінің жоспарын (сызбасын) қоса алғанда тіркеуші орган куәландырған тіркеу ісі құжатының көшірмелерін көрсетілетін қызметті беруші "көшірмесі дұрыс" деген мөртабанын қояды.";</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30-тармақ</w:t>
      </w:r>
      <w:r>
        <w:rPr>
          <w:rFonts w:ascii="Times New Roman"/>
          <w:b w:val="false"/>
          <w:i w:val="false"/>
          <w:color w:val="000000"/>
          <w:sz w:val="28"/>
        </w:rPr>
        <w:t xml:space="preserve"> мынадай редакцияда жазылсын:</w:t>
      </w:r>
    </w:p>
    <w:bookmarkStart w:name="z158" w:id="130"/>
    <w:p>
      <w:pPr>
        <w:spacing w:after="0"/>
        <w:ind w:left="0"/>
        <w:jc w:val="both"/>
      </w:pPr>
      <w:r>
        <w:rPr>
          <w:rFonts w:ascii="Times New Roman"/>
          <w:b w:val="false"/>
          <w:i w:val="false"/>
          <w:color w:val="000000"/>
          <w:sz w:val="28"/>
        </w:rPr>
        <w:t>
      "30. Цифрлық жүйесі бұзылған жағдайда көрсетілетін қызметті беруші "цифрлық үкімет" цифрлық инфрақұрылымының операторын (бұдан әрі – оператор) дереу хабардар етеді.</w:t>
      </w:r>
    </w:p>
    <w:bookmarkEnd w:id="130"/>
    <w:bookmarkStart w:name="z159" w:id="131"/>
    <w:p>
      <w:pPr>
        <w:spacing w:after="0"/>
        <w:ind w:left="0"/>
        <w:jc w:val="both"/>
      </w:pPr>
      <w:r>
        <w:rPr>
          <w:rFonts w:ascii="Times New Roman"/>
          <w:b w:val="false"/>
          <w:i w:val="false"/>
          <w:color w:val="000000"/>
          <w:sz w:val="28"/>
        </w:rPr>
        <w:t>
      Бұл жағдайда оператор цифрлық жүйенің бұзылу себебін анықтау бойынша шаралар қабылдайды 1 (бір) жұмыс күні ішінде техникалық проблема туралы хаттаманы жасайды және оған көрсетілетін қызметті беруші қол қояды.</w:t>
      </w:r>
    </w:p>
    <w:bookmarkEnd w:id="131"/>
    <w:bookmarkStart w:name="z160" w:id="132"/>
    <w:p>
      <w:pPr>
        <w:spacing w:after="0"/>
        <w:ind w:left="0"/>
        <w:jc w:val="both"/>
      </w:pPr>
      <w:r>
        <w:rPr>
          <w:rFonts w:ascii="Times New Roman"/>
          <w:b w:val="false"/>
          <w:i w:val="false"/>
          <w:color w:val="000000"/>
          <w:sz w:val="28"/>
        </w:rPr>
        <w:t>
      Әділет министрлігі мемлекеттік қызметтер көрсету тәртібі және мемлекеттік қызмет көрсету тәртібін айқындайтын заңға тәуелді нормативтік құқықтық актілерге енгізілген өзгерістер және (немесе) толықтырулар туралы ақпаратты олар бекітілген немесе өзгертілген күннен бастап үш жұмыс күні ішінде Мемлекеттік корпорацияға береді.";</w:t>
      </w:r>
    </w:p>
    <w:bookmarkEnd w:id="132"/>
    <w:bookmarkStart w:name="z161" w:id="133"/>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 қосымшалар</w:t>
      </w:r>
      <w:r>
        <w:rPr>
          <w:rFonts w:ascii="Times New Roman"/>
          <w:b w:val="false"/>
          <w:i w:val="false"/>
          <w:color w:val="000000"/>
          <w:sz w:val="28"/>
        </w:rPr>
        <w:t xml:space="preserve"> осы Тізбеге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және </w:t>
      </w:r>
      <w:r>
        <w:rPr>
          <w:rFonts w:ascii="Times New Roman"/>
          <w:b w:val="false"/>
          <w:i w:val="false"/>
          <w:color w:val="000000"/>
          <w:sz w:val="28"/>
        </w:rPr>
        <w:t>18 қосымшаларға</w:t>
      </w:r>
      <w:r>
        <w:rPr>
          <w:rFonts w:ascii="Times New Roman"/>
          <w:b w:val="false"/>
          <w:i w:val="false"/>
          <w:color w:val="000000"/>
          <w:sz w:val="28"/>
        </w:rPr>
        <w:t xml:space="preserve"> сәйкес жаңа редакцияда жазылсын.</w:t>
      </w:r>
    </w:p>
    <w:bookmarkEnd w:id="133"/>
    <w:bookmarkStart w:name="z162" w:id="134"/>
    <w:p>
      <w:pPr>
        <w:spacing w:after="0"/>
        <w:ind w:left="0"/>
        <w:jc w:val="both"/>
      </w:pPr>
      <w:r>
        <w:rPr>
          <w:rFonts w:ascii="Times New Roman"/>
          <w:b w:val="false"/>
          <w:i w:val="false"/>
          <w:color w:val="000000"/>
          <w:sz w:val="28"/>
        </w:rPr>
        <w:t xml:space="preserve">
      7. Қазақстан Республикасы Әділет министрінің 2013 жылғы 06 мамырдағы "Жаңадан құрылған жылжымайтын мүлікке жылжымайтын мүліктің сәйкестендіру және техникалық мәліметтерін құқықтық кадастрдың ақпараттық жүйесіне енгізу, жылжымайтын мүлікке мемлекеттік техникалық зерттеп-қарауды жүргізу қағидалары мен мерзімдерін, "Жылжымайтын мүлік объектісінің кадастрлық паспортының телнұсқасын беру" мемлекеттік қызмет көрсету қағидаларың және Бастапқы және кейінгі жылжымайтын мүлік объектілеріне кадастрлық нөмір беру қағидаларын бекіту туралы" № 156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8469 болып тіркелген) келесі өзгерістер енгізу:</w:t>
      </w:r>
    </w:p>
    <w:bookmarkEnd w:id="134"/>
    <w:bookmarkStart w:name="z163" w:id="135"/>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135"/>
    <w:bookmarkStart w:name="z164" w:id="136"/>
    <w:p>
      <w:pPr>
        <w:spacing w:after="0"/>
        <w:ind w:left="0"/>
        <w:jc w:val="both"/>
      </w:pPr>
      <w:r>
        <w:rPr>
          <w:rFonts w:ascii="Times New Roman"/>
          <w:b w:val="false"/>
          <w:i w:val="false"/>
          <w:color w:val="000000"/>
          <w:sz w:val="28"/>
        </w:rPr>
        <w:t>
      "Жаңадан құрылған жылжымайтын мүлікке жылжымайтын мүліктің сәйкестендіру және техникалық мәліметтерін құқықтық кадастрдың цифрлық жүйесіне енгізу, жылжымайтын мүлікке мемлекеттік техникалық зерттеп-қарауды жүргізу қағидалары мен мерзімдерін, "Жылжымайтын мүлік объектісінің кадастрлық паспортының телнұсқасын беру" мемлекеттік қызмет көрсету қағидаларың және Бастапқы және кейінгі жылжымайтын мүлік объектілеріне кадастрлық нөмір беру қағидаларын бекіту туралы";</w:t>
      </w:r>
    </w:p>
    <w:bookmarkEnd w:id="136"/>
    <w:bookmarkStart w:name="z165" w:id="137"/>
    <w:p>
      <w:pPr>
        <w:spacing w:after="0"/>
        <w:ind w:left="0"/>
        <w:jc w:val="both"/>
      </w:pPr>
      <w:r>
        <w:rPr>
          <w:rFonts w:ascii="Times New Roman"/>
          <w:b w:val="false"/>
          <w:i w:val="false"/>
          <w:color w:val="000000"/>
          <w:sz w:val="28"/>
        </w:rPr>
        <w:t xml:space="preserve">
      көрсетілген бұйрықтың 1 – тармағының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w:t>
      </w:r>
    </w:p>
    <w:bookmarkEnd w:id="137"/>
    <w:bookmarkStart w:name="z166" w:id="138"/>
    <w:p>
      <w:pPr>
        <w:spacing w:after="0"/>
        <w:ind w:left="0"/>
        <w:jc w:val="both"/>
      </w:pPr>
      <w:r>
        <w:rPr>
          <w:rFonts w:ascii="Times New Roman"/>
          <w:b w:val="false"/>
          <w:i w:val="false"/>
          <w:color w:val="000000"/>
          <w:sz w:val="28"/>
        </w:rPr>
        <w:t>
      "1) Жаңадан құрылған жылжымайтын мүлікке жылжымайтын мүліктің сәйкестендіру және техникалық мәліметтерін құқықтық кадастрдың цифрлық жүйесіне енгізу, жылжымайтын мүлікке мемлекеттік техникалық зерттеп-қарауды жүргізу қағидалары мен мерзімдері және "Жылжымайтын мүлік объектісінің кадастрлық паспортының телнұсқасын беру" мемлекеттік қызмет көрсету қағидалары;";</w:t>
      </w:r>
    </w:p>
    <w:bookmarkEnd w:id="138"/>
    <w:bookmarkStart w:name="z167" w:id="139"/>
    <w:p>
      <w:pPr>
        <w:spacing w:after="0"/>
        <w:ind w:left="0"/>
        <w:jc w:val="both"/>
      </w:pPr>
      <w:r>
        <w:rPr>
          <w:rFonts w:ascii="Times New Roman"/>
          <w:b w:val="false"/>
          <w:i w:val="false"/>
          <w:color w:val="000000"/>
          <w:sz w:val="28"/>
        </w:rPr>
        <w:t xml:space="preserve">
      көрсетілген бұйрықпен бекітілген Жаңадан құрылған жылжымайтын мүлікке жылжымайтын мүліктің сәйкестендіру және техникалық мәліметтерін құқықтық кадастрдың цифрлық жүйесіне енгізу, жылжымайтын мүлікке мемлекеттік техникалық зерттеп-қарауды жүргізу қағидалары мен мерзімдері және "Жылжымайтын мүлік объектісінің кадастрлық паспортының телнұсқасын беру" мемлекеттік қызмет көрсету </w:t>
      </w:r>
      <w:r>
        <w:rPr>
          <w:rFonts w:ascii="Times New Roman"/>
          <w:b w:val="false"/>
          <w:i w:val="false"/>
          <w:color w:val="000000"/>
          <w:sz w:val="28"/>
        </w:rPr>
        <w:t>қағидаларына</w:t>
      </w:r>
      <w:r>
        <w:rPr>
          <w:rFonts w:ascii="Times New Roman"/>
          <w:b w:val="false"/>
          <w:i w:val="false"/>
          <w:color w:val="000000"/>
          <w:sz w:val="28"/>
        </w:rPr>
        <w:t>:</w:t>
      </w:r>
    </w:p>
    <w:bookmarkEnd w:id="139"/>
    <w:bookmarkStart w:name="z168" w:id="140"/>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End w:id="140"/>
    <w:bookmarkStart w:name="z169" w:id="141"/>
    <w:p>
      <w:pPr>
        <w:spacing w:after="0"/>
        <w:ind w:left="0"/>
        <w:jc w:val="both"/>
      </w:pPr>
      <w:r>
        <w:rPr>
          <w:rFonts w:ascii="Times New Roman"/>
          <w:b w:val="false"/>
          <w:i w:val="false"/>
          <w:color w:val="000000"/>
          <w:sz w:val="28"/>
        </w:rPr>
        <w:t>
      "Жаңадан құрылған жылжымайтын мүлікке жылжымайтын мүліктің сәйкестендіру және техникалық мәліметтерін құқықтық кадастрдың цифрлық жүйесіне енгізу, жылжымайтын мүлікке мемлекеттік техникалық зерттеп-қарауды жүргізу қағидалары мен мерзімдері және "Жылжымайтын мүлік объектісінің кадастрлық паспортының телнұсқасын беру" мемлекеттік қызмет көрсету қағидалары";</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171" w:id="142"/>
    <w:p>
      <w:pPr>
        <w:spacing w:after="0"/>
        <w:ind w:left="0"/>
        <w:jc w:val="both"/>
      </w:pPr>
      <w:r>
        <w:rPr>
          <w:rFonts w:ascii="Times New Roman"/>
          <w:b w:val="false"/>
          <w:i w:val="false"/>
          <w:color w:val="000000"/>
          <w:sz w:val="28"/>
        </w:rPr>
        <w:t>
      "1. Осы жаңадан құрылған жылжымайтын мүлікке жылжымайтын мүліктің сәйкестендіру және техникалық мәліметтерін құқықтық кадастрдың цифрлік жүйесіне енгізу, жылжымайтын мүлікке мемлекеттік техникалық зерттеп-қарауды жүргізу қағидалары мен мерзімдерің және "Жылжымайтын мүлік объектісінің кадастрлық паспортының телнұсқасын беру" мемлекеттік қызмет көрсету қағидалары "Жылжымайтын мүлікке құқықтарды мемлекеттік тіркеу туралы" (бұдан әрі - Заң) және "Мемлекеттік және әлеуметтік жауапкершілігі бар көрсетілетін қызметтер туралы" Қазақстан Республикасының Заңдарына сәйкес әзірленді және жаңадан құрылған жылжымайтын мүлікке жылжымайтын мүліктің сәйкестендіру және техникалық мәліметтерін құқықтық кадастрдың цифрлық жүйесіне енгізу тәртібі мен мерзімдерін айқындайды, жаңадан құрылған жылжымайтын мүліктің сәйкестендіру және техникалық мәліметтерінің сәйкессіздіктерін белгілеу және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жылжымайтын мүлік объектісінің кадастрлық паспортын және жаңадан құрылған жылжымайтын мүлікке жүргізілген мемлекеттік техникалық зерттеп-қарау қорытындылары бойынша сәйкестендіру және техникалық мәліметтердің алшақтықтарын белгілеу туралы қорытындыны беру" және "Жылжымайтын мүлік объектісінің кадастрлық паспортының телнұсқасын беру".";</w:t>
      </w:r>
    </w:p>
    <w:bookmarkEnd w:id="142"/>
    <w:bookmarkStart w:name="z172" w:id="143"/>
    <w:p>
      <w:pPr>
        <w:spacing w:after="0"/>
        <w:ind w:left="0"/>
        <w:jc w:val="both"/>
      </w:pPr>
      <w:r>
        <w:rPr>
          <w:rFonts w:ascii="Times New Roman"/>
          <w:b w:val="false"/>
          <w:i w:val="false"/>
          <w:color w:val="000000"/>
          <w:sz w:val="28"/>
        </w:rPr>
        <w:t xml:space="preserve">
      2 – тармақтың </w:t>
      </w:r>
      <w:r>
        <w:rPr>
          <w:rFonts w:ascii="Times New Roman"/>
          <w:b w:val="false"/>
          <w:i w:val="false"/>
          <w:color w:val="000000"/>
          <w:sz w:val="28"/>
        </w:rPr>
        <w:t>3)-тармақшасына</w:t>
      </w:r>
      <w:r>
        <w:rPr>
          <w:rFonts w:ascii="Times New Roman"/>
          <w:b w:val="false"/>
          <w:i w:val="false"/>
          <w:color w:val="000000"/>
          <w:sz w:val="28"/>
        </w:rPr>
        <w:t xml:space="preserve"> мынадай редакцияда жазылсын:</w:t>
      </w:r>
    </w:p>
    <w:bookmarkEnd w:id="143"/>
    <w:bookmarkStart w:name="z173" w:id="144"/>
    <w:p>
      <w:pPr>
        <w:spacing w:after="0"/>
        <w:ind w:left="0"/>
        <w:jc w:val="both"/>
      </w:pPr>
      <w:r>
        <w:rPr>
          <w:rFonts w:ascii="Times New Roman"/>
          <w:b w:val="false"/>
          <w:i w:val="false"/>
          <w:color w:val="000000"/>
          <w:sz w:val="28"/>
        </w:rPr>
        <w:t>
      "3) камералдық жұмыстар - жылжымайтын мүлік объектісінің барлық ауданы мен көлемін есептеу, жер учаскесін және қабаттық жоспарды сызу, кадастрлық паспорт нысандарын толтыру, түгендеу ісін қалыптастыру, цифрлық жүйелерге деректерді енгізу бойынша жұмыстар;";</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175" w:id="145"/>
    <w:p>
      <w:pPr>
        <w:spacing w:after="0"/>
        <w:ind w:left="0"/>
        <w:jc w:val="both"/>
      </w:pPr>
      <w:r>
        <w:rPr>
          <w:rFonts w:ascii="Times New Roman"/>
          <w:b w:val="false"/>
          <w:i w:val="false"/>
          <w:color w:val="000000"/>
          <w:sz w:val="28"/>
        </w:rPr>
        <w:t>
      "3. Құқық белгілеуші құжатта қамтылған сәйкестендіру және техникалық мәліметтердің жаңадан құрылған жылжымайтын мүліктің нақты деректерімен алшақтықтарын белгілеу мақсатында құқық иесі тіркеуші органға осындай алшақтықтарды анықтау үшін өтініш беруге құқылы, оның нәтижелері бойынша уәкілетті орган белгілеген нысан бойынша қорытынды ресімделеді.</w:t>
      </w:r>
    </w:p>
    <w:bookmarkEnd w:id="145"/>
    <w:bookmarkStart w:name="z176" w:id="146"/>
    <w:p>
      <w:pPr>
        <w:spacing w:after="0"/>
        <w:ind w:left="0"/>
        <w:jc w:val="both"/>
      </w:pPr>
      <w:r>
        <w:rPr>
          <w:rFonts w:ascii="Times New Roman"/>
          <w:b w:val="false"/>
          <w:i w:val="false"/>
          <w:color w:val="000000"/>
          <w:sz w:val="28"/>
        </w:rPr>
        <w:t>
      Алшақтықтарды анықтау жүргізілген мемлекеттік техникалық тексеру қорытындысы бойынша жүргізіледі.</w:t>
      </w:r>
    </w:p>
    <w:bookmarkEnd w:id="146"/>
    <w:bookmarkStart w:name="z177" w:id="147"/>
    <w:p>
      <w:pPr>
        <w:spacing w:after="0"/>
        <w:ind w:left="0"/>
        <w:jc w:val="both"/>
      </w:pPr>
      <w:r>
        <w:rPr>
          <w:rFonts w:ascii="Times New Roman"/>
          <w:b w:val="false"/>
          <w:i w:val="false"/>
          <w:color w:val="000000"/>
          <w:sz w:val="28"/>
        </w:rPr>
        <w:t>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құқықтық кадастрға енгізу, жылжымайтын мүлік объектілерінің кадастрлық паспортын және жаңадан құрылған жылжымайтын мүлік объектісіне жүргізілген мемлекеттік техникалық зерттеп-қарауды жүргізу қорытындылары бойынша сәйкестендіру және техникалық мәліметтердің алшақтығын белгілеу туралы қорытындыны беру" және "Жылжымайтын мүлік объектісінің кадастрлық паспортының телнұсқасын беру" мемлекеттік қызметтерін "Азаматтарға арналған үкімет" мемлекеттік корпорациясы" коммерциялық емес акционерлік қоғамы (бұдан әрі – жылжымайтын мүлік объектісінің орналасқан жері бойынша көрсетілетін қызметті беруші) көрсетеді.";</w:t>
      </w:r>
    </w:p>
    <w:bookmarkEnd w:id="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2-тараудың</w:t>
      </w:r>
      <w:r>
        <w:rPr>
          <w:rFonts w:ascii="Times New Roman"/>
          <w:b w:val="false"/>
          <w:i w:val="false"/>
          <w:color w:val="000000"/>
          <w:sz w:val="28"/>
        </w:rPr>
        <w:t xml:space="preserve"> атауы мынадай редакцияда жазылсын:</w:t>
      </w:r>
    </w:p>
    <w:bookmarkStart w:name="z179" w:id="148"/>
    <w:p>
      <w:pPr>
        <w:spacing w:after="0"/>
        <w:ind w:left="0"/>
        <w:jc w:val="both"/>
      </w:pPr>
      <w:r>
        <w:rPr>
          <w:rFonts w:ascii="Times New Roman"/>
          <w:b w:val="false"/>
          <w:i w:val="false"/>
          <w:color w:val="000000"/>
          <w:sz w:val="28"/>
        </w:rPr>
        <w:t>
      "2-бөлім. "Жаңадан құрылған жылжымайтын мүлікке қатысты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жылжымайтын мүлік объектісінің кадастрлық паспортын және жаңадан құрылған жылжымайтын мүлік объектісіне жүргізілген мемлекеттік техникалық зерттеу қорытындылары бойынша сәйкестендіру және техникалық мәліметтердегі сәйкессіздіктерді белгілеу туралы қорытынды беру"мемлекеттік қызмет көрсету тәртібі";</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w:t>
      </w:r>
      <w:r>
        <w:rPr>
          <w:rFonts w:ascii="Times New Roman"/>
          <w:b w:val="false"/>
          <w:i w:val="false"/>
          <w:color w:val="000000"/>
          <w:sz w:val="28"/>
        </w:rPr>
        <w:t xml:space="preserve"> мынадай редакцияда жазылсын:</w:t>
      </w:r>
    </w:p>
    <w:bookmarkStart w:name="z181" w:id="149"/>
    <w:p>
      <w:pPr>
        <w:spacing w:after="0"/>
        <w:ind w:left="0"/>
        <w:jc w:val="both"/>
      </w:pPr>
      <w:r>
        <w:rPr>
          <w:rFonts w:ascii="Times New Roman"/>
          <w:b w:val="false"/>
          <w:i w:val="false"/>
          <w:color w:val="000000"/>
          <w:sz w:val="28"/>
        </w:rPr>
        <w:t>
      "4. Мемлекеттік қызмет көрсетуге қойылатын негізгі талаптардың тізбесі осы Қағидаларға 1–қосымшаға сәйкес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құқықтық кадастрға енгізу, жылжымайтын мүлік объектілерінің кадастрлық паспортын және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алшақтығын белгілеу туралы қорытындыны беру" мемлекеттік көрсетілетін қызмет тізбесінде (бұдан әрі - № 1 Тізбе) келтірілген.</w:t>
      </w:r>
    </w:p>
    <w:bookmarkEnd w:id="149"/>
    <w:bookmarkStart w:name="z182" w:id="150"/>
    <w:p>
      <w:pPr>
        <w:spacing w:after="0"/>
        <w:ind w:left="0"/>
        <w:jc w:val="both"/>
      </w:pPr>
      <w:r>
        <w:rPr>
          <w:rFonts w:ascii="Times New Roman"/>
          <w:b w:val="false"/>
          <w:i w:val="false"/>
          <w:color w:val="000000"/>
          <w:sz w:val="28"/>
        </w:rPr>
        <w:t>
      Мемлекеттік қызметті алу үшін көрсетілетін қызметті алушы ғимараттардың, құрылыстардың және (немесе) олардың құрамдас бөліктерінің сәйкестендіру және техникалық мәліметтерін жаңадан құрылған жылжымайтын мүлікке жылжымайтын мүліктің бірыңғай мемлекеттік кадастрының цифрлық жүйесіне енгізу жөнінде мемлекеттік қызмет көрсетуге өтініш береді, жылжымайтын мүлік объектісінің кадастрлық паспортын және "цифрлық үкімет" веб-порталы арқылы № 1 Тізбенің 8-тармағына сәйкес құжаттарды қоса бере отырып, осы Қағидаларға 4-қосымшаға сәйкес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алшақтықтарын белгілеу туралы қорытынды беру: www.egov.kz (бұдан әрі – портал).</w:t>
      </w:r>
    </w:p>
    <w:bookmarkEnd w:id="150"/>
    <w:bookmarkStart w:name="z183" w:id="151"/>
    <w:p>
      <w:pPr>
        <w:spacing w:after="0"/>
        <w:ind w:left="0"/>
        <w:jc w:val="both"/>
      </w:pPr>
      <w:r>
        <w:rPr>
          <w:rFonts w:ascii="Times New Roman"/>
          <w:b w:val="false"/>
          <w:i w:val="false"/>
          <w:color w:val="000000"/>
          <w:sz w:val="28"/>
        </w:rPr>
        <w:t>
      Көрсетілетін қызметті алушы барлық қажетті құжаттарды ұсыну кезінде:</w:t>
      </w:r>
    </w:p>
    <w:bookmarkEnd w:id="151"/>
    <w:bookmarkStart w:name="z184" w:id="152"/>
    <w:p>
      <w:pPr>
        <w:spacing w:after="0"/>
        <w:ind w:left="0"/>
        <w:jc w:val="both"/>
      </w:pPr>
      <w:r>
        <w:rPr>
          <w:rFonts w:ascii="Times New Roman"/>
          <w:b w:val="false"/>
          <w:i w:val="false"/>
          <w:color w:val="000000"/>
          <w:sz w:val="28"/>
        </w:rPr>
        <w:t>
      көрсетілетін қызметті алушының "жеке кабинетінде" нәтижені алу орны мен күні көрсетіле отырып, мемлекеттік қызметті көрсету үшін сұрау салудың қабылданғаны туралы мәртебе көрсетіледі.</w:t>
      </w:r>
    </w:p>
    <w:bookmarkEnd w:id="152"/>
    <w:bookmarkStart w:name="z185" w:id="153"/>
    <w:p>
      <w:pPr>
        <w:spacing w:after="0"/>
        <w:ind w:left="0"/>
        <w:jc w:val="both"/>
      </w:pPr>
      <w:r>
        <w:rPr>
          <w:rFonts w:ascii="Times New Roman"/>
          <w:b w:val="false"/>
          <w:i w:val="false"/>
          <w:color w:val="000000"/>
          <w:sz w:val="28"/>
        </w:rPr>
        <w:t>
      Мемлекеттік қызметті көрсету кезінде көрсетілетін қызметті алушының цифрлық жүйелерде қамтылған, заңмен қорғалатын құпияны құрайтын мәліметтерді пайдалануға келісімі электрондық цифрлық қолтаңбамен (бұдан әрі – ЭЦҚ) расталады не ұялы байланыстың абоненттік құрылғысы арқылы алынады.</w:t>
      </w:r>
    </w:p>
    <w:bookmarkEnd w:id="153"/>
    <w:bookmarkStart w:name="z186" w:id="154"/>
    <w:p>
      <w:pPr>
        <w:spacing w:after="0"/>
        <w:ind w:left="0"/>
        <w:jc w:val="both"/>
      </w:pPr>
      <w:r>
        <w:rPr>
          <w:rFonts w:ascii="Times New Roman"/>
          <w:b w:val="false"/>
          <w:i w:val="false"/>
          <w:color w:val="000000"/>
          <w:sz w:val="28"/>
        </w:rPr>
        <w:t>
      Көрсетілетін қызметті алушы № 1 Тізбеде көзделген тізбеге сәйкес құжаттардың толық топтамасын ұсынбаған және (немесе) қолданылу мерзімі өтіп кеткен құжаттарды ұсынған жағдайларда, көрсетілетін қызметті беруші құжаттарды одан әрі қараудан бас тарту туралы хабарлама жібереді.</w:t>
      </w:r>
    </w:p>
    <w:bookmarkEnd w:id="154"/>
    <w:bookmarkStart w:name="z187" w:id="155"/>
    <w:p>
      <w:pPr>
        <w:spacing w:after="0"/>
        <w:ind w:left="0"/>
        <w:jc w:val="both"/>
      </w:pPr>
      <w:r>
        <w:rPr>
          <w:rFonts w:ascii="Times New Roman"/>
          <w:b w:val="false"/>
          <w:i w:val="false"/>
          <w:color w:val="000000"/>
          <w:sz w:val="28"/>
        </w:rPr>
        <w:t>
      Жылжымайтын мүлік объектілерін техникалық зерттеп-қарау бөлімі архивінің қызметкері, түгендеу істерін іздестіруді және жауапты орындаушыға беруді жүзеге асырады.</w:t>
      </w:r>
    </w:p>
    <w:bookmarkEnd w:id="155"/>
    <w:bookmarkStart w:name="z188" w:id="156"/>
    <w:p>
      <w:pPr>
        <w:spacing w:after="0"/>
        <w:ind w:left="0"/>
        <w:jc w:val="both"/>
      </w:pPr>
      <w:r>
        <w:rPr>
          <w:rFonts w:ascii="Times New Roman"/>
          <w:b w:val="false"/>
          <w:i w:val="false"/>
          <w:color w:val="000000"/>
          <w:sz w:val="28"/>
        </w:rPr>
        <w:t>
      Көрсетілетін қызметті берушінің жылжымайтын мүлік объектілерін техникалық тексеру бөлімінің қызметкері келесі әрекеттерді жасайды:</w:t>
      </w:r>
    </w:p>
    <w:bookmarkEnd w:id="156"/>
    <w:bookmarkStart w:name="z189" w:id="157"/>
    <w:p>
      <w:pPr>
        <w:spacing w:after="0"/>
        <w:ind w:left="0"/>
        <w:jc w:val="both"/>
      </w:pPr>
      <w:r>
        <w:rPr>
          <w:rFonts w:ascii="Times New Roman"/>
          <w:b w:val="false"/>
          <w:i w:val="false"/>
          <w:color w:val="000000"/>
          <w:sz w:val="28"/>
        </w:rPr>
        <w:t>
      жаңадан құрылған жылжымайтын мүлікке ғимараттардың, құрылыстардың және (немесе) олардың құрамдас бөліктерін сәйкестендіру және техникалық мәліметтерін дерекқорға енгізу бойынша:</w:t>
      </w:r>
    </w:p>
    <w:bookmarkEnd w:id="157"/>
    <w:bookmarkStart w:name="z190" w:id="158"/>
    <w:p>
      <w:pPr>
        <w:spacing w:after="0"/>
        <w:ind w:left="0"/>
        <w:jc w:val="both"/>
      </w:pPr>
      <w:r>
        <w:rPr>
          <w:rFonts w:ascii="Times New Roman"/>
          <w:b w:val="false"/>
          <w:i w:val="false"/>
          <w:color w:val="000000"/>
          <w:sz w:val="28"/>
        </w:rPr>
        <w:t>
      жылжымайтын мүліктің бірыңғай мемлекеттік кадастрының цифрлық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енгізеді;</w:t>
      </w:r>
    </w:p>
    <w:bookmarkEnd w:id="158"/>
    <w:bookmarkStart w:name="z191" w:id="159"/>
    <w:p>
      <w:pPr>
        <w:spacing w:after="0"/>
        <w:ind w:left="0"/>
        <w:jc w:val="both"/>
      </w:pPr>
      <w:r>
        <w:rPr>
          <w:rFonts w:ascii="Times New Roman"/>
          <w:b w:val="false"/>
          <w:i w:val="false"/>
          <w:color w:val="000000"/>
          <w:sz w:val="28"/>
        </w:rPr>
        <w:t>
      көрсетілетін қызметті алушының жеке кабинетіне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туралы хабарлама жіберіледі;</w:t>
      </w:r>
    </w:p>
    <w:bookmarkEnd w:id="159"/>
    <w:bookmarkStart w:name="z192" w:id="160"/>
    <w:p>
      <w:pPr>
        <w:spacing w:after="0"/>
        <w:ind w:left="0"/>
        <w:jc w:val="both"/>
      </w:pPr>
      <w:r>
        <w:rPr>
          <w:rFonts w:ascii="Times New Roman"/>
          <w:b w:val="false"/>
          <w:i w:val="false"/>
          <w:color w:val="000000"/>
          <w:sz w:val="28"/>
        </w:rPr>
        <w:t>
      жылжымайтын мүлік объектілерінің кадастрлық паспортын және жаңадан құрылған жылжымайтын мүлік объектісіне жүргізілген мемлекеттік техникалық зерттеп-қарау у қорытындылары бойынша сәйкестендіру және техникалық мәліметтердің алшақтығын белгілеу туралы қорытындыны дайындау бойынша әзірленген кадастрлық паспортты және қорытындыны басшылыққа келісуге және қол қоюға жібереді.</w:t>
      </w:r>
    </w:p>
    <w:bookmarkEnd w:id="160"/>
    <w:bookmarkStart w:name="z193" w:id="161"/>
    <w:p>
      <w:pPr>
        <w:spacing w:after="0"/>
        <w:ind w:left="0"/>
        <w:jc w:val="both"/>
      </w:pPr>
      <w:r>
        <w:rPr>
          <w:rFonts w:ascii="Times New Roman"/>
          <w:b w:val="false"/>
          <w:i w:val="false"/>
          <w:color w:val="000000"/>
          <w:sz w:val="28"/>
        </w:rPr>
        <w:t>
      Жеке кабинетіне жылжымайтын мүлік объектісін мемлекеттік техникалық зерттеп-қарау бойынша орындалған жұмыс үшін қосымша ақы төлеу қажеттігі туралы хабарлама жіберіледі.</w:t>
      </w:r>
    </w:p>
    <w:bookmarkEnd w:id="161"/>
    <w:bookmarkStart w:name="z194" w:id="162"/>
    <w:p>
      <w:pPr>
        <w:spacing w:after="0"/>
        <w:ind w:left="0"/>
        <w:jc w:val="both"/>
      </w:pPr>
      <w:r>
        <w:rPr>
          <w:rFonts w:ascii="Times New Roman"/>
          <w:b w:val="false"/>
          <w:i w:val="false"/>
          <w:color w:val="000000"/>
          <w:sz w:val="28"/>
        </w:rPr>
        <w:t>
      Жылжымайтын мүлік объектісіне кадастрлық паспортты беру және жаңадан құрылған жылжымайтын мүлік объектісіне жүргізілген мемлекеттік техникалық тексеру қорытындылары бойынша сәйкестендіру және техникалық мәліметтердің алшақтығын белгілеу туралы қорытындыны беру тәртібі мен процесі осы Қағиданың 3-тарауымен регламенттелген.</w:t>
      </w:r>
    </w:p>
    <w:bookmarkEnd w:id="162"/>
    <w:bookmarkStart w:name="z195" w:id="163"/>
    <w:p>
      <w:pPr>
        <w:spacing w:after="0"/>
        <w:ind w:left="0"/>
        <w:jc w:val="both"/>
      </w:pPr>
      <w:r>
        <w:rPr>
          <w:rFonts w:ascii="Times New Roman"/>
          <w:b w:val="false"/>
          <w:i w:val="false"/>
          <w:color w:val="000000"/>
          <w:sz w:val="28"/>
        </w:rPr>
        <w:t>
      Көрсетілетін қызметті берушінің басшылығы ЭЦҚ арқылы мемлекеттік көрсетілетін қызмет нәтижесіне қол қояды.</w:t>
      </w:r>
    </w:p>
    <w:bookmarkEnd w:id="163"/>
    <w:bookmarkStart w:name="z196" w:id="164"/>
    <w:p>
      <w:pPr>
        <w:spacing w:after="0"/>
        <w:ind w:left="0"/>
        <w:jc w:val="both"/>
      </w:pPr>
      <w:r>
        <w:rPr>
          <w:rFonts w:ascii="Times New Roman"/>
          <w:b w:val="false"/>
          <w:i w:val="false"/>
          <w:color w:val="000000"/>
          <w:sz w:val="28"/>
        </w:rPr>
        <w:t>
      5. Мемлекеттік қызметті көрсету мерзімі:</w:t>
      </w:r>
    </w:p>
    <w:bookmarkEnd w:id="164"/>
    <w:bookmarkStart w:name="z197" w:id="165"/>
    <w:p>
      <w:pPr>
        <w:spacing w:after="0"/>
        <w:ind w:left="0"/>
        <w:jc w:val="both"/>
      </w:pPr>
      <w:r>
        <w:rPr>
          <w:rFonts w:ascii="Times New Roman"/>
          <w:b w:val="false"/>
          <w:i w:val="false"/>
          <w:color w:val="000000"/>
          <w:sz w:val="28"/>
        </w:rPr>
        <w:t>
      1)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 бір жұмыс күні;</w:t>
      </w:r>
    </w:p>
    <w:bookmarkEnd w:id="165"/>
    <w:bookmarkStart w:name="z198" w:id="166"/>
    <w:p>
      <w:pPr>
        <w:spacing w:after="0"/>
        <w:ind w:left="0"/>
        <w:jc w:val="both"/>
      </w:pPr>
      <w:r>
        <w:rPr>
          <w:rFonts w:ascii="Times New Roman"/>
          <w:b w:val="false"/>
          <w:i w:val="false"/>
          <w:color w:val="000000"/>
          <w:sz w:val="28"/>
        </w:rPr>
        <w:t>
      2) жылжымайтын мүлік объектілерінің кадастрлық паспортын және жылжымайтын мүлік объектісінің түріне байланысты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алшақтығын белгілеу туралы қорытындыны беру:</w:t>
      </w:r>
    </w:p>
    <w:bookmarkEnd w:id="166"/>
    <w:bookmarkStart w:name="z199" w:id="167"/>
    <w:p>
      <w:pPr>
        <w:spacing w:after="0"/>
        <w:ind w:left="0"/>
        <w:jc w:val="both"/>
      </w:pPr>
      <w:r>
        <w:rPr>
          <w:rFonts w:ascii="Times New Roman"/>
          <w:b w:val="false"/>
          <w:i w:val="false"/>
          <w:color w:val="000000"/>
          <w:sz w:val="28"/>
        </w:rPr>
        <w:t>
      пәтерлер, жатақханалардағы бөлмелер үшінші жұмыс күніне беріледі;</w:t>
      </w:r>
    </w:p>
    <w:bookmarkEnd w:id="167"/>
    <w:bookmarkStart w:name="z200" w:id="168"/>
    <w:p>
      <w:pPr>
        <w:spacing w:after="0"/>
        <w:ind w:left="0"/>
        <w:jc w:val="both"/>
      </w:pPr>
      <w:r>
        <w:rPr>
          <w:rFonts w:ascii="Times New Roman"/>
          <w:b w:val="false"/>
          <w:i w:val="false"/>
          <w:color w:val="000000"/>
          <w:sz w:val="28"/>
        </w:rPr>
        <w:t>
      жеке тұрғын үйлер, жеке гараждар, саяжай құрылыстары бесінші жұмыс күніне беріледі;</w:t>
      </w:r>
    </w:p>
    <w:bookmarkEnd w:id="168"/>
    <w:bookmarkStart w:name="z201" w:id="169"/>
    <w:p>
      <w:pPr>
        <w:spacing w:after="0"/>
        <w:ind w:left="0"/>
        <w:jc w:val="both"/>
      </w:pPr>
      <w:r>
        <w:rPr>
          <w:rFonts w:ascii="Times New Roman"/>
          <w:b w:val="false"/>
          <w:i w:val="false"/>
          <w:color w:val="000000"/>
          <w:sz w:val="28"/>
        </w:rPr>
        <w:t>
      жалпы ауданы 1000 шаршы метрге дейінгі қалған жылжымайтын мүлік объектілері жетінші жұмыс күні беріледі;</w:t>
      </w:r>
    </w:p>
    <w:bookmarkEnd w:id="169"/>
    <w:bookmarkStart w:name="z202" w:id="170"/>
    <w:p>
      <w:pPr>
        <w:spacing w:after="0"/>
        <w:ind w:left="0"/>
        <w:jc w:val="both"/>
      </w:pPr>
      <w:r>
        <w:rPr>
          <w:rFonts w:ascii="Times New Roman"/>
          <w:b w:val="false"/>
          <w:i w:val="false"/>
          <w:color w:val="000000"/>
          <w:sz w:val="28"/>
        </w:rPr>
        <w:t>
      жалпы ауданы 1000 шаршы метрден асатын объектілер оныншы жұмыс күніне беріледі;</w:t>
      </w:r>
    </w:p>
    <w:bookmarkEnd w:id="170"/>
    <w:bookmarkStart w:name="z203" w:id="171"/>
    <w:p>
      <w:pPr>
        <w:spacing w:after="0"/>
        <w:ind w:left="0"/>
        <w:jc w:val="both"/>
      </w:pPr>
      <w:r>
        <w:rPr>
          <w:rFonts w:ascii="Times New Roman"/>
          <w:b w:val="false"/>
          <w:i w:val="false"/>
          <w:color w:val="000000"/>
          <w:sz w:val="28"/>
        </w:rPr>
        <w:t>
      бірінші күрделілік санатына жататын осы тармақшаның екі және үш абзацтарында көрсетілген жылжымайтын мүлік объектілерін қоспағанда, жылжымайтын мүлік объектілері бесінші жұмыс күні беріледі.</w:t>
      </w:r>
    </w:p>
    <w:bookmarkEnd w:id="171"/>
    <w:bookmarkStart w:name="z204" w:id="172"/>
    <w:p>
      <w:pPr>
        <w:spacing w:after="0"/>
        <w:ind w:left="0"/>
        <w:jc w:val="both"/>
      </w:pPr>
      <w:r>
        <w:rPr>
          <w:rFonts w:ascii="Times New Roman"/>
          <w:b w:val="false"/>
          <w:i w:val="false"/>
          <w:color w:val="000000"/>
          <w:sz w:val="28"/>
        </w:rPr>
        <w:t>
      Жылжымайтын мүлік объектісінің бірінші күрделілік санатына Қазақстан Республикасы Әділет министрінің 2023 жылғы 9 маусымдағы № 367 бұйрығымен бекітілген (Нормативтік құқықтық актілерді мемлекеттік тіркеу тізілімінде № 32746 болып тіркелген) Жылжымайтын мүлік объектілерін мемлекеттік техникалық зерттеп-қарау жөніндегі нұсқаулыққа сәйкес төрт үй-жайдан аспайтын тік бұрышты нысандағы құрылыстар жатады.</w:t>
      </w:r>
    </w:p>
    <w:bookmarkEnd w:id="172"/>
    <w:bookmarkStart w:name="z205" w:id="173"/>
    <w:p>
      <w:pPr>
        <w:spacing w:after="0"/>
        <w:ind w:left="0"/>
        <w:jc w:val="both"/>
      </w:pPr>
      <w:r>
        <w:rPr>
          <w:rFonts w:ascii="Times New Roman"/>
          <w:b w:val="false"/>
          <w:i w:val="false"/>
          <w:color w:val="000000"/>
          <w:sz w:val="28"/>
        </w:rPr>
        <w:t>
      Мерзімді одан әрі ұзарту көрсетілетін қызметті алушымен келісім бойынша объектінің күрделілік санатына байланысты жүргізіледі, бұл ретте жалпы мерзім көрсетілетін қызметті алушы жүгінген күннен бастап екі айдан аспайды.";</w:t>
      </w:r>
    </w:p>
    <w:bookmarkEnd w:id="1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207" w:id="174"/>
    <w:p>
      <w:pPr>
        <w:spacing w:after="0"/>
        <w:ind w:left="0"/>
        <w:jc w:val="both"/>
      </w:pPr>
      <w:r>
        <w:rPr>
          <w:rFonts w:ascii="Times New Roman"/>
          <w:b w:val="false"/>
          <w:i w:val="false"/>
          <w:color w:val="000000"/>
          <w:sz w:val="28"/>
        </w:rPr>
        <w:t>
      "6. Мемлекеттік қызметті көрсету нәтижесі:</w:t>
      </w:r>
    </w:p>
    <w:bookmarkEnd w:id="174"/>
    <w:bookmarkStart w:name="z208" w:id="175"/>
    <w:p>
      <w:pPr>
        <w:spacing w:after="0"/>
        <w:ind w:left="0"/>
        <w:jc w:val="both"/>
      </w:pPr>
      <w:r>
        <w:rPr>
          <w:rFonts w:ascii="Times New Roman"/>
          <w:b w:val="false"/>
          <w:i w:val="false"/>
          <w:color w:val="000000"/>
          <w:sz w:val="28"/>
        </w:rPr>
        <w:t>
      жылжымайтын мүліктің бірыңғай мемлекеттік кадастрының цифрлық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енгізу туралы хабарлама не мемлекеттік қызмет көрсетуден бас тарту туралы хабарлама;</w:t>
      </w:r>
    </w:p>
    <w:bookmarkEnd w:id="175"/>
    <w:bookmarkStart w:name="z209" w:id="176"/>
    <w:p>
      <w:pPr>
        <w:spacing w:after="0"/>
        <w:ind w:left="0"/>
        <w:jc w:val="both"/>
      </w:pPr>
      <w:r>
        <w:rPr>
          <w:rFonts w:ascii="Times New Roman"/>
          <w:b w:val="false"/>
          <w:i w:val="false"/>
          <w:color w:val="000000"/>
          <w:sz w:val="28"/>
        </w:rPr>
        <w:t>
      жылжымайтын мүлік объектісінің кадастрлық паспорты не мемлекеттік қызмет көрсетуден бас тарту туралы хабарлама;</w:t>
      </w:r>
    </w:p>
    <w:bookmarkEnd w:id="176"/>
    <w:bookmarkStart w:name="z210" w:id="177"/>
    <w:p>
      <w:pPr>
        <w:spacing w:after="0"/>
        <w:ind w:left="0"/>
        <w:jc w:val="both"/>
      </w:pPr>
      <w:r>
        <w:rPr>
          <w:rFonts w:ascii="Times New Roman"/>
          <w:b w:val="false"/>
          <w:i w:val="false"/>
          <w:color w:val="000000"/>
          <w:sz w:val="28"/>
        </w:rPr>
        <w:t>
      кадастрлық паспортты қоса бере отырып жаңадан құрылған жылжымайтын мүліктің сәйкестендіру және техникалық мәліметтерінің сәйкессіздігін белгілеу туралы қорытынды не мемлекеттік қызмет көрсетуден бас тарту туралы хабарлама.</w:t>
      </w:r>
    </w:p>
    <w:bookmarkEnd w:id="177"/>
    <w:bookmarkStart w:name="z211" w:id="178"/>
    <w:p>
      <w:pPr>
        <w:spacing w:after="0"/>
        <w:ind w:left="0"/>
        <w:jc w:val="both"/>
      </w:pPr>
      <w:r>
        <w:rPr>
          <w:rFonts w:ascii="Times New Roman"/>
          <w:b w:val="false"/>
          <w:i w:val="false"/>
          <w:color w:val="000000"/>
          <w:sz w:val="28"/>
        </w:rPr>
        <w:t>
      Ғимараттардың, құрылыстардың және (немесе) олардың құрамдас бөліктерінің жаңадан құрылған жылжымайтын мүлікке сәйкестендіру және техникалық мәліметтерінің жүргізілген техникалық зерттеп-қарау қорытындылары бойынша алшақтықтарын белгілеу туралы қорытынды осы Қағидаларға 3-қосымшаға сәйкес нысан бойынша ресімделеді.</w:t>
      </w:r>
    </w:p>
    <w:bookmarkEnd w:id="178"/>
    <w:bookmarkStart w:name="z212" w:id="179"/>
    <w:p>
      <w:pPr>
        <w:spacing w:after="0"/>
        <w:ind w:left="0"/>
        <w:jc w:val="both"/>
      </w:pPr>
      <w:r>
        <w:rPr>
          <w:rFonts w:ascii="Times New Roman"/>
          <w:b w:val="false"/>
          <w:i w:val="false"/>
          <w:color w:val="000000"/>
          <w:sz w:val="28"/>
        </w:rPr>
        <w:t>
      Бұл ретте Жылжымайтын мүлік объектілерінің кадастрлық паспортын және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алшақтығын белгілеу туралы қорытындыны жылжымайтын мүлік объектілерінің кадастрлық паспортын бергені үшін қосымша ақы төленгеннен кейін көрсетілетін қызметті алушының жеке кабинетіне жіберіледі, ал заңды тұлғалармен қызметтерді көрсетуге шарт жасалған кезде қосымша қол қойылған орындалған жұмыстар актісі ұсынылады.";</w:t>
      </w:r>
    </w:p>
    <w:bookmarkEnd w:id="179"/>
    <w:bookmarkStart w:name="z213" w:id="180"/>
    <w:p>
      <w:pPr>
        <w:spacing w:after="0"/>
        <w:ind w:left="0"/>
        <w:jc w:val="both"/>
      </w:pPr>
      <w:r>
        <w:rPr>
          <w:rFonts w:ascii="Times New Roman"/>
          <w:b w:val="false"/>
          <w:i w:val="false"/>
          <w:color w:val="000000"/>
          <w:sz w:val="28"/>
        </w:rPr>
        <w:t xml:space="preserve">
      7-тармақтың </w:t>
      </w:r>
      <w:r>
        <w:rPr>
          <w:rFonts w:ascii="Times New Roman"/>
          <w:b w:val="false"/>
          <w:i w:val="false"/>
          <w:color w:val="000000"/>
          <w:sz w:val="28"/>
        </w:rPr>
        <w:t>9) тармақшалары</w:t>
      </w:r>
      <w:r>
        <w:rPr>
          <w:rFonts w:ascii="Times New Roman"/>
          <w:b w:val="false"/>
          <w:i w:val="false"/>
          <w:color w:val="000000"/>
          <w:sz w:val="28"/>
        </w:rPr>
        <w:t xml:space="preserve"> мынадай редакцияда жазылсын:</w:t>
      </w:r>
    </w:p>
    <w:bookmarkEnd w:id="180"/>
    <w:bookmarkStart w:name="z214" w:id="181"/>
    <w:p>
      <w:pPr>
        <w:spacing w:after="0"/>
        <w:ind w:left="0"/>
        <w:jc w:val="both"/>
      </w:pPr>
      <w:r>
        <w:rPr>
          <w:rFonts w:ascii="Times New Roman"/>
          <w:b w:val="false"/>
          <w:i w:val="false"/>
          <w:color w:val="000000"/>
          <w:sz w:val="28"/>
        </w:rPr>
        <w:t>
      "9) барлық жаңа және өтелген материалдар осы Қағидаларға 8-қосымшаға сәйкес бірыңғай түгендеу ісіне қалыптастырылады, өтелген материалдар жойылмайды, ал хронологиялық тәртіппен түгендеу ісіне тігіледі.</w:t>
      </w:r>
    </w:p>
    <w:bookmarkEnd w:id="181"/>
    <w:bookmarkStart w:name="z215" w:id="182"/>
    <w:p>
      <w:pPr>
        <w:spacing w:after="0"/>
        <w:ind w:left="0"/>
        <w:jc w:val="both"/>
      </w:pPr>
      <w:r>
        <w:rPr>
          <w:rFonts w:ascii="Times New Roman"/>
          <w:b w:val="false"/>
          <w:i w:val="false"/>
          <w:color w:val="000000"/>
          <w:sz w:val="28"/>
        </w:rPr>
        <w:t>
      Алшақтықтарды анықтау жылжымайтын мүлікті мемлекеттік техникалық зерттеп-қарау негізінде жүзеге асырылады. Анықталған сәйкессіздіктер туралы мәліметтер жылжымайтын мүліктің бірыңғай мемлекеттік кадастрының цифрлық жүйесіне енгізіледі және жылжымайтын мүлік объектісінің кадастрлық паспортын қоса бере отырып, осы Қағидаларға 3-қосымшаға сәйкес нысан бойынша өзгерістер фактілері көрсетіле отырып қорытынды дайындалады.</w:t>
      </w:r>
    </w:p>
    <w:bookmarkEnd w:id="182"/>
    <w:bookmarkStart w:name="z216" w:id="183"/>
    <w:p>
      <w:pPr>
        <w:spacing w:after="0"/>
        <w:ind w:left="0"/>
        <w:jc w:val="both"/>
      </w:pPr>
      <w:r>
        <w:rPr>
          <w:rFonts w:ascii="Times New Roman"/>
          <w:b w:val="false"/>
          <w:i w:val="false"/>
          <w:color w:val="000000"/>
          <w:sz w:val="28"/>
        </w:rPr>
        <w:t>
      Кадастрлық паспортта жылжымайтын мүліктің негізгі объектісінің техникалық сипаттамалары осы Қағидаларға 9-қосымшаға сәйкес нысан бойынша және осы Қағидаларға 10-қосымшаға сәйкес нысан бойынша қызметтік (шаруашылық) құрылыстар мен құрылысжайлардың техникалық сипаттамалары толтырылады.</w:t>
      </w:r>
    </w:p>
    <w:bookmarkEnd w:id="183"/>
    <w:bookmarkStart w:name="z217" w:id="184"/>
    <w:p>
      <w:pPr>
        <w:spacing w:after="0"/>
        <w:ind w:left="0"/>
        <w:jc w:val="both"/>
      </w:pPr>
      <w:r>
        <w:rPr>
          <w:rFonts w:ascii="Times New Roman"/>
          <w:b w:val="false"/>
          <w:i w:val="false"/>
          <w:color w:val="000000"/>
          <w:sz w:val="28"/>
        </w:rPr>
        <w:t>
      Жылжымайтын мүлік объектісінің меншік иесі ауысқан кезде кадастрлық паспорт заңды күшін сақтайды, өйткені бастапқы немесе кейінгі объектінің техникалық, сәйкестендіру сипаттамаларын қамтитын құжат болып табылады.</w:t>
      </w:r>
    </w:p>
    <w:bookmarkEnd w:id="184"/>
    <w:bookmarkStart w:name="z218" w:id="185"/>
    <w:p>
      <w:pPr>
        <w:spacing w:after="0"/>
        <w:ind w:left="0"/>
        <w:jc w:val="both"/>
      </w:pPr>
      <w:r>
        <w:rPr>
          <w:rFonts w:ascii="Times New Roman"/>
          <w:b w:val="false"/>
          <w:i w:val="false"/>
          <w:color w:val="000000"/>
          <w:sz w:val="28"/>
        </w:rPr>
        <w:t>
      Жергілікті өкілді және атқарушы органдардың бірлескен шешімі бойынша болып жатқан жылжымайтын мүліктің сәйкестендіру сипаттамалары өзгерген кезде, оның ішінде елді мекендердің атауы, көшелердің атауы, сондай-ақ ғимараттардың, өзге де құрылыстардың (мекенжайлардың) реттік нөмірі немесе кадастрлық нөмірлер өзгерген кезде Мемлекеттік корпорация 1 жұмыс күні ішінде сол орынға бармай, өтеусіз негізде кадастрлық паспортқа түзетулер енгізеді.</w:t>
      </w:r>
    </w:p>
    <w:bookmarkEnd w:id="185"/>
    <w:bookmarkStart w:name="z219" w:id="186"/>
    <w:p>
      <w:pPr>
        <w:spacing w:after="0"/>
        <w:ind w:left="0"/>
        <w:jc w:val="both"/>
      </w:pPr>
      <w:r>
        <w:rPr>
          <w:rFonts w:ascii="Times New Roman"/>
          <w:b w:val="false"/>
          <w:i w:val="false"/>
          <w:color w:val="000000"/>
          <w:sz w:val="28"/>
        </w:rPr>
        <w:t>
      Құқық белгілейтін құжатта қамтылған жаңадан құрылған жылжымайтын мүліктің сәйкестендіру және техникалық мәліметтерінің нақты деректерімен алшақтығын анықтау мақсатында құқық иеленуші көрсетілетін қызметті берушіге осындай алшақтықтарды анықтау үшін өтініш беруге құқылы.</w:t>
      </w:r>
    </w:p>
    <w:bookmarkEnd w:id="186"/>
    <w:bookmarkStart w:name="z220" w:id="187"/>
    <w:p>
      <w:pPr>
        <w:spacing w:after="0"/>
        <w:ind w:left="0"/>
        <w:jc w:val="both"/>
      </w:pPr>
      <w:r>
        <w:rPr>
          <w:rFonts w:ascii="Times New Roman"/>
          <w:b w:val="false"/>
          <w:i w:val="false"/>
          <w:color w:val="000000"/>
          <w:sz w:val="28"/>
        </w:rPr>
        <w:t>
      Жылжымайтын мүлікті мемлекеттік техникалық зерттеп-қарау барысында көрсетілетін қызметті беруші жылжымайтын мүліктің бірыңғай мемлекеттік кадастрын жүргізу үшін қажетті ғимараттардың, құрылысжайлардың және (немесе) олардың құрамдас бөліктерінің техникалық, сәйкестендіру сипаттамаларын айқындайды.";</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222" w:id="188"/>
    <w:p>
      <w:pPr>
        <w:spacing w:after="0"/>
        <w:ind w:left="0"/>
        <w:jc w:val="both"/>
      </w:pPr>
      <w:r>
        <w:rPr>
          <w:rFonts w:ascii="Times New Roman"/>
          <w:b w:val="false"/>
          <w:i w:val="false"/>
          <w:color w:val="000000"/>
          <w:sz w:val="28"/>
        </w:rPr>
        <w:t>
      "9. Өтінішті қабылдау және мемлекеттік қызметті көрсету нәтижесін беру "цифрлық үкіметтің": www.egov.kz (бұдан әрі – портал) веб-порталы арқылы жүзеге асырылады.</w:t>
      </w:r>
    </w:p>
    <w:bookmarkEnd w:id="188"/>
    <w:bookmarkStart w:name="z223" w:id="189"/>
    <w:p>
      <w:pPr>
        <w:spacing w:after="0"/>
        <w:ind w:left="0"/>
        <w:jc w:val="both"/>
      </w:pPr>
      <w:r>
        <w:rPr>
          <w:rFonts w:ascii="Times New Roman"/>
          <w:b w:val="false"/>
          <w:i w:val="false"/>
          <w:color w:val="000000"/>
          <w:sz w:val="28"/>
        </w:rPr>
        <w:t>
      Мемлекеттік қызмет көрсету бойынша рәсімді (іс-қимылды) бастауға көрсетілетін қызметті алушының № 2 Тізбенің 8-тармағында көзделген тізбеге сәйкес құжаттар топтамасымен көрсетілетін қызметті берушіге өтініші негіз болып табылады.</w:t>
      </w:r>
    </w:p>
    <w:bookmarkEnd w:id="189"/>
    <w:bookmarkStart w:name="z224" w:id="190"/>
    <w:p>
      <w:pPr>
        <w:spacing w:after="0"/>
        <w:ind w:left="0"/>
        <w:jc w:val="both"/>
      </w:pPr>
      <w:r>
        <w:rPr>
          <w:rFonts w:ascii="Times New Roman"/>
          <w:b w:val="false"/>
          <w:i w:val="false"/>
          <w:color w:val="000000"/>
          <w:sz w:val="28"/>
        </w:rPr>
        <w:t>
      Көрсетілетін қызметті алушы № 2 Тізбеде көзделген тізбеге сәйкес құжаттардың толық топтамасын ұсынбаған және (немесе) қолданылу мерзімі өтіп кеткен құжаттарды ұсынған жағдайларда, көрсетілетін қызметті беруші құжаттарды одан әрі қараудан бас тарту туралы хабарлама жібереді.</w:t>
      </w:r>
    </w:p>
    <w:bookmarkEnd w:id="190"/>
    <w:bookmarkStart w:name="z225" w:id="191"/>
    <w:p>
      <w:pPr>
        <w:spacing w:after="0"/>
        <w:ind w:left="0"/>
        <w:jc w:val="both"/>
      </w:pPr>
      <w:r>
        <w:rPr>
          <w:rFonts w:ascii="Times New Roman"/>
          <w:b w:val="false"/>
          <w:i w:val="false"/>
          <w:color w:val="000000"/>
          <w:sz w:val="28"/>
        </w:rPr>
        <w:t>
      Жылжымайтын мүлік объектілерін техникалық зерттеп-қарау бөлімі архивінің қызметкері түгендеу істерін іздестіруді және жауапты орындаушыға беруді жүзеге асырады.</w:t>
      </w:r>
    </w:p>
    <w:bookmarkEnd w:id="191"/>
    <w:bookmarkStart w:name="z226" w:id="192"/>
    <w:p>
      <w:pPr>
        <w:spacing w:after="0"/>
        <w:ind w:left="0"/>
        <w:jc w:val="both"/>
      </w:pPr>
      <w:r>
        <w:rPr>
          <w:rFonts w:ascii="Times New Roman"/>
          <w:b w:val="false"/>
          <w:i w:val="false"/>
          <w:color w:val="000000"/>
          <w:sz w:val="28"/>
        </w:rPr>
        <w:t>
      Көрсетілетін қызметті берушінің жауапты орындаушысы телнұсқа беруден бас тарту үшін негіз болмаған жағдайда, жылжымайтын мүлік объектісің кадастрлық паспортын түгендеу ісінен көшірмесін шығарады, басшылыққа қол қою үшін жібереді.</w:t>
      </w:r>
    </w:p>
    <w:bookmarkEnd w:id="192"/>
    <w:bookmarkStart w:name="z227" w:id="193"/>
    <w:p>
      <w:pPr>
        <w:spacing w:after="0"/>
        <w:ind w:left="0"/>
        <w:jc w:val="both"/>
      </w:pPr>
      <w:r>
        <w:rPr>
          <w:rFonts w:ascii="Times New Roman"/>
          <w:b w:val="false"/>
          <w:i w:val="false"/>
          <w:color w:val="000000"/>
          <w:sz w:val="28"/>
        </w:rPr>
        <w:t>
      Көрсетілетін қызметті берушінің басшылығы одан әрі мемлекеттік көрсетілетін қызмет нәтижесіне ЭЦҚ пайдалана отырып қол қояды.";</w:t>
      </w:r>
    </w:p>
    <w:bookmarkEnd w:id="193"/>
    <w:bookmarkStart w:name="z228" w:id="194"/>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 қосымшалар</w:t>
      </w:r>
      <w:r>
        <w:rPr>
          <w:rFonts w:ascii="Times New Roman"/>
          <w:b w:val="false"/>
          <w:i w:val="false"/>
          <w:color w:val="000000"/>
          <w:sz w:val="28"/>
        </w:rPr>
        <w:t xml:space="preserve"> осы Тізбеге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және </w:t>
      </w:r>
      <w:r>
        <w:rPr>
          <w:rFonts w:ascii="Times New Roman"/>
          <w:b w:val="false"/>
          <w:i w:val="false"/>
          <w:color w:val="000000"/>
          <w:sz w:val="28"/>
        </w:rPr>
        <w:t>23 қосымшаларға</w:t>
      </w:r>
      <w:r>
        <w:rPr>
          <w:rFonts w:ascii="Times New Roman"/>
          <w:b w:val="false"/>
          <w:i w:val="false"/>
          <w:color w:val="000000"/>
          <w:sz w:val="28"/>
        </w:rPr>
        <w:t xml:space="preserve"> сәйкес жаңа редакцияда жазылсын;</w:t>
      </w:r>
    </w:p>
    <w:bookmarkEnd w:id="194"/>
    <w:bookmarkStart w:name="z229" w:id="195"/>
    <w:p>
      <w:pPr>
        <w:spacing w:after="0"/>
        <w:ind w:left="0"/>
        <w:jc w:val="both"/>
      </w:pPr>
      <w:r>
        <w:rPr>
          <w:rFonts w:ascii="Times New Roman"/>
          <w:b w:val="false"/>
          <w:i w:val="false"/>
          <w:color w:val="000000"/>
          <w:sz w:val="28"/>
        </w:rPr>
        <w:t xml:space="preserve">
      көрсетілген қағидаларда </w:t>
      </w:r>
      <w:r>
        <w:rPr>
          <w:rFonts w:ascii="Times New Roman"/>
          <w:b w:val="false"/>
          <w:i w:val="false"/>
          <w:color w:val="000000"/>
          <w:sz w:val="28"/>
        </w:rPr>
        <w:t>3-қосымшада</w:t>
      </w:r>
      <w:r>
        <w:rPr>
          <w:rFonts w:ascii="Times New Roman"/>
          <w:b w:val="false"/>
          <w:i w:val="false"/>
          <w:color w:val="000000"/>
          <w:sz w:val="28"/>
        </w:rPr>
        <w:t xml:space="preserve"> жоғарғы оң жақ бұрышы келесі редакцияда жазылсын:</w:t>
      </w:r>
    </w:p>
    <w:bookmarkEnd w:id="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w:t>
            </w:r>
            <w:r>
              <w:br/>
            </w:r>
            <w:r>
              <w:rPr>
                <w:rFonts w:ascii="Times New Roman"/>
                <w:b w:val="false"/>
                <w:i w:val="false"/>
                <w:color w:val="000000"/>
                <w:sz w:val="20"/>
              </w:rPr>
              <w:t>жүйесіне енгізу, жылжымайтын</w:t>
            </w:r>
            <w:r>
              <w:br/>
            </w:r>
            <w:r>
              <w:rPr>
                <w:rFonts w:ascii="Times New Roman"/>
                <w:b w:val="false"/>
                <w:i w:val="false"/>
                <w:color w:val="000000"/>
                <w:sz w:val="20"/>
              </w:rPr>
              <w:t>мүлікке 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3-қосымша";</w:t>
            </w:r>
          </w:p>
        </w:tc>
      </w:tr>
    </w:tbl>
    <w:bookmarkStart w:name="z231" w:id="196"/>
    <w:p>
      <w:pPr>
        <w:spacing w:after="0"/>
        <w:ind w:left="0"/>
        <w:jc w:val="both"/>
      </w:pPr>
      <w:r>
        <w:rPr>
          <w:rFonts w:ascii="Times New Roman"/>
          <w:b w:val="false"/>
          <w:i w:val="false"/>
          <w:color w:val="000000"/>
          <w:sz w:val="28"/>
        </w:rPr>
        <w:t xml:space="preserve">
      көрсетілген қағидаларда </w:t>
      </w:r>
      <w:r>
        <w:rPr>
          <w:rFonts w:ascii="Times New Roman"/>
          <w:b w:val="false"/>
          <w:i w:val="false"/>
          <w:color w:val="000000"/>
          <w:sz w:val="28"/>
        </w:rPr>
        <w:t>7-қосымшада</w:t>
      </w:r>
      <w:r>
        <w:rPr>
          <w:rFonts w:ascii="Times New Roman"/>
          <w:b w:val="false"/>
          <w:i w:val="false"/>
          <w:color w:val="000000"/>
          <w:sz w:val="28"/>
        </w:rPr>
        <w:t xml:space="preserve"> жоғарғы оң жақ бұрышы келесі редакцияда жазылсын:</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w:t>
            </w:r>
            <w:r>
              <w:br/>
            </w:r>
            <w:r>
              <w:rPr>
                <w:rFonts w:ascii="Times New Roman"/>
                <w:b w:val="false"/>
                <w:i w:val="false"/>
                <w:color w:val="000000"/>
                <w:sz w:val="20"/>
              </w:rPr>
              <w:t>жүйесіне енгізу, жылжымайтын</w:t>
            </w:r>
            <w:r>
              <w:br/>
            </w:r>
            <w:r>
              <w:rPr>
                <w:rFonts w:ascii="Times New Roman"/>
                <w:b w:val="false"/>
                <w:i w:val="false"/>
                <w:color w:val="000000"/>
                <w:sz w:val="20"/>
              </w:rPr>
              <w:t>мүлікке 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7-қосымша";</w:t>
            </w:r>
          </w:p>
        </w:tc>
      </w:tr>
    </w:tbl>
    <w:bookmarkStart w:name="z233" w:id="197"/>
    <w:p>
      <w:pPr>
        <w:spacing w:after="0"/>
        <w:ind w:left="0"/>
        <w:jc w:val="both"/>
      </w:pPr>
      <w:r>
        <w:rPr>
          <w:rFonts w:ascii="Times New Roman"/>
          <w:b w:val="false"/>
          <w:i w:val="false"/>
          <w:color w:val="000000"/>
          <w:sz w:val="28"/>
        </w:rPr>
        <w:t xml:space="preserve">
      көрсетілген қағидаларда </w:t>
      </w:r>
      <w:r>
        <w:rPr>
          <w:rFonts w:ascii="Times New Roman"/>
          <w:b w:val="false"/>
          <w:i w:val="false"/>
          <w:color w:val="000000"/>
          <w:sz w:val="28"/>
        </w:rPr>
        <w:t>8-қосымшада</w:t>
      </w:r>
      <w:r>
        <w:rPr>
          <w:rFonts w:ascii="Times New Roman"/>
          <w:b w:val="false"/>
          <w:i w:val="false"/>
          <w:color w:val="000000"/>
          <w:sz w:val="28"/>
        </w:rPr>
        <w:t xml:space="preserve"> жоғарғы оң жақ бұрышы келесі редакцияда жазылсын:</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w:t>
            </w:r>
            <w:r>
              <w:br/>
            </w:r>
            <w:r>
              <w:rPr>
                <w:rFonts w:ascii="Times New Roman"/>
                <w:b w:val="false"/>
                <w:i w:val="false"/>
                <w:color w:val="000000"/>
                <w:sz w:val="20"/>
              </w:rPr>
              <w:t>жүйесіне енгізу, жылжымайтын</w:t>
            </w:r>
            <w:r>
              <w:br/>
            </w:r>
            <w:r>
              <w:rPr>
                <w:rFonts w:ascii="Times New Roman"/>
                <w:b w:val="false"/>
                <w:i w:val="false"/>
                <w:color w:val="000000"/>
                <w:sz w:val="20"/>
              </w:rPr>
              <w:t>мүлікке 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8-қосымша";</w:t>
            </w:r>
          </w:p>
        </w:tc>
      </w:tr>
    </w:tbl>
    <w:bookmarkStart w:name="z235" w:id="198"/>
    <w:p>
      <w:pPr>
        <w:spacing w:after="0"/>
        <w:ind w:left="0"/>
        <w:jc w:val="both"/>
      </w:pPr>
      <w:r>
        <w:rPr>
          <w:rFonts w:ascii="Times New Roman"/>
          <w:b w:val="false"/>
          <w:i w:val="false"/>
          <w:color w:val="000000"/>
          <w:sz w:val="28"/>
        </w:rPr>
        <w:t xml:space="preserve">
      көрсетілген қағидаларда </w:t>
      </w:r>
      <w:r>
        <w:rPr>
          <w:rFonts w:ascii="Times New Roman"/>
          <w:b w:val="false"/>
          <w:i w:val="false"/>
          <w:color w:val="000000"/>
          <w:sz w:val="28"/>
        </w:rPr>
        <w:t>9-қосымшада</w:t>
      </w:r>
      <w:r>
        <w:rPr>
          <w:rFonts w:ascii="Times New Roman"/>
          <w:b w:val="false"/>
          <w:i w:val="false"/>
          <w:color w:val="000000"/>
          <w:sz w:val="28"/>
        </w:rPr>
        <w:t xml:space="preserve"> жоғарғы оң жақ бұрышы келесі редакцияда жазылсын:</w:t>
      </w:r>
    </w:p>
    <w:bookmarkEnd w:id="1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w:t>
            </w:r>
            <w:r>
              <w:br/>
            </w:r>
            <w:r>
              <w:rPr>
                <w:rFonts w:ascii="Times New Roman"/>
                <w:b w:val="false"/>
                <w:i w:val="false"/>
                <w:color w:val="000000"/>
                <w:sz w:val="20"/>
              </w:rPr>
              <w:t>жүйесіне енгізу, жылжымайтын</w:t>
            </w:r>
            <w:r>
              <w:br/>
            </w:r>
            <w:r>
              <w:rPr>
                <w:rFonts w:ascii="Times New Roman"/>
                <w:b w:val="false"/>
                <w:i w:val="false"/>
                <w:color w:val="000000"/>
                <w:sz w:val="20"/>
              </w:rPr>
              <w:t>мүлікке 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9-қосымша";</w:t>
            </w:r>
          </w:p>
        </w:tc>
      </w:tr>
    </w:tbl>
    <w:bookmarkStart w:name="z237" w:id="199"/>
    <w:p>
      <w:pPr>
        <w:spacing w:after="0"/>
        <w:ind w:left="0"/>
        <w:jc w:val="both"/>
      </w:pPr>
      <w:r>
        <w:rPr>
          <w:rFonts w:ascii="Times New Roman"/>
          <w:b w:val="false"/>
          <w:i w:val="false"/>
          <w:color w:val="000000"/>
          <w:sz w:val="28"/>
        </w:rPr>
        <w:t xml:space="preserve">
      көрсетілген қағидаларда </w:t>
      </w:r>
      <w:r>
        <w:rPr>
          <w:rFonts w:ascii="Times New Roman"/>
          <w:b w:val="false"/>
          <w:i w:val="false"/>
          <w:color w:val="000000"/>
          <w:sz w:val="28"/>
        </w:rPr>
        <w:t>10-қосымшада</w:t>
      </w:r>
      <w:r>
        <w:rPr>
          <w:rFonts w:ascii="Times New Roman"/>
          <w:b w:val="false"/>
          <w:i w:val="false"/>
          <w:color w:val="000000"/>
          <w:sz w:val="28"/>
        </w:rPr>
        <w:t xml:space="preserve"> жоғарғы оң жақ бұрышы келесі редакцияда жазылсын:</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w:t>
            </w:r>
            <w:r>
              <w:br/>
            </w:r>
            <w:r>
              <w:rPr>
                <w:rFonts w:ascii="Times New Roman"/>
                <w:b w:val="false"/>
                <w:i w:val="false"/>
                <w:color w:val="000000"/>
                <w:sz w:val="20"/>
              </w:rPr>
              <w:t>жүйесіне енгізу, жылжымайтын</w:t>
            </w:r>
            <w:r>
              <w:br/>
            </w:r>
            <w:r>
              <w:rPr>
                <w:rFonts w:ascii="Times New Roman"/>
                <w:b w:val="false"/>
                <w:i w:val="false"/>
                <w:color w:val="000000"/>
                <w:sz w:val="20"/>
              </w:rPr>
              <w:t>мүлікке 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10-қосымша".</w:t>
            </w:r>
          </w:p>
        </w:tc>
      </w:tr>
    </w:tbl>
    <w:bookmarkStart w:name="z239" w:id="200"/>
    <w:p>
      <w:pPr>
        <w:spacing w:after="0"/>
        <w:ind w:left="0"/>
        <w:jc w:val="both"/>
      </w:pPr>
      <w:r>
        <w:rPr>
          <w:rFonts w:ascii="Times New Roman"/>
          <w:b w:val="false"/>
          <w:i w:val="false"/>
          <w:color w:val="000000"/>
          <w:sz w:val="28"/>
        </w:rPr>
        <w:t xml:space="preserve">
      8. Қазақстан Республикасы Әділет министрінің 2023 жылғы 30 маусымдағы "Жылжымайтын мүлік объектісінің кадастрлық паспортының нысандарын бекіту туралы" № 440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33000 болып тіркелген) келесі өзгерістер енгізу:</w:t>
      </w:r>
    </w:p>
    <w:bookmarkEnd w:id="200"/>
    <w:bookmarkStart w:name="z240" w:id="201"/>
    <w:p>
      <w:pPr>
        <w:spacing w:after="0"/>
        <w:ind w:left="0"/>
        <w:jc w:val="both"/>
      </w:pPr>
      <w:r>
        <w:rPr>
          <w:rFonts w:ascii="Times New Roman"/>
          <w:b w:val="false"/>
          <w:i w:val="false"/>
          <w:color w:val="000000"/>
          <w:sz w:val="28"/>
        </w:rPr>
        <w:t xml:space="preserve">
      көрсетілген бұйрықпен бекітілген жылжымайтын мүлік объектісінің кадастрлық паспортының </w:t>
      </w:r>
      <w:r>
        <w:rPr>
          <w:rFonts w:ascii="Times New Roman"/>
          <w:b w:val="false"/>
          <w:i w:val="false"/>
          <w:color w:val="000000"/>
          <w:sz w:val="28"/>
        </w:rPr>
        <w:t>нысандарына</w:t>
      </w:r>
      <w:r>
        <w:rPr>
          <w:rFonts w:ascii="Times New Roman"/>
          <w:b w:val="false"/>
          <w:i w:val="false"/>
          <w:color w:val="000000"/>
          <w:sz w:val="28"/>
        </w:rPr>
        <w:t>:</w:t>
      </w:r>
    </w:p>
    <w:bookmarkEnd w:id="201"/>
    <w:bookmarkStart w:name="z241" w:id="202"/>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 қосымшалар</w:t>
      </w:r>
      <w:r>
        <w:rPr>
          <w:rFonts w:ascii="Times New Roman"/>
          <w:b w:val="false"/>
          <w:i w:val="false"/>
          <w:color w:val="000000"/>
          <w:sz w:val="28"/>
        </w:rPr>
        <w:t xml:space="preserve"> осы Тізбеге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және </w:t>
      </w:r>
      <w:r>
        <w:rPr>
          <w:rFonts w:ascii="Times New Roman"/>
          <w:b w:val="false"/>
          <w:i w:val="false"/>
          <w:color w:val="000000"/>
          <w:sz w:val="28"/>
        </w:rPr>
        <w:t>43 қосымшаларға</w:t>
      </w:r>
      <w:r>
        <w:rPr>
          <w:rFonts w:ascii="Times New Roman"/>
          <w:b w:val="false"/>
          <w:i w:val="false"/>
          <w:color w:val="000000"/>
          <w:sz w:val="28"/>
        </w:rPr>
        <w:t xml:space="preserve"> сәйкес жаңа редакцияда жазылсын.</w:t>
      </w:r>
    </w:p>
    <w:bookmarkEnd w:id="202"/>
    <w:bookmarkStart w:name="z242" w:id="203"/>
    <w:p>
      <w:pPr>
        <w:spacing w:after="0"/>
        <w:ind w:left="0"/>
        <w:jc w:val="both"/>
      </w:pPr>
      <w:r>
        <w:rPr>
          <w:rFonts w:ascii="Times New Roman"/>
          <w:b w:val="false"/>
          <w:i w:val="false"/>
          <w:color w:val="000000"/>
          <w:sz w:val="28"/>
        </w:rPr>
        <w:t xml:space="preserve">
      9. Қазақстан Республикасы Әділет министрінің м.а. 2007 жылғы 24 тамыздағы "Кондоминиум объектісін мемлекеттік тіркеу ережесін бекіту туралы" № 241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4945 болып тіркелген) келесі өзгерістер енгізу:</w:t>
      </w:r>
    </w:p>
    <w:bookmarkEnd w:id="203"/>
    <w:bookmarkStart w:name="z243" w:id="204"/>
    <w:p>
      <w:pPr>
        <w:spacing w:after="0"/>
        <w:ind w:left="0"/>
        <w:jc w:val="both"/>
      </w:pPr>
      <w:r>
        <w:rPr>
          <w:rFonts w:ascii="Times New Roman"/>
          <w:b w:val="false"/>
          <w:i w:val="false"/>
          <w:color w:val="000000"/>
          <w:sz w:val="28"/>
        </w:rPr>
        <w:t xml:space="preserve">
      көрсетілген бұйрықпен бекітілген Кондоминиум объектісін мемлекеттік тіркеу ережесін бекіту туралы </w:t>
      </w:r>
      <w:r>
        <w:rPr>
          <w:rFonts w:ascii="Times New Roman"/>
          <w:b w:val="false"/>
          <w:i w:val="false"/>
          <w:color w:val="000000"/>
          <w:sz w:val="28"/>
        </w:rPr>
        <w:t>қағидаларына</w:t>
      </w:r>
      <w:r>
        <w:rPr>
          <w:rFonts w:ascii="Times New Roman"/>
          <w:b w:val="false"/>
          <w:i w:val="false"/>
          <w:color w:val="000000"/>
          <w:sz w:val="28"/>
        </w:rPr>
        <w:t>:</w:t>
      </w:r>
    </w:p>
    <w:bookmarkEnd w:id="2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45" w:id="205"/>
    <w:p>
      <w:pPr>
        <w:spacing w:after="0"/>
        <w:ind w:left="0"/>
        <w:jc w:val="both"/>
      </w:pPr>
      <w:r>
        <w:rPr>
          <w:rFonts w:ascii="Times New Roman"/>
          <w:b w:val="false"/>
          <w:i w:val="false"/>
          <w:color w:val="000000"/>
          <w:sz w:val="28"/>
        </w:rPr>
        <w:t>
      "1. Осы Ережелер "Жылжымайтын мүлікке құқықтарды мемлекеттік тіркеу туралы" Қазақстан Республикасы Заңының 39-бабының 5-тармағына сәйкес және "Мемлекеттік және әлеуметтік жауапкершілігі бар көрсетілетін қызметтер туралы" Қазақстан Республикасы Заңының 10-бабының 1-тармақшасына сәйкес әзірленді және кондоминиум объектісін мемлекеттік тіркеу тәртібін, сондай-ақ "Кондоминиум объектісін мемлекеттік тіркеу" мемлекеттік қызмет көрсету тәртібін белгілейді.";</w:t>
      </w:r>
    </w:p>
    <w:bookmarkEnd w:id="2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5-тармақтары</w:t>
      </w:r>
      <w:r>
        <w:rPr>
          <w:rFonts w:ascii="Times New Roman"/>
          <w:b w:val="false"/>
          <w:i w:val="false"/>
          <w:color w:val="000000"/>
          <w:sz w:val="28"/>
        </w:rPr>
        <w:t xml:space="preserve"> мынадай редакцияда жазылсын:</w:t>
      </w:r>
    </w:p>
    <w:bookmarkStart w:name="z247" w:id="206"/>
    <w:p>
      <w:pPr>
        <w:spacing w:after="0"/>
        <w:ind w:left="0"/>
        <w:jc w:val="both"/>
      </w:pPr>
      <w:r>
        <w:rPr>
          <w:rFonts w:ascii="Times New Roman"/>
          <w:b w:val="false"/>
          <w:i w:val="false"/>
          <w:color w:val="000000"/>
          <w:sz w:val="28"/>
        </w:rPr>
        <w:t>
      "4. Егер кондоминиум объектісін мемлекеттік тіркеу кезінде құқықтық кадастрда жер учаскесіне құқықты тіркеу туралы мәліметтер болмаса, көрсетілетін қызметті беруші мемлекеттік жер кадастрының автоматтандырылған цифрлық жүйесінен алырнған жер учаскесі туралы мәліметтерді енгізеді.</w:t>
      </w:r>
    </w:p>
    <w:bookmarkEnd w:id="206"/>
    <w:bookmarkStart w:name="z248" w:id="207"/>
    <w:p>
      <w:pPr>
        <w:spacing w:after="0"/>
        <w:ind w:left="0"/>
        <w:jc w:val="both"/>
      </w:pPr>
      <w:r>
        <w:rPr>
          <w:rFonts w:ascii="Times New Roman"/>
          <w:b w:val="false"/>
          <w:i w:val="false"/>
          <w:color w:val="000000"/>
          <w:sz w:val="28"/>
        </w:rPr>
        <w:t>
      Мемлекеттік жер кадастрының автоматтандырылған цифрлық жүйесінде жер учаскесі туралы мәліметтер болмаған кезде көрсетілетін қызметті беруші жергілікті атқарушы органға Қазақстан Республикасының заңнамасына сәйкес жер учаскесіне құқықтарды рәсімдеу туралы хабарлама жібереді.</w:t>
      </w:r>
    </w:p>
    <w:bookmarkEnd w:id="207"/>
    <w:bookmarkStart w:name="z249" w:id="208"/>
    <w:p>
      <w:pPr>
        <w:spacing w:after="0"/>
        <w:ind w:left="0"/>
        <w:jc w:val="both"/>
      </w:pPr>
      <w:r>
        <w:rPr>
          <w:rFonts w:ascii="Times New Roman"/>
          <w:b w:val="false"/>
          <w:i w:val="false"/>
          <w:color w:val="000000"/>
          <w:sz w:val="28"/>
        </w:rPr>
        <w:t>
      5. Кондоминиум объектісін тіркеу Бірыңғай мемлекеттік жылжымайтын мүліктің кадастрының цифрлық жүйесіне жер учаскесін, бастапқы объектілерді және кондоминиум объектісін тіркеу үшін қажетті қайталама объектілердің сипаттамаларын, сондай-ақ құқық түрі, ортақ меншік нысаны (өзге де заттық құқық) туралы мәліметтерді енгізу және кондоминиум қатысушыларының ортақ мүліктегі үлестерінің мөлшерін автоматты түрде анықтауды сәйкестендіретін тиісті мәліметтер арқылы ұсынылған құжаттар негізінде меншік құқығын растаудан тұрады";</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251" w:id="209"/>
    <w:p>
      <w:pPr>
        <w:spacing w:after="0"/>
        <w:ind w:left="0"/>
        <w:jc w:val="both"/>
      </w:pPr>
      <w:r>
        <w:rPr>
          <w:rFonts w:ascii="Times New Roman"/>
          <w:b w:val="false"/>
          <w:i w:val="false"/>
          <w:color w:val="000000"/>
          <w:sz w:val="28"/>
        </w:rPr>
        <w:t>
      "Жылжымайтын мүлікке құқықтарды тіркеу басқармасының (бөлімінің) қызметкері құжаттарды қабылдау бөлімінен құжаттарды қабылдауды жүзеге асырады, архивтен тіркеу істерін сұратады.";</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53" w:id="210"/>
    <w:p>
      <w:pPr>
        <w:spacing w:after="0"/>
        <w:ind w:left="0"/>
        <w:jc w:val="both"/>
      </w:pPr>
      <w:r>
        <w:rPr>
          <w:rFonts w:ascii="Times New Roman"/>
          <w:b w:val="false"/>
          <w:i w:val="false"/>
          <w:color w:val="000000"/>
          <w:sz w:val="28"/>
        </w:rPr>
        <w:t>
      "11. Өтінішті қабылдау және мемлекеттік қызметті көрсету нәтижесін беру осы Ережеге 1-қосымшаға сәйкес "Кондоминиум объектісін мемлекеттік тіркеу" мемлекеттік қызметін көрсетуге қойылатын негізгі талаптардың тізбесіне (бұдан әрі-тізбе) сәйкес көрсетілетін қызметті беруші арқылы, көрсетілетін қызметті алушының жылжымайтын мүлік объектісінің орналасқан жері бойынша немесе "цифрлық үкімет" веб-порталы арқылы жүзеге асырылады: www.egov.kz (бұдан әрі – портал).</w:t>
      </w:r>
    </w:p>
    <w:bookmarkEnd w:id="210"/>
    <w:bookmarkStart w:name="z254" w:id="211"/>
    <w:p>
      <w:pPr>
        <w:spacing w:after="0"/>
        <w:ind w:left="0"/>
        <w:jc w:val="both"/>
      </w:pPr>
      <w:r>
        <w:rPr>
          <w:rFonts w:ascii="Times New Roman"/>
          <w:b w:val="false"/>
          <w:i w:val="false"/>
          <w:color w:val="000000"/>
          <w:sz w:val="28"/>
        </w:rPr>
        <w:t>
      Көрсетілетін қызметті алушының Тізбенің 8-тармағында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211"/>
    <w:bookmarkStart w:name="z255" w:id="212"/>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цифрлық жүйелерде қамтылған, заңмен қорғалатын құпияны құрайтын мәліметтерді пайдалануға келісім береді.</w:t>
      </w:r>
    </w:p>
    <w:bookmarkEnd w:id="212"/>
    <w:bookmarkStart w:name="z256" w:id="213"/>
    <w:p>
      <w:pPr>
        <w:spacing w:after="0"/>
        <w:ind w:left="0"/>
        <w:jc w:val="both"/>
      </w:pPr>
      <w:r>
        <w:rPr>
          <w:rFonts w:ascii="Times New Roman"/>
          <w:b w:val="false"/>
          <w:i w:val="false"/>
          <w:color w:val="000000"/>
          <w:sz w:val="28"/>
        </w:rPr>
        <w:t>
      Көрсетілетін қызметті алушы тізбенің 8-тармағында көзделген тізбеге сәйкес құжаттар топтамасын, сондай-ақ қолданылу мерзімі өткен құжаттарды толық ұсынбаған жағдайда көрсетілетін қызметті берушінің құжаттарды қабылдау жөніндегі қызметкері өтінішті қабылдаудан бас тартады және осы Қағидаларға 3-қосымшаға сәйкес нысан бойынша құжаттарды қабылдаудан бас тарту туралы қолхат береді.</w:t>
      </w:r>
    </w:p>
    <w:bookmarkEnd w:id="213"/>
    <w:bookmarkStart w:name="z257" w:id="214"/>
    <w:p>
      <w:pPr>
        <w:spacing w:after="0"/>
        <w:ind w:left="0"/>
        <w:jc w:val="both"/>
      </w:pPr>
      <w:r>
        <w:rPr>
          <w:rFonts w:ascii="Times New Roman"/>
          <w:b w:val="false"/>
          <w:i w:val="false"/>
          <w:color w:val="000000"/>
          <w:sz w:val="28"/>
        </w:rPr>
        <w:t>
      Көрсетілетін қызметті алушы портал арқылы Тізбенің 8-тармағында көзделген тізбеге сәйкес құжаттар топтамасын және (немесе) қолданылу мерзімі өткен құжаттарды толық ұсынбаған жағдайларда көрсетілетін қызметті беруші құжаттарды одан әрі қараудан бас тарту туралы хабарлама жібереді.";</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259" w:id="215"/>
    <w:p>
      <w:pPr>
        <w:spacing w:after="0"/>
        <w:ind w:left="0"/>
        <w:jc w:val="both"/>
      </w:pPr>
      <w:r>
        <w:rPr>
          <w:rFonts w:ascii="Times New Roman"/>
          <w:b w:val="false"/>
          <w:i w:val="false"/>
          <w:color w:val="000000"/>
          <w:sz w:val="28"/>
        </w:rPr>
        <w:t>
      "13. Мемлекеттік қызметті портал арқылы көрсету тәртібі:</w:t>
      </w:r>
    </w:p>
    <w:bookmarkEnd w:id="215"/>
    <w:bookmarkStart w:name="z260" w:id="216"/>
    <w:p>
      <w:pPr>
        <w:spacing w:after="0"/>
        <w:ind w:left="0"/>
        <w:jc w:val="both"/>
      </w:pPr>
      <w:r>
        <w:rPr>
          <w:rFonts w:ascii="Times New Roman"/>
          <w:b w:val="false"/>
          <w:i w:val="false"/>
          <w:color w:val="000000"/>
          <w:sz w:val="28"/>
        </w:rPr>
        <w:t>
      Көрсетілетін қызметті алушы порталда авторизациялаудан өтеді, өтініш толтырады және құжаттарды Тізбенің 8-тармағына сәйкес тіркейді.</w:t>
      </w:r>
    </w:p>
    <w:bookmarkEnd w:id="216"/>
    <w:bookmarkStart w:name="z261" w:id="217"/>
    <w:p>
      <w:pPr>
        <w:spacing w:after="0"/>
        <w:ind w:left="0"/>
        <w:jc w:val="both"/>
      </w:pPr>
      <w:r>
        <w:rPr>
          <w:rFonts w:ascii="Times New Roman"/>
          <w:b w:val="false"/>
          <w:i w:val="false"/>
          <w:color w:val="000000"/>
          <w:sz w:val="28"/>
        </w:rPr>
        <w:t>
      Тіркеуші органның цифрлық жүйесінде кондоминиум объектісін мемлекеттік тіркеу үшін ақы төленгені туралы расталғаннан кейін жылжымайтын мүлікке құқықтарды тіркеу бөлімінің қызметкері құжаттар топтамасын қарайды, қарау нәтижелері бойынша кондоминиум объектісін тіркейді немесе тіркеуді тоқтата тұрады не Тізбенің 3 және 9-тармақтарында көзделген негіздемелер бойынша бас тарту туралы дәлелді жауап дайындайды, содан кейін мемлекеттік көрсетілетін қызмет нәтижесін көрсетілетін қызметті берушінің басшысына қол қоюға ұсынады.</w:t>
      </w:r>
    </w:p>
    <w:bookmarkEnd w:id="217"/>
    <w:bookmarkStart w:name="z262" w:id="218"/>
    <w:p>
      <w:pPr>
        <w:spacing w:after="0"/>
        <w:ind w:left="0"/>
        <w:jc w:val="both"/>
      </w:pPr>
      <w:r>
        <w:rPr>
          <w:rFonts w:ascii="Times New Roman"/>
          <w:b w:val="false"/>
          <w:i w:val="false"/>
          <w:color w:val="000000"/>
          <w:sz w:val="28"/>
        </w:rPr>
        <w:t>
      Көрсетілетін қызметті берушінің басшысы ЭЦҚ арқылы мемлекеттік көрсетілетін қызмет нәтижесіне қол қояды.</w:t>
      </w:r>
    </w:p>
    <w:bookmarkEnd w:id="218"/>
    <w:bookmarkStart w:name="z263" w:id="219"/>
    <w:p>
      <w:pPr>
        <w:spacing w:after="0"/>
        <w:ind w:left="0"/>
        <w:jc w:val="both"/>
      </w:pPr>
      <w:r>
        <w:rPr>
          <w:rFonts w:ascii="Times New Roman"/>
          <w:b w:val="false"/>
          <w:i w:val="false"/>
          <w:color w:val="000000"/>
          <w:sz w:val="28"/>
        </w:rPr>
        <w:t>
      Рәсімнің (іс-қимылдың) нәтижесі: ЭЦҚ арқылы қол қойылған мемлекеттік қызмет көрсету нәтижесі туралы хабарламаны жылжымайтын мүлікке құқықтарды тіркеу бөлімінің қызметкеріне жолдау.</w:t>
      </w:r>
    </w:p>
    <w:bookmarkEnd w:id="219"/>
    <w:bookmarkStart w:name="z264" w:id="220"/>
    <w:p>
      <w:pPr>
        <w:spacing w:after="0"/>
        <w:ind w:left="0"/>
        <w:jc w:val="both"/>
      </w:pPr>
      <w:r>
        <w:rPr>
          <w:rFonts w:ascii="Times New Roman"/>
          <w:b w:val="false"/>
          <w:i w:val="false"/>
          <w:color w:val="000000"/>
          <w:sz w:val="28"/>
        </w:rPr>
        <w:t>
      Жылжымайтын мүлікке құқықтарды тіркеу бөлімінің қызметкері мемлекеттік қызмет көрсету нәтижесі туралы хабарламаны көрсетілетін қызметті алушының порталдағы жеке кабинетіне жолдайды.";</w:t>
      </w:r>
    </w:p>
    <w:bookmarkEnd w:id="2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15-тармақ</w:t>
      </w:r>
      <w:r>
        <w:rPr>
          <w:rFonts w:ascii="Times New Roman"/>
          <w:b w:val="false"/>
          <w:i w:val="false"/>
          <w:color w:val="000000"/>
          <w:sz w:val="28"/>
        </w:rPr>
        <w:t xml:space="preserve"> мынадай редакцияда жазылсын:</w:t>
      </w:r>
    </w:p>
    <w:bookmarkStart w:name="z266" w:id="221"/>
    <w:p>
      <w:pPr>
        <w:spacing w:after="0"/>
        <w:ind w:left="0"/>
        <w:jc w:val="both"/>
      </w:pPr>
      <w:r>
        <w:rPr>
          <w:rFonts w:ascii="Times New Roman"/>
          <w:b w:val="false"/>
          <w:i w:val="false"/>
          <w:color w:val="000000"/>
          <w:sz w:val="28"/>
        </w:rPr>
        <w:t>
      "15. Мемлекеттік көрсетілетін қызметті тоқтата тұру бір айдан аспайтын мерзімге мынадай негіздер бойынша жүзеге асырылады:</w:t>
      </w:r>
    </w:p>
    <w:bookmarkEnd w:id="221"/>
    <w:bookmarkStart w:name="z267" w:id="222"/>
    <w:p>
      <w:pPr>
        <w:spacing w:after="0"/>
        <w:ind w:left="0"/>
        <w:jc w:val="both"/>
      </w:pPr>
      <w:r>
        <w:rPr>
          <w:rFonts w:ascii="Times New Roman"/>
          <w:b w:val="false"/>
          <w:i w:val="false"/>
          <w:color w:val="000000"/>
          <w:sz w:val="28"/>
        </w:rPr>
        <w:t>
      1) сотқа берілген талап-арыздар мен өзге де өтініштер (шағымдар) негізінде соттың қаулысы (ұйғарымы) бойынша;</w:t>
      </w:r>
    </w:p>
    <w:bookmarkEnd w:id="222"/>
    <w:bookmarkStart w:name="z268" w:id="223"/>
    <w:p>
      <w:pPr>
        <w:spacing w:after="0"/>
        <w:ind w:left="0"/>
        <w:jc w:val="both"/>
      </w:pPr>
      <w:r>
        <w:rPr>
          <w:rFonts w:ascii="Times New Roman"/>
          <w:b w:val="false"/>
          <w:i w:val="false"/>
          <w:color w:val="000000"/>
          <w:sz w:val="28"/>
        </w:rPr>
        <w:t>
      2) прокурорлық қадағалау актілеріне сәйкес заңның бұзылуы жойылғанға дейін;</w:t>
      </w:r>
    </w:p>
    <w:bookmarkEnd w:id="223"/>
    <w:bookmarkStart w:name="z269" w:id="224"/>
    <w:p>
      <w:pPr>
        <w:spacing w:after="0"/>
        <w:ind w:left="0"/>
        <w:jc w:val="both"/>
      </w:pPr>
      <w:r>
        <w:rPr>
          <w:rFonts w:ascii="Times New Roman"/>
          <w:b w:val="false"/>
          <w:i w:val="false"/>
          <w:color w:val="000000"/>
          <w:sz w:val="28"/>
        </w:rPr>
        <w:t>
      3) "Қылмыстық жолмен алынған кiрiстердi заңдастыруға (жылыстатуға) және терроризмдi қаржыландыруға қарсы iс-қимыл туралы" Қазақстан Республикасының Заңына сәйкес;</w:t>
      </w:r>
    </w:p>
    <w:bookmarkEnd w:id="224"/>
    <w:bookmarkStart w:name="z270" w:id="225"/>
    <w:p>
      <w:pPr>
        <w:spacing w:after="0"/>
        <w:ind w:left="0"/>
        <w:jc w:val="both"/>
      </w:pPr>
      <w:r>
        <w:rPr>
          <w:rFonts w:ascii="Times New Roman"/>
          <w:b w:val="false"/>
          <w:i w:val="false"/>
          <w:color w:val="000000"/>
          <w:sz w:val="28"/>
        </w:rPr>
        <w:t>
      4) егер қажетті құжаттардың болмауы тіркеуге құжаттарды қабылдаудан бас тарту үшін негіздер болып табылмаса, өтініш берушінің осы Заңның 21-бабына сәйкес мемлекеттік тіркеу үшін қажетті құжаттарды ұсынуы үшін;</w:t>
      </w:r>
    </w:p>
    <w:bookmarkEnd w:id="225"/>
    <w:bookmarkStart w:name="z271" w:id="226"/>
    <w:p>
      <w:pPr>
        <w:spacing w:after="0"/>
        <w:ind w:left="0"/>
        <w:jc w:val="both"/>
      </w:pPr>
      <w:r>
        <w:rPr>
          <w:rFonts w:ascii="Times New Roman"/>
          <w:b w:val="false"/>
          <w:i w:val="false"/>
          <w:color w:val="000000"/>
          <w:sz w:val="28"/>
        </w:rPr>
        <w:t>
      5) мемлекеттік органдардан, егер көрсетілген мән-жайлар құжаттарды тіркеуге қабылдаудан бас тарту үшін негіздер болып табылмаса, осындай органдардан шығатын құжаттарда ақпараттың болмауына немесе осы құжаттарда белгілі бір қарама-қайшылықтардың болуына байланысты түсініктемелер алу немесе қажетті ақпаратты талап ету үшін;</w:t>
      </w:r>
    </w:p>
    <w:bookmarkEnd w:id="226"/>
    <w:bookmarkStart w:name="z272" w:id="227"/>
    <w:p>
      <w:pPr>
        <w:spacing w:after="0"/>
        <w:ind w:left="0"/>
        <w:jc w:val="both"/>
      </w:pPr>
      <w:r>
        <w:rPr>
          <w:rFonts w:ascii="Times New Roman"/>
          <w:b w:val="false"/>
          <w:i w:val="false"/>
          <w:color w:val="000000"/>
          <w:sz w:val="28"/>
        </w:rPr>
        <w:t>
      6) құқық белгілейтін құжаттардың негізінде белгіленетін тіркеу объектісінің және өтініште көрсетілген тіркеу объектісінің сәйкессіздігі кезінде олардың арасындағы қайшылықтарды жою үшін;</w:t>
      </w:r>
    </w:p>
    <w:bookmarkEnd w:id="227"/>
    <w:bookmarkStart w:name="z273" w:id="228"/>
    <w:p>
      <w:pPr>
        <w:spacing w:after="0"/>
        <w:ind w:left="0"/>
        <w:jc w:val="both"/>
      </w:pPr>
      <w:r>
        <w:rPr>
          <w:rFonts w:ascii="Times New Roman"/>
          <w:b w:val="false"/>
          <w:i w:val="false"/>
          <w:color w:val="000000"/>
          <w:sz w:val="28"/>
        </w:rPr>
        <w:t>
      7) жылжымайтын мүлікке құқықтарды мемлекеттік тіркегені үшін ақы толық төленбеген кезде;</w:t>
      </w:r>
    </w:p>
    <w:bookmarkEnd w:id="228"/>
    <w:bookmarkStart w:name="z274" w:id="229"/>
    <w:p>
      <w:pPr>
        <w:spacing w:after="0"/>
        <w:ind w:left="0"/>
        <w:jc w:val="both"/>
      </w:pPr>
      <w:r>
        <w:rPr>
          <w:rFonts w:ascii="Times New Roman"/>
          <w:b w:val="false"/>
          <w:i w:val="false"/>
          <w:color w:val="000000"/>
          <w:sz w:val="28"/>
        </w:rPr>
        <w:t>
      8) егер құқық белгілейтін құжаттың электрондық көшірмесі келіп түскен кезден бастап үш жұмыс күні ішінде құқықтық кадастрдың цифрлық жүйесіне жылжымайтын мүлікке құқықтарды мемлекеттік тіркегені үшін ақы төленгені туралы немесе тұлғаның ақы төлеуден босатылғаны туралы растау келіп түспесе, тоқтатыла тұрады.</w:t>
      </w:r>
    </w:p>
    <w:bookmarkEnd w:id="229"/>
    <w:bookmarkStart w:name="z275" w:id="230"/>
    <w:p>
      <w:pPr>
        <w:spacing w:after="0"/>
        <w:ind w:left="0"/>
        <w:jc w:val="both"/>
      </w:pPr>
      <w:r>
        <w:rPr>
          <w:rFonts w:ascii="Times New Roman"/>
          <w:b w:val="false"/>
          <w:i w:val="false"/>
          <w:color w:val="000000"/>
          <w:sz w:val="28"/>
        </w:rPr>
        <w:t>
      Цифрлық тіркеу осы тармақтың 4) және 6) тармақшаларында көрсетілген негіздер бойынша тоқтатылмайды.</w:t>
      </w:r>
    </w:p>
    <w:bookmarkEnd w:id="230"/>
    <w:bookmarkStart w:name="z276" w:id="231"/>
    <w:p>
      <w:pPr>
        <w:spacing w:after="0"/>
        <w:ind w:left="0"/>
        <w:jc w:val="both"/>
      </w:pPr>
      <w:r>
        <w:rPr>
          <w:rFonts w:ascii="Times New Roman"/>
          <w:b w:val="false"/>
          <w:i w:val="false"/>
          <w:color w:val="000000"/>
          <w:sz w:val="28"/>
        </w:rPr>
        <w:t>
      Мемлекеттік қызмет көрсетуді тоқтата тұру кезінде көрсетілетін қызметті беруші көрсетілетін қызметті алушыға тоқтата тұрудың себептері мен мерзімдерін, құжаттың күні мен тіркеу нөмірін көрсете отырып хабарлама жібереді.</w:t>
      </w:r>
    </w:p>
    <w:bookmarkEnd w:id="231"/>
    <w:bookmarkStart w:name="z277" w:id="232"/>
    <w:p>
      <w:pPr>
        <w:spacing w:after="0"/>
        <w:ind w:left="0"/>
        <w:jc w:val="both"/>
      </w:pPr>
      <w:r>
        <w:rPr>
          <w:rFonts w:ascii="Times New Roman"/>
          <w:b w:val="false"/>
          <w:i w:val="false"/>
          <w:color w:val="000000"/>
          <w:sz w:val="28"/>
        </w:rPr>
        <w:t>
      Мемлекеттік тіркеуді тоқтата тұру туралы шешімді көрсетілетін қызметті беруші мемлекеттік тіркеуге құжаттарды қабылдаған кезден бастап құжат берілген кезге дейін, бірақ мемлекеттік тіркеу мерзімінің өтуінен кешіктірмей қабылдауы мүмкін.</w:t>
      </w:r>
    </w:p>
    <w:bookmarkEnd w:id="232"/>
    <w:bookmarkStart w:name="z278" w:id="233"/>
    <w:p>
      <w:pPr>
        <w:spacing w:after="0"/>
        <w:ind w:left="0"/>
        <w:jc w:val="both"/>
      </w:pPr>
      <w:r>
        <w:rPr>
          <w:rFonts w:ascii="Times New Roman"/>
          <w:b w:val="false"/>
          <w:i w:val="false"/>
          <w:color w:val="000000"/>
          <w:sz w:val="28"/>
        </w:rPr>
        <w:t>
      Егер тіркеуді тоқтата тұру үшін негіз болған мән-жайлар бір ай ішінде жойылмаса, көрсетілетін қызметті берушінің қызметкері тоқтата тұру мерзімі аяқталғанға дейін кемінде 3 жұмыс күні бұрын көрсетілетін қызметті алушыны кондоминиум объектісін мемлекеттік тіркеуден бас тарту, сондай-ақ көрсетілетін қызметті алушыға ұстанымын білдіру мүмкіндігі үшін тыңдауды өткізу уақыты мен орны туралы алдын ала шешім жөнінде хабардар етеді.</w:t>
      </w:r>
    </w:p>
    <w:bookmarkEnd w:id="233"/>
    <w:bookmarkStart w:name="z279" w:id="234"/>
    <w:p>
      <w:pPr>
        <w:spacing w:after="0"/>
        <w:ind w:left="0"/>
        <w:jc w:val="both"/>
      </w:pPr>
      <w:r>
        <w:rPr>
          <w:rFonts w:ascii="Times New Roman"/>
          <w:b w:val="false"/>
          <w:i w:val="false"/>
          <w:color w:val="000000"/>
          <w:sz w:val="28"/>
        </w:rPr>
        <w:t>
      Тыңдау нәтижелері бойынша көрсетілетін қызметті беруші кондоминиум объектісін мемлекеттік тіркеуді жүргізеді не мемлекеттік тіркеуден дәлелді бас тартуды қалыптастырады.";</w:t>
      </w:r>
    </w:p>
    <w:bookmarkEnd w:id="234"/>
    <w:bookmarkStart w:name="z280" w:id="235"/>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w:t>
      </w:r>
      <w:r>
        <w:rPr>
          <w:rFonts w:ascii="Times New Roman"/>
          <w:b w:val="false"/>
          <w:i w:val="false"/>
          <w:color w:val="000000"/>
          <w:sz w:val="28"/>
        </w:rPr>
        <w:t xml:space="preserve"> осы Тізбеге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және </w:t>
      </w:r>
      <w:r>
        <w:rPr>
          <w:rFonts w:ascii="Times New Roman"/>
          <w:b w:val="false"/>
          <w:i w:val="false"/>
          <w:color w:val="000000"/>
          <w:sz w:val="28"/>
        </w:rPr>
        <w:t>46 қосымшаларға</w:t>
      </w:r>
      <w:r>
        <w:rPr>
          <w:rFonts w:ascii="Times New Roman"/>
          <w:b w:val="false"/>
          <w:i w:val="false"/>
          <w:color w:val="000000"/>
          <w:sz w:val="28"/>
        </w:rPr>
        <w:t xml:space="preserve"> сәйкес жаңа редакцияда жазылсын.</w:t>
      </w:r>
    </w:p>
    <w:bookmarkEnd w:id="235"/>
    <w:bookmarkStart w:name="z281" w:id="236"/>
    <w:p>
      <w:pPr>
        <w:spacing w:after="0"/>
        <w:ind w:left="0"/>
        <w:jc w:val="both"/>
      </w:pPr>
      <w:r>
        <w:rPr>
          <w:rFonts w:ascii="Times New Roman"/>
          <w:b w:val="false"/>
          <w:i w:val="false"/>
          <w:color w:val="000000"/>
          <w:sz w:val="28"/>
        </w:rPr>
        <w:t xml:space="preserve">
      10. Қазақстан Республикасы Әділет министрінің м.а. 2007 жылғы 24 тамыздағы "Жоғалған немесе бүлінген құқық белгілейтін құжаттың телнұсқасын беру және түпнұсқасының (куәландырылған көшірмесінің) күшін жою қағидаларын бекіту туралы" № 244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4939 болып тіркелген) келесі өзгерістер енгізу:</w:t>
      </w:r>
    </w:p>
    <w:bookmarkEnd w:id="236"/>
    <w:bookmarkStart w:name="z282" w:id="237"/>
    <w:p>
      <w:pPr>
        <w:spacing w:after="0"/>
        <w:ind w:left="0"/>
        <w:jc w:val="both"/>
      </w:pPr>
      <w:r>
        <w:rPr>
          <w:rFonts w:ascii="Times New Roman"/>
          <w:b w:val="false"/>
          <w:i w:val="false"/>
          <w:color w:val="000000"/>
          <w:sz w:val="28"/>
        </w:rPr>
        <w:t xml:space="preserve">
      Бұйрықтың </w:t>
      </w:r>
      <w:r>
        <w:rPr>
          <w:rFonts w:ascii="Times New Roman"/>
          <w:b w:val="false"/>
          <w:i w:val="false"/>
          <w:color w:val="000000"/>
          <w:sz w:val="28"/>
        </w:rPr>
        <w:t>кіріспе</w:t>
      </w:r>
      <w:r>
        <w:rPr>
          <w:rFonts w:ascii="Times New Roman"/>
          <w:b w:val="false"/>
          <w:i w:val="false"/>
          <w:color w:val="000000"/>
          <w:sz w:val="28"/>
        </w:rPr>
        <w:t xml:space="preserve"> бөлігі мынадай редакцияда жазылсын:</w:t>
      </w:r>
    </w:p>
    <w:bookmarkEnd w:id="237"/>
    <w:bookmarkStart w:name="z283" w:id="238"/>
    <w:p>
      <w:pPr>
        <w:spacing w:after="0"/>
        <w:ind w:left="0"/>
        <w:jc w:val="both"/>
      </w:pPr>
      <w:r>
        <w:rPr>
          <w:rFonts w:ascii="Times New Roman"/>
          <w:b w:val="false"/>
          <w:i w:val="false"/>
          <w:color w:val="000000"/>
          <w:sz w:val="28"/>
        </w:rPr>
        <w:t xml:space="preserve">
      "Жылжымайтын мүлікке құқықтарды мемлекеттік тіркеу туралы" Қазақстан Республикасының Заңын іске асыру мақсатында, "Әділет органдары туралы" Қазақстан Республикасы Заңының 7-бабын және "Мемлекеттік және әлеуметтік жауапкершілігі бар көрсетілетін қызметтер туралы" Қазақстан Республикасы Заңының 10-бабының 1) тармақшасын басшылыққа ала отырып, </w:t>
      </w:r>
      <w:r>
        <w:rPr>
          <w:rFonts w:ascii="Times New Roman"/>
          <w:b/>
          <w:i w:val="false"/>
          <w:color w:val="000000"/>
          <w:sz w:val="28"/>
        </w:rPr>
        <w:t>БҰЙЫРАМЫН</w:t>
      </w:r>
      <w:r>
        <w:rPr>
          <w:rFonts w:ascii="Times New Roman"/>
          <w:b w:val="false"/>
          <w:i w:val="false"/>
          <w:color w:val="000000"/>
          <w:sz w:val="28"/>
        </w:rPr>
        <w:t>:";</w:t>
      </w:r>
    </w:p>
    <w:bookmarkEnd w:id="238"/>
    <w:bookmarkStart w:name="z284" w:id="239"/>
    <w:p>
      <w:pPr>
        <w:spacing w:after="0"/>
        <w:ind w:left="0"/>
        <w:jc w:val="both"/>
      </w:pPr>
      <w:r>
        <w:rPr>
          <w:rFonts w:ascii="Times New Roman"/>
          <w:b w:val="false"/>
          <w:i w:val="false"/>
          <w:color w:val="000000"/>
          <w:sz w:val="28"/>
        </w:rPr>
        <w:t xml:space="preserve">
      көрсетілген бұйрықпен бекітілген Жоғалған немесе бүлінген құқық белгілейтін құжаттың телнұсқасын беру және түпнұсқасының (куәландырылған көшірмесінің) күшін жою </w:t>
      </w:r>
      <w:r>
        <w:rPr>
          <w:rFonts w:ascii="Times New Roman"/>
          <w:b w:val="false"/>
          <w:i w:val="false"/>
          <w:color w:val="000000"/>
          <w:sz w:val="28"/>
        </w:rPr>
        <w:t>қағидаларына</w:t>
      </w:r>
      <w:r>
        <w:rPr>
          <w:rFonts w:ascii="Times New Roman"/>
          <w:b w:val="false"/>
          <w:i w:val="false"/>
          <w:color w:val="000000"/>
          <w:sz w:val="28"/>
        </w:rPr>
        <w:t>:</w:t>
      </w:r>
    </w:p>
    <w:bookmarkEnd w:id="2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286" w:id="240"/>
    <w:p>
      <w:pPr>
        <w:spacing w:after="0"/>
        <w:ind w:left="0"/>
        <w:jc w:val="both"/>
      </w:pPr>
      <w:r>
        <w:rPr>
          <w:rFonts w:ascii="Times New Roman"/>
          <w:b w:val="false"/>
          <w:i w:val="false"/>
          <w:color w:val="000000"/>
          <w:sz w:val="28"/>
        </w:rPr>
        <w:t>
      "1. Осы жоғалған немесе бүлінген құқық белгілейтін құжаттың телнұсқасын беру және түпнұсқасының (куәландырылған көшірмесінің) күшін жою қағидалары (бұдан әрі – Қағидалар) "Жылжымайтын мүлікке құқықтарды мемлекеттік тіркеу туралы" Қазақстан Республикасы 2007 жылғы 26 шілдедегі № 310 Заңының 36-бабының 1-тармағына, "Мемлекеттік және әлеуметтік жауапкершілігі бар көрсетілетін қызметтер туралы" Қазақстан Республикасы Заңының 10-бабының 1) тармақшасына сәйкес әзірленген және жоғалған немесе бүлінген құқық белгілейтін құжаттың телнұсқасын беру және түпнұсқасының (куәландырылған көшірмесінің) күшін жою тәртібін, сондай-ақ "Жылжымайтын мүлікке құқық белгілейтін құжаттың телнұсқасын беру" мемлекеттік қызмет көрсету тәртібін айқындайды.";</w:t>
      </w:r>
    </w:p>
    <w:bookmarkEnd w:id="2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288" w:id="241"/>
    <w:p>
      <w:pPr>
        <w:spacing w:after="0"/>
        <w:ind w:left="0"/>
        <w:jc w:val="both"/>
      </w:pPr>
      <w:r>
        <w:rPr>
          <w:rFonts w:ascii="Times New Roman"/>
          <w:b w:val="false"/>
          <w:i w:val="false"/>
          <w:color w:val="000000"/>
          <w:sz w:val="28"/>
        </w:rPr>
        <w:t>
      "5. Құқық белгілейтін құжаттың телнұсқасын берген кезде тіркеуші орган құқықтық кадастрдың цифрлық жүйесіне және құқықтық кадастрдың тіркеу ісінің тиісті бағандарына құқық белгілейтін құжаттың түпнұсқасының күшін жою туралы тиісті жазба енгізеді.";</w:t>
      </w:r>
    </w:p>
    <w:bookmarkEnd w:id="2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290" w:id="242"/>
    <w:p>
      <w:pPr>
        <w:spacing w:after="0"/>
        <w:ind w:left="0"/>
        <w:jc w:val="both"/>
      </w:pPr>
      <w:r>
        <w:rPr>
          <w:rFonts w:ascii="Times New Roman"/>
          <w:b w:val="false"/>
          <w:i w:val="false"/>
          <w:color w:val="000000"/>
          <w:sz w:val="28"/>
        </w:rPr>
        <w:t>
      "7. Мемлекеттік көрсетілген қызметті алу үшін көрсетілетіне қызметті алушы осы Қағиданың 1-қосымшасына сәйкес төлем ақысы бойынша (бұдан әрі-өтініш) осы Қағиданың 2-қосымшасын сәйкес "Жылжымайтын мүлік құқық белгілейтін құжаттың телнұсқасын беру" мемлекеттік көрсетілетін қызметке қойылатын негізгі талаптар тізбесінің (бұдан әрі – Тізбе) 8-тармағында көзделген тізбеге сәйкес құжаттарды қоса бере отырып жылжымайтын мүлік объектісінің орналасқан жері бойынша көрсетілетін қызметті беруші арқылы немесе "цифрлық үкімет" порталы www.egov.kz (бұдан әрі – портал) арқылы жүзеге асырылады.";</w:t>
      </w:r>
    </w:p>
    <w:bookmarkEnd w:id="2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292" w:id="243"/>
    <w:p>
      <w:pPr>
        <w:spacing w:after="0"/>
        <w:ind w:left="0"/>
        <w:jc w:val="both"/>
      </w:pPr>
      <w:r>
        <w:rPr>
          <w:rFonts w:ascii="Times New Roman"/>
          <w:b w:val="false"/>
          <w:i w:val="false"/>
          <w:color w:val="000000"/>
          <w:sz w:val="28"/>
        </w:rPr>
        <w:t>
      "11. Содан кейін жылжымайтын мүлікке құқықтарды тіркеу басқармасының (бөлімінің) қызметкері жылжымайтын мүлікке құқықтардың (ауыртпалықтардың) пайда болуына, өзгеруіне, тоқтатылуына немесе мемлекеттік тіркеудің өзге де объектілеріне құқықтардың (ауыртпалықтардың) туындауына, тоқтатылуына негіз болып табылатын жасалатын мәміленің және (немесе) өзге де заңдық фактілердің (заңдық құрамдардың) заңдылығын тексеруді қоса алғанда, мемлекеттік тіркеуге ұсынылған құжаттарды тексеруді жүзеге асырады.</w:t>
      </w:r>
    </w:p>
    <w:bookmarkEnd w:id="243"/>
    <w:bookmarkStart w:name="z293" w:id="244"/>
    <w:p>
      <w:pPr>
        <w:spacing w:after="0"/>
        <w:ind w:left="0"/>
        <w:jc w:val="both"/>
      </w:pPr>
      <w:r>
        <w:rPr>
          <w:rFonts w:ascii="Times New Roman"/>
          <w:b w:val="false"/>
          <w:i w:val="false"/>
          <w:color w:val="000000"/>
          <w:sz w:val="28"/>
        </w:rPr>
        <w:t>
      Жылжымайтын мүлікке құқықтарды мемлекеттік тіркеу үшін қажетті мемлекеттік цифрлық ресурстар болып табылатын мәліметтерді жылжымайтын мүлікке құқықтарды тіркеу басқармасының (бөлімінің) қызметкері тиісті мемлекеттік цифрлық жүйелерден оның жеке электрондық цифрлық қолтаңбасымен куәландырылған электрондық құжаттар нысанында алады.</w:t>
      </w:r>
    </w:p>
    <w:bookmarkEnd w:id="244"/>
    <w:bookmarkStart w:name="z294" w:id="245"/>
    <w:p>
      <w:pPr>
        <w:spacing w:after="0"/>
        <w:ind w:left="0"/>
        <w:jc w:val="both"/>
      </w:pPr>
      <w:r>
        <w:rPr>
          <w:rFonts w:ascii="Times New Roman"/>
          <w:b w:val="false"/>
          <w:i w:val="false"/>
          <w:color w:val="000000"/>
          <w:sz w:val="28"/>
        </w:rPr>
        <w:t>
      Жылжымайтын мүлікке құқықтарды тіркеу басқармасының (бөлімінің) қызметкері құқықтық кадастрдың цифрлық жүйесіне құқық белгілейтін құжаттың түпнұсқасын жою және құқық белгілейтін құжаттың телнұсқасын беру туралы немесе Тізбенің 9-тармағында көзделген жағдайларда бас тарту туралы жазба енгізеді.</w:t>
      </w:r>
    </w:p>
    <w:bookmarkEnd w:id="245"/>
    <w:bookmarkStart w:name="z295" w:id="246"/>
    <w:p>
      <w:pPr>
        <w:spacing w:after="0"/>
        <w:ind w:left="0"/>
        <w:jc w:val="both"/>
      </w:pPr>
      <w:r>
        <w:rPr>
          <w:rFonts w:ascii="Times New Roman"/>
          <w:b w:val="false"/>
          <w:i w:val="false"/>
          <w:color w:val="000000"/>
          <w:sz w:val="28"/>
        </w:rPr>
        <w:t>
      Жылжымайтын мүлікке құқықтарды тіркеу басқармасының (бөлімінің) қызметкері ұсынылған құжаттар Тізбенің 8-тармағында көзделген талаптарға сәйкес келген кезде осы Қағидаларға 4-қосымшаға сәйкес нысан бойынша "Телнұсқа" белгісі бар және тіркеуші органның мөртаңбасы қойылып жылжымайтын мүлікке құқық белгілейтін құжаттың телнұсқасын дайындайды.</w:t>
      </w:r>
    </w:p>
    <w:bookmarkEnd w:id="246"/>
    <w:bookmarkStart w:name="z296" w:id="247"/>
    <w:p>
      <w:pPr>
        <w:spacing w:after="0"/>
        <w:ind w:left="0"/>
        <w:jc w:val="both"/>
      </w:pPr>
      <w:r>
        <w:rPr>
          <w:rFonts w:ascii="Times New Roman"/>
          <w:b w:val="false"/>
          <w:i w:val="false"/>
          <w:color w:val="000000"/>
          <w:sz w:val="28"/>
        </w:rPr>
        <w:t>
      Телнұсқаны беруден бас тартқан жағдайда жылжымайтын мүлікке құқықтарды тіркеу басқармасының (бөлімінің) қызметкері Тізбенің 9-тармағында көзделген негіздер бойынша бас тарту туралы жазбаша хабарламаны дайындайды және көрсетілетін қызметті алушыға (өтініш берушінің уәкілетті өкіліне) жолдайды.</w:t>
      </w:r>
    </w:p>
    <w:bookmarkEnd w:id="247"/>
    <w:bookmarkStart w:name="z297" w:id="248"/>
    <w:p>
      <w:pPr>
        <w:spacing w:after="0"/>
        <w:ind w:left="0"/>
        <w:jc w:val="both"/>
      </w:pPr>
      <w:r>
        <w:rPr>
          <w:rFonts w:ascii="Times New Roman"/>
          <w:b w:val="false"/>
          <w:i w:val="false"/>
          <w:color w:val="000000"/>
          <w:sz w:val="28"/>
        </w:rPr>
        <w:t>
      Телнұсқаны дайындау немесе бас тарту туралы хабарламаны дайындау бойынша рәсімді жүзеге асырғаннан кейін құжаттар басшылыққа қарауға, кейіннен қол қою үшін жіберіледі.</w:t>
      </w:r>
    </w:p>
    <w:bookmarkEnd w:id="248"/>
    <w:bookmarkStart w:name="z298" w:id="249"/>
    <w:p>
      <w:pPr>
        <w:spacing w:after="0"/>
        <w:ind w:left="0"/>
        <w:jc w:val="both"/>
      </w:pPr>
      <w:r>
        <w:rPr>
          <w:rFonts w:ascii="Times New Roman"/>
          <w:b w:val="false"/>
          <w:i w:val="false"/>
          <w:color w:val="000000"/>
          <w:sz w:val="28"/>
        </w:rPr>
        <w:t>
      Қол қойылған құжаттар, құқық белгілейтін құжаттың телнұсқасы немесе құқық белгілейтін құжаттың телнұсқасын беруден бас тарту туралы хабарлама кейіннен көрсетілетін қызметті алушыға беру үшін құжаттарды қабылдау және беру бөліміне беріледі.";</w:t>
      </w:r>
    </w:p>
    <w:bookmarkEnd w:id="2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300" w:id="250"/>
    <w:p>
      <w:pPr>
        <w:spacing w:after="0"/>
        <w:ind w:left="0"/>
        <w:jc w:val="both"/>
      </w:pPr>
      <w:r>
        <w:rPr>
          <w:rFonts w:ascii="Times New Roman"/>
          <w:b w:val="false"/>
          <w:i w:val="false"/>
          <w:color w:val="000000"/>
          <w:sz w:val="28"/>
        </w:rPr>
        <w:t>
      "16. Көрсетілетін қызметті беруші "Мемлекеттік және әлеуметтік жауапкершілігі бар көрсетілетін қызметтер туралы" Заңның 5-бабы 2-тармағының 11) тармақшасына сәйкес цифрландыру саласындағы уәкілетті орган белгілеген тәртіппен мемлекеттік қызметтерді көрсету мониторингінің цифрлық жүйесіне мемлекеттік қызметті көрсету сатысы туралы деректерді енгізуді қамтамасыз етеді.</w:t>
      </w:r>
    </w:p>
    <w:bookmarkEnd w:id="250"/>
    <w:bookmarkStart w:name="z301" w:id="251"/>
    <w:p>
      <w:pPr>
        <w:spacing w:after="0"/>
        <w:ind w:left="0"/>
        <w:jc w:val="both"/>
      </w:pPr>
      <w:r>
        <w:rPr>
          <w:rFonts w:ascii="Times New Roman"/>
          <w:b w:val="false"/>
          <w:i w:val="false"/>
          <w:color w:val="000000"/>
          <w:sz w:val="28"/>
        </w:rPr>
        <w:t>
      Әділет министрлігі қағидаларға енгізілген өзгерістер және (немесе) толықтырулар туралы ақпаратты өтінішті қабылдауды және мемлекеттік қызметті көрсету нәтижесін беруді жүзеге асыратын ұйымдарға көрсетілетін қызметті берушіге және бірыңғай байланыс орталығына жолдайды.";</w:t>
      </w:r>
    </w:p>
    <w:bookmarkEnd w:id="251"/>
    <w:bookmarkStart w:name="z302" w:id="252"/>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w:t>
      </w:r>
      <w:r>
        <w:rPr>
          <w:rFonts w:ascii="Times New Roman"/>
          <w:b w:val="false"/>
          <w:i w:val="false"/>
          <w:color w:val="000000"/>
          <w:sz w:val="28"/>
        </w:rPr>
        <w:t xml:space="preserve"> осы Тізбеге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және </w:t>
      </w:r>
      <w:r>
        <w:rPr>
          <w:rFonts w:ascii="Times New Roman"/>
          <w:b w:val="false"/>
          <w:i w:val="false"/>
          <w:color w:val="000000"/>
          <w:sz w:val="28"/>
        </w:rPr>
        <w:t>49 қосымшаларға</w:t>
      </w:r>
      <w:r>
        <w:rPr>
          <w:rFonts w:ascii="Times New Roman"/>
          <w:b w:val="false"/>
          <w:i w:val="false"/>
          <w:color w:val="000000"/>
          <w:sz w:val="28"/>
        </w:rPr>
        <w:t xml:space="preserve"> сәйкес жаңа редакцияда жазылсын.</w:t>
      </w:r>
    </w:p>
    <w:bookmarkEnd w:id="252"/>
    <w:bookmarkStart w:name="z303" w:id="253"/>
    <w:p>
      <w:pPr>
        <w:spacing w:after="0"/>
        <w:ind w:left="0"/>
        <w:jc w:val="both"/>
      </w:pPr>
      <w:r>
        <w:rPr>
          <w:rFonts w:ascii="Times New Roman"/>
          <w:b w:val="false"/>
          <w:i w:val="false"/>
          <w:color w:val="000000"/>
          <w:sz w:val="28"/>
        </w:rPr>
        <w:t xml:space="preserve">
      11. Қазақстан Республикасы Әділет министрінің 2015 жылғы 24 ақпандағы "Құқықтық кадастрда жылжымайтын мүлікке құқықтарды жүйелі түрде тіркеу жүргізу қағидаларын бекіту туралы" № 110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10539 болып тіркелген) келесі өзгерістер енгізу:</w:t>
      </w:r>
    </w:p>
    <w:bookmarkEnd w:id="253"/>
    <w:bookmarkStart w:name="z304" w:id="254"/>
    <w:p>
      <w:pPr>
        <w:spacing w:after="0"/>
        <w:ind w:left="0"/>
        <w:jc w:val="both"/>
      </w:pPr>
      <w:r>
        <w:rPr>
          <w:rFonts w:ascii="Times New Roman"/>
          <w:b w:val="false"/>
          <w:i w:val="false"/>
          <w:color w:val="000000"/>
          <w:sz w:val="28"/>
        </w:rPr>
        <w:t xml:space="preserve">
      көрсетілген бұйрықпен бекітілген Құқықтық кадастрда жылжымайтын мүлікке құқықтарды жүйелі түрде тіркеу жүргізу </w:t>
      </w:r>
      <w:r>
        <w:rPr>
          <w:rFonts w:ascii="Times New Roman"/>
          <w:b w:val="false"/>
          <w:i w:val="false"/>
          <w:color w:val="000000"/>
          <w:sz w:val="28"/>
        </w:rPr>
        <w:t>қағидаларына</w:t>
      </w:r>
      <w:r>
        <w:rPr>
          <w:rFonts w:ascii="Times New Roman"/>
          <w:b w:val="false"/>
          <w:i w:val="false"/>
          <w:color w:val="000000"/>
          <w:sz w:val="28"/>
        </w:rPr>
        <w:t>:</w:t>
      </w:r>
    </w:p>
    <w:bookmarkEnd w:id="2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306" w:id="255"/>
    <w:p>
      <w:pPr>
        <w:spacing w:after="0"/>
        <w:ind w:left="0"/>
        <w:jc w:val="both"/>
      </w:pPr>
      <w:r>
        <w:rPr>
          <w:rFonts w:ascii="Times New Roman"/>
          <w:b w:val="false"/>
          <w:i w:val="false"/>
          <w:color w:val="000000"/>
          <w:sz w:val="28"/>
        </w:rPr>
        <w:t>
      "7. Жылжымайтын мүлiкке бұрын туындаған құқықтарды (құқықтық ауыртпалықтарды) жүйелi түрде тiркеу құқық иеленушiлердiң өтiнiшi келiп түскен және (немесе) бұрын туындаған құқықтар (құқықтық ауыртпалықтар) туралы шынайы деректер басқа цифрлық жүйелерден ауыстырылған сәттен бастап үш жұмыс күнi iшiнде жүзеге асырылады.";</w:t>
      </w:r>
    </w:p>
    <w:bookmarkEnd w:id="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308" w:id="256"/>
    <w:p>
      <w:pPr>
        <w:spacing w:after="0"/>
        <w:ind w:left="0"/>
        <w:jc w:val="both"/>
      </w:pPr>
      <w:r>
        <w:rPr>
          <w:rFonts w:ascii="Times New Roman"/>
          <w:b w:val="false"/>
          <w:i w:val="false"/>
          <w:color w:val="000000"/>
          <w:sz w:val="28"/>
        </w:rPr>
        <w:t>
      "10. Жылжымайтын мүлiкке бұрын туындаған құқықтарды (құқықтық ауыртпалықтарды) жүйелi тiркеу құқық иеленушiлерiнiң өтiнiш беруi арқылы және (немесе) бұрын туындаған құқықтар (құқықтық ауыртпалықтар) туралы шынайы деректердi мемлекеттiк органдардың басқа цифрлық жүйелерiнен ауыстыру арқылы жүзеге асырылуы мүмкiн.";</w:t>
      </w:r>
    </w:p>
    <w:bookmarkEnd w:id="256"/>
    <w:bookmarkStart w:name="z309" w:id="257"/>
    <w:p>
      <w:pPr>
        <w:spacing w:after="0"/>
        <w:ind w:left="0"/>
        <w:jc w:val="both"/>
      </w:pPr>
      <w:r>
        <w:rPr>
          <w:rFonts w:ascii="Times New Roman"/>
          <w:b w:val="false"/>
          <w:i w:val="false"/>
          <w:color w:val="000000"/>
          <w:sz w:val="28"/>
        </w:rPr>
        <w:t xml:space="preserve">
      12. Қазақстан Республикасы Әділет министрінің 1999 жылғы 22 ақпандағы "Міндетті мемлекеттік тіркеуге жатпайтын жылжымалы мүлік кепілін тіркеу туралы нұсқаулықты бекіту туралы" № 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913 болып тіркелген) келесі өзгерістер енгізу:</w:t>
      </w:r>
    </w:p>
    <w:bookmarkEnd w:id="257"/>
    <w:bookmarkStart w:name="z310" w:id="258"/>
    <w:p>
      <w:pPr>
        <w:spacing w:after="0"/>
        <w:ind w:left="0"/>
        <w:jc w:val="both"/>
      </w:pPr>
      <w:r>
        <w:rPr>
          <w:rFonts w:ascii="Times New Roman"/>
          <w:b w:val="false"/>
          <w:i w:val="false"/>
          <w:color w:val="000000"/>
          <w:sz w:val="28"/>
        </w:rPr>
        <w:t xml:space="preserve">
      көрсетілген бұйрықпен бекітілген Міндетті мемлекеттік тіркеуге жатпайтын жылжымалы мүлік кепілін тіркеу туралы </w:t>
      </w:r>
      <w:r>
        <w:rPr>
          <w:rFonts w:ascii="Times New Roman"/>
          <w:b w:val="false"/>
          <w:i w:val="false"/>
          <w:color w:val="000000"/>
          <w:sz w:val="28"/>
        </w:rPr>
        <w:t>нұсқаулыққа</w:t>
      </w:r>
      <w:r>
        <w:rPr>
          <w:rFonts w:ascii="Times New Roman"/>
          <w:b w:val="false"/>
          <w:i w:val="false"/>
          <w:color w:val="000000"/>
          <w:sz w:val="28"/>
        </w:rPr>
        <w:t>:</w:t>
      </w:r>
    </w:p>
    <w:bookmarkEnd w:id="2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312" w:id="259"/>
    <w:p>
      <w:pPr>
        <w:spacing w:after="0"/>
        <w:ind w:left="0"/>
        <w:jc w:val="both"/>
      </w:pPr>
      <w:r>
        <w:rPr>
          <w:rFonts w:ascii="Times New Roman"/>
          <w:b w:val="false"/>
          <w:i w:val="false"/>
          <w:color w:val="000000"/>
          <w:sz w:val="28"/>
        </w:rPr>
        <w:t>
      "1. Міндетті мемлекеттік тіркеуге жатпайтын жылжымалы мүлік кепілін тіркеу туралы осы нұсқаулық (бұдан әрі – Нұсқаулық) "Жылжымалы мүлік кепілін тіркеу туралы" 1998 жылғы 30 маусымдағы № 254 Қазақстан Республикасы Заңының (бұдан әрі – Заң) 5-бабына сәйкес әзірленген және "Мемлекеттік және әлеуметтік жауапкершілігі бар көрсетілетін қызметтер туралы" Заңының 10-бабының 1) тармақшасына сәйкес Міндетті мемлекеттік тіркеуге жатпайтын жылжымалы мүлік кепілін тіркеу бойынша мемлекеттік қызмет көрсету тәртібін айқындайды.</w:t>
      </w:r>
    </w:p>
    <w:bookmarkEnd w:id="259"/>
    <w:bookmarkStart w:name="z313" w:id="260"/>
    <w:p>
      <w:pPr>
        <w:spacing w:after="0"/>
        <w:ind w:left="0"/>
        <w:jc w:val="both"/>
      </w:pPr>
      <w:r>
        <w:rPr>
          <w:rFonts w:ascii="Times New Roman"/>
          <w:b w:val="false"/>
          <w:i w:val="false"/>
          <w:color w:val="000000"/>
          <w:sz w:val="28"/>
        </w:rPr>
        <w:t>
      Нұсқаулық Қазақстан Республикасының бүкіл аумағында "Азаматтарға арналған үкімет" мемлекеттік корпорациясының қолдануына жатады, заңнамаға сәйкес оған жылжымалы мүлік кепілінің жекелеген түрлерін тіркеу жүктелген.";</w:t>
      </w:r>
    </w:p>
    <w:bookmarkEnd w:id="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315" w:id="261"/>
    <w:p>
      <w:pPr>
        <w:spacing w:after="0"/>
        <w:ind w:left="0"/>
        <w:jc w:val="both"/>
      </w:pPr>
      <w:r>
        <w:rPr>
          <w:rFonts w:ascii="Times New Roman"/>
          <w:b w:val="false"/>
          <w:i w:val="false"/>
          <w:color w:val="000000"/>
          <w:sz w:val="28"/>
        </w:rPr>
        <w:t>
      "2. Осы Нұсқаулықта мынадай негізгі ұғымдар пайдаланылады:</w:t>
      </w:r>
    </w:p>
    <w:bookmarkEnd w:id="261"/>
    <w:bookmarkStart w:name="z316" w:id="262"/>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көрсетілетін қызметті беруші) – Қазақстан Республикасының заңнамасына сәйкес мемлекеттік қызметтерді көрсету үшін, "бір терезе" қағидаты бойынша мемлекеттік қызметтер көрсетуге өтініштерді қабылдау және көрсетілетін қызметті алушыға олардың нәтижелерін беру жөніндегі жұмысты ұйымдастыру, мемлекеттік қызметтерді электрондық нысанда көрсетуді қамтамасыз ету үшін Қазақстан Республикасы Үкіметінің шешімі бойынша құрылған заңды тұлға;</w:t>
      </w:r>
    </w:p>
    <w:bookmarkEnd w:id="262"/>
    <w:bookmarkStart w:name="z317" w:id="263"/>
    <w:p>
      <w:pPr>
        <w:spacing w:after="0"/>
        <w:ind w:left="0"/>
        <w:jc w:val="both"/>
      </w:pPr>
      <w:r>
        <w:rPr>
          <w:rFonts w:ascii="Times New Roman"/>
          <w:b w:val="false"/>
          <w:i w:val="false"/>
          <w:color w:val="000000"/>
          <w:sz w:val="28"/>
        </w:rPr>
        <w:t>
      2) көрсетілетін қызметті алушы (уәкілетті өкіл) – көрсетілетін қызметті алушыға кепілді тіркеу туралы өтінішті беретін тұлға; кепіл міндеттемесі тараптарының келісімі бойынша кепіл беруші, сол сияқты кепіл ұстаушы өтініш беруші бола алады;</w:t>
      </w:r>
    </w:p>
    <w:bookmarkEnd w:id="263"/>
    <w:bookmarkStart w:name="z318" w:id="264"/>
    <w:p>
      <w:pPr>
        <w:spacing w:after="0"/>
        <w:ind w:left="0"/>
        <w:jc w:val="both"/>
      </w:pPr>
      <w:r>
        <w:rPr>
          <w:rFonts w:ascii="Times New Roman"/>
          <w:b w:val="false"/>
          <w:i w:val="false"/>
          <w:color w:val="000000"/>
          <w:sz w:val="28"/>
        </w:rPr>
        <w:t>
      3) жылжымалы мүлік кепілінің бірыңғай тізілімі – жылжымалы мүлік кепілі ақпаратына қол жеткізудің, жылжымалы мүлік кепілін тіркеуге электрондық нысанда өтініш жіберудің бірыңғай терезесін және көрсетілетін қызметті берушінің осы Заңда және Қазақстан Республикасының өзге де заңнамалық актілерінде белгіленген тәртіппен жасалатын өзге де әрекеттерін білдіретін цифрлық жүйе (бұдан әрі – көрсетілетін қызметті берушінің цифрлық жүйесі);</w:t>
      </w:r>
    </w:p>
    <w:bookmarkEnd w:id="264"/>
    <w:bookmarkStart w:name="z319" w:id="265"/>
    <w:p>
      <w:pPr>
        <w:spacing w:after="0"/>
        <w:ind w:left="0"/>
        <w:jc w:val="both"/>
      </w:pPr>
      <w:r>
        <w:rPr>
          <w:rFonts w:ascii="Times New Roman"/>
          <w:b w:val="false"/>
          <w:i w:val="false"/>
          <w:color w:val="000000"/>
          <w:sz w:val="28"/>
        </w:rPr>
        <w:t>
      4) жылжымалы мүлік – көлік құралдарын, айналымдағы тауарларды, бағалы қағаздарды, ақшаны, мүліктік құқықтарды, оның ішінде болашақтағы өнімге және өзге де мүлікке құқықты қоса алғанда, жылжымайтын мүлікке жатпайтын мүлік;</w:t>
      </w:r>
    </w:p>
    <w:bookmarkEnd w:id="265"/>
    <w:bookmarkStart w:name="z320" w:id="266"/>
    <w:p>
      <w:pPr>
        <w:spacing w:after="0"/>
        <w:ind w:left="0"/>
        <w:jc w:val="both"/>
      </w:pPr>
      <w:r>
        <w:rPr>
          <w:rFonts w:ascii="Times New Roman"/>
          <w:b w:val="false"/>
          <w:i w:val="false"/>
          <w:color w:val="000000"/>
          <w:sz w:val="28"/>
        </w:rPr>
        <w:t>
      5) жылжымалы мүлік кепілін тіркеу – жылжымалы мүлік кепілінің тізіліміне кепіл туралы шарттағы немесе кепіл талаптары қамтылған өзге де шарттағы мәліметтерді енгізу жөнінде жылжымалы мүлік кепілін тіркеу кезінде туындайтын қатынастарға қатысушылар әрекеттерінің жиынтығын, жылжымалы мүлік кепілін тіркеу туралы куәлік беруді және көрсетілетін қызметті беруші осы Заңда және Қазақстан Республикасының өзге де заңнамалық актілерінде белгіленген тәртіппен жасалатын өзге де әрекеттерін білдіретін, көрсетілетін қызметті берушінің жылжымалы мүлік кепілін есепке алу рәсімі;</w:t>
      </w:r>
    </w:p>
    <w:bookmarkEnd w:id="266"/>
    <w:bookmarkStart w:name="z321" w:id="267"/>
    <w:p>
      <w:pPr>
        <w:spacing w:after="0"/>
        <w:ind w:left="0"/>
        <w:jc w:val="both"/>
      </w:pPr>
      <w:r>
        <w:rPr>
          <w:rFonts w:ascii="Times New Roman"/>
          <w:b w:val="false"/>
          <w:i w:val="false"/>
          <w:color w:val="000000"/>
          <w:sz w:val="28"/>
        </w:rPr>
        <w:t>
      6) жылжымалы мүлік кепілін тіркеу туралы куәлік – көрсетілетін қызметті берушінің өтініш берушіге беретін және жылжымалы мүлік кепілін тіркеу фактісін растайтын құжат;</w:t>
      </w:r>
    </w:p>
    <w:bookmarkEnd w:id="267"/>
    <w:bookmarkStart w:name="z322" w:id="268"/>
    <w:p>
      <w:pPr>
        <w:spacing w:after="0"/>
        <w:ind w:left="0"/>
        <w:jc w:val="both"/>
      </w:pPr>
      <w:r>
        <w:rPr>
          <w:rFonts w:ascii="Times New Roman"/>
          <w:b w:val="false"/>
          <w:i w:val="false"/>
          <w:color w:val="000000"/>
          <w:sz w:val="28"/>
        </w:rPr>
        <w:t>
      7) жылжымалы мүлік кепілінің тізілімі (кепіл тізілімі) – көрсетілетін қызметті беруші Қазақстан Республикасының заңнамасында белгіленген тәртіппен жүзеге асыратын ақпаратты есепке алу және сақтау жүйесі;</w:t>
      </w:r>
    </w:p>
    <w:bookmarkEnd w:id="268"/>
    <w:bookmarkStart w:name="z323" w:id="269"/>
    <w:p>
      <w:pPr>
        <w:spacing w:after="0"/>
        <w:ind w:left="0"/>
        <w:jc w:val="both"/>
      </w:pPr>
      <w:r>
        <w:rPr>
          <w:rFonts w:ascii="Times New Roman"/>
          <w:b w:val="false"/>
          <w:i w:val="false"/>
          <w:color w:val="000000"/>
          <w:sz w:val="28"/>
        </w:rPr>
        <w:t>
      8) кепілді цифрлық тіркеу – жылжымалы мүлік кепілінің бірыңғай тізілімі арқылы электрондық нысандағы өтініш негізінде жүзеге асырылатын жылжымалы мүлік кепілін тіркеу;";</w:t>
      </w:r>
    </w:p>
    <w:bookmarkEnd w:id="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6-тармақтар</w:t>
      </w:r>
      <w:r>
        <w:rPr>
          <w:rFonts w:ascii="Times New Roman"/>
          <w:b w:val="false"/>
          <w:i w:val="false"/>
          <w:color w:val="000000"/>
          <w:sz w:val="28"/>
        </w:rPr>
        <w:t xml:space="preserve"> мынадай редакцияда жазылсын:</w:t>
      </w:r>
    </w:p>
    <w:bookmarkStart w:name="z325" w:id="270"/>
    <w:p>
      <w:pPr>
        <w:spacing w:after="0"/>
        <w:ind w:left="0"/>
        <w:jc w:val="both"/>
      </w:pPr>
      <w:r>
        <w:rPr>
          <w:rFonts w:ascii="Times New Roman"/>
          <w:b w:val="false"/>
          <w:i w:val="false"/>
          <w:color w:val="000000"/>
          <w:sz w:val="28"/>
        </w:rPr>
        <w:t>
      "5. Өтінішті қабылдау және мемлекеттік қызметті көрсету нәтижесін беру қызметті беруші www.egov.kz "цифрлық үкімет" веб-порталы арқылы не осы Нұсқаулықтың 1 - қосымшасына сәйкес баяндалған "Міндетті мемлекеттік тіркеуге жатпайтын жылжымалы мүлік кепілін тіркеу" мемлекеттік қызмет көрсету тізбесіне (бұдан әрі - Тізбе) сәйкес екінші деңгейдегі банктердің цифрлық объектілері арқылы жүзеге асырылады.</w:t>
      </w:r>
    </w:p>
    <w:bookmarkEnd w:id="270"/>
    <w:bookmarkStart w:name="z326" w:id="271"/>
    <w:p>
      <w:pPr>
        <w:spacing w:after="0"/>
        <w:ind w:left="0"/>
        <w:jc w:val="both"/>
      </w:pPr>
      <w:r>
        <w:rPr>
          <w:rFonts w:ascii="Times New Roman"/>
          <w:b w:val="false"/>
          <w:i w:val="false"/>
          <w:color w:val="000000"/>
          <w:sz w:val="28"/>
        </w:rPr>
        <w:t>
      6. Міндетті мемлекеттік тіркеуге жатпайтын жылжымалы мүлік кепілін тіркеу, "Жылжымалы мүлік кепілін тіркеу туралы" Заңның 5-бабына сәйкес Министрлік айқындайтын тәртіппен көрсетілетін қызметті алушының "цифрлық үкімет" веб-порталы, сондай-ақ өзге де екінші деңгейдегі банктердің цифрлық объектілері арқылы берген өтініші негізінде жүргізіледі.";</w:t>
      </w:r>
    </w:p>
    <w:bookmarkEnd w:id="2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w:t>
      </w:r>
      <w:r>
        <w:rPr>
          <w:rFonts w:ascii="Times New Roman"/>
          <w:b w:val="false"/>
          <w:i w:val="false"/>
          <w:color w:val="000000"/>
          <w:sz w:val="28"/>
        </w:rPr>
        <w:t xml:space="preserve"> мынадай редакцияда жазылсын:</w:t>
      </w:r>
    </w:p>
    <w:bookmarkStart w:name="z328" w:id="272"/>
    <w:p>
      <w:pPr>
        <w:spacing w:after="0"/>
        <w:ind w:left="0"/>
        <w:jc w:val="both"/>
      </w:pPr>
      <w:r>
        <w:rPr>
          <w:rFonts w:ascii="Times New Roman"/>
          <w:b w:val="false"/>
          <w:i w:val="false"/>
          <w:color w:val="000000"/>
          <w:sz w:val="28"/>
        </w:rPr>
        <w:t>
      "8. Мемлекеттік қызмет көрсету мерзімі: көрсетілетін қызметті берушіге жүгінген кезде көрсетілетін қызметті алушының құжаттар топтамасын тапсырған кезден бастап өтініш қабылданған кезден бастап 2 жұмыс күні ішінде;</w:t>
      </w:r>
    </w:p>
    <w:bookmarkEnd w:id="272"/>
    <w:bookmarkStart w:name="z329" w:id="273"/>
    <w:p>
      <w:pPr>
        <w:spacing w:after="0"/>
        <w:ind w:left="0"/>
        <w:jc w:val="both"/>
      </w:pPr>
      <w:r>
        <w:rPr>
          <w:rFonts w:ascii="Times New Roman"/>
          <w:b w:val="false"/>
          <w:i w:val="false"/>
          <w:color w:val="000000"/>
          <w:sz w:val="28"/>
        </w:rPr>
        <w:t>
      www.egov.kz порталында немесе екінші деңгейдегі банктердің цифрлық объектілері мемлекеттік қызмет тіркеуші органның цифрлық жүйесіне жылжымалы мүлік кепілін мемлекеттік тіркеу үшін алымның төленгені туралы растау келіп түскен немесе төлемнен босатылған кезден бастап 1 жұмыс күні ішінде көрсетіледі.";</w:t>
      </w:r>
    </w:p>
    <w:bookmarkEnd w:id="2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331" w:id="274"/>
    <w:p>
      <w:pPr>
        <w:spacing w:after="0"/>
        <w:ind w:left="0"/>
        <w:jc w:val="both"/>
      </w:pPr>
      <w:r>
        <w:rPr>
          <w:rFonts w:ascii="Times New Roman"/>
          <w:b w:val="false"/>
          <w:i w:val="false"/>
          <w:color w:val="000000"/>
          <w:sz w:val="28"/>
        </w:rPr>
        <w:t>
      "10. Мемлекеттік қызметті көрсету кезінде көрсетілетін қызметті алушының цифрлық жүйелерде қамтылған, заңмен қорғалатын құпияны құрайтын мәліметтерді пайдалануға келісімі жазбаша нысанда немесе электрондық цифрлық қолтаңбамен расталған не ұялы байланыстың абоненттік құрылғысы арқылы алынады.";</w:t>
      </w:r>
    </w:p>
    <w:bookmarkEnd w:id="2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және </w:t>
      </w:r>
      <w:r>
        <w:rPr>
          <w:rFonts w:ascii="Times New Roman"/>
          <w:b w:val="false"/>
          <w:i w:val="false"/>
          <w:color w:val="000000"/>
          <w:sz w:val="28"/>
        </w:rPr>
        <w:t>16-тармақтар</w:t>
      </w:r>
      <w:r>
        <w:rPr>
          <w:rFonts w:ascii="Times New Roman"/>
          <w:b w:val="false"/>
          <w:i w:val="false"/>
          <w:color w:val="000000"/>
          <w:sz w:val="28"/>
        </w:rPr>
        <w:t xml:space="preserve"> мынадай редакцияда жазылсын:</w:t>
      </w:r>
    </w:p>
    <w:bookmarkStart w:name="z333" w:id="275"/>
    <w:p>
      <w:pPr>
        <w:spacing w:after="0"/>
        <w:ind w:left="0"/>
        <w:jc w:val="both"/>
      </w:pPr>
      <w:r>
        <w:rPr>
          <w:rFonts w:ascii="Times New Roman"/>
          <w:b w:val="false"/>
          <w:i w:val="false"/>
          <w:color w:val="000000"/>
          <w:sz w:val="28"/>
        </w:rPr>
        <w:t>
      "15. Көрсетілетін қызметті алушы мемлекеттік қызметті көрсету сатысы туралы деректерді "Мемлекеттік және әлеуметтік жауапкершілігі бар көрсетілетін қызметтер туралы" Заңның 5-бабы 2-тармағының 11) тармақшасына сәйкес цифрландыру саласындағы уәкілетті орган белгілеген тәртіппен мемлекеттік қызметтер көрсету мониторингінің цифрлық жүйесіне енгізеді.</w:t>
      </w:r>
    </w:p>
    <w:bookmarkEnd w:id="275"/>
    <w:bookmarkStart w:name="z334" w:id="276"/>
    <w:p>
      <w:pPr>
        <w:spacing w:after="0"/>
        <w:ind w:left="0"/>
        <w:jc w:val="both"/>
      </w:pPr>
      <w:r>
        <w:rPr>
          <w:rFonts w:ascii="Times New Roman"/>
          <w:b w:val="false"/>
          <w:i w:val="false"/>
          <w:color w:val="000000"/>
          <w:sz w:val="28"/>
        </w:rPr>
        <w:t>
      16. "Азаматтарға арналған үкімет" мемлекеттік корпорациясының цифрлық жүйесі бұзылған жағдайда бір жұмыс күні ішінде "цифрлық үкімет" цифрлық инфрақұрылымының операторын (бұдан әрі – оператор) хабардар етеді.</w:t>
      </w:r>
    </w:p>
    <w:bookmarkEnd w:id="276"/>
    <w:bookmarkStart w:name="z335" w:id="277"/>
    <w:p>
      <w:pPr>
        <w:spacing w:after="0"/>
        <w:ind w:left="0"/>
        <w:jc w:val="both"/>
      </w:pPr>
      <w:r>
        <w:rPr>
          <w:rFonts w:ascii="Times New Roman"/>
          <w:b w:val="false"/>
          <w:i w:val="false"/>
          <w:color w:val="000000"/>
          <w:sz w:val="28"/>
        </w:rPr>
        <w:t>
      Бұл жағдайда оператор Нұсқаулықтың осы тармағының бірінші бөлігінде көрсетілген мерзім ішінде техникалық проблема туралы хаттаманы жасайды және оған көрсетілетін қызметті берушімен қол қояды.";</w:t>
      </w:r>
    </w:p>
    <w:bookmarkEnd w:id="277"/>
    <w:bookmarkStart w:name="z336" w:id="278"/>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 қосымшалар</w:t>
      </w:r>
      <w:r>
        <w:rPr>
          <w:rFonts w:ascii="Times New Roman"/>
          <w:b w:val="false"/>
          <w:i w:val="false"/>
          <w:color w:val="000000"/>
          <w:sz w:val="28"/>
        </w:rPr>
        <w:t xml:space="preserve"> осы Тізбеге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және </w:t>
      </w:r>
      <w:r>
        <w:rPr>
          <w:rFonts w:ascii="Times New Roman"/>
          <w:b w:val="false"/>
          <w:i w:val="false"/>
          <w:color w:val="000000"/>
          <w:sz w:val="28"/>
        </w:rPr>
        <w:t>56 қосымшаларға</w:t>
      </w:r>
      <w:r>
        <w:rPr>
          <w:rFonts w:ascii="Times New Roman"/>
          <w:b w:val="false"/>
          <w:i w:val="false"/>
          <w:color w:val="000000"/>
          <w:sz w:val="28"/>
        </w:rPr>
        <w:t xml:space="preserve"> сәйкес жаңа редакцияда жазылсын.</w:t>
      </w:r>
    </w:p>
    <w:bookmarkEnd w:id="278"/>
    <w:bookmarkStart w:name="z337" w:id="279"/>
    <w:p>
      <w:pPr>
        <w:spacing w:after="0"/>
        <w:ind w:left="0"/>
        <w:jc w:val="both"/>
      </w:pPr>
      <w:r>
        <w:rPr>
          <w:rFonts w:ascii="Times New Roman"/>
          <w:b w:val="false"/>
          <w:i w:val="false"/>
          <w:color w:val="000000"/>
          <w:sz w:val="28"/>
        </w:rPr>
        <w:t xml:space="preserve">
      13. Қазақстан Республикасы Әділет министрінің м.а. 2018 жылғы 31 шiлдедегi "Жылжымайтын мүлікке құқықтарды мемлекеттік тіркеу саласындағы статистикалық және өзге де есептік ақпаратты беру қағидаларын бекіту туралы" № 1192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17348 болып тіркелген) келесі өзгерістер енгізу:</w:t>
      </w:r>
    </w:p>
    <w:bookmarkEnd w:id="279"/>
    <w:bookmarkStart w:name="z338" w:id="280"/>
    <w:p>
      <w:pPr>
        <w:spacing w:after="0"/>
        <w:ind w:left="0"/>
        <w:jc w:val="both"/>
      </w:pPr>
      <w:r>
        <w:rPr>
          <w:rFonts w:ascii="Times New Roman"/>
          <w:b w:val="false"/>
          <w:i w:val="false"/>
          <w:color w:val="000000"/>
          <w:sz w:val="28"/>
        </w:rPr>
        <w:t xml:space="preserve">
      көрсетілген бұйрықпен бекітілген Жылжымайтын мүлікке құқықтарды мемлекеттік тіркеу саласындағы статистикалық және өзге де есептік ақпаратты беру </w:t>
      </w:r>
      <w:r>
        <w:rPr>
          <w:rFonts w:ascii="Times New Roman"/>
          <w:b w:val="false"/>
          <w:i w:val="false"/>
          <w:color w:val="000000"/>
          <w:sz w:val="28"/>
        </w:rPr>
        <w:t>қағидаларына</w:t>
      </w:r>
      <w:r>
        <w:rPr>
          <w:rFonts w:ascii="Times New Roman"/>
          <w:b w:val="false"/>
          <w:i w:val="false"/>
          <w:color w:val="000000"/>
          <w:sz w:val="28"/>
        </w:rPr>
        <w:t>:</w:t>
      </w:r>
    </w:p>
    <w:bookmarkEnd w:id="2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340" w:id="281"/>
    <w:p>
      <w:pPr>
        <w:spacing w:after="0"/>
        <w:ind w:left="0"/>
        <w:jc w:val="both"/>
      </w:pPr>
      <w:r>
        <w:rPr>
          <w:rFonts w:ascii="Times New Roman"/>
          <w:b w:val="false"/>
          <w:i w:val="false"/>
          <w:color w:val="000000"/>
          <w:sz w:val="28"/>
        </w:rPr>
        <w:t>
      "6. Мемлекеттік корпорацияның филиалдары өсу қорытындысымен ай сайын келесі есептік кезеңнен кейінгі 5-і күніне қарай көрсетілген статистикалық ақпараттың келесі түрлерін Мемлекеттік корпорацияға:</w:t>
      </w:r>
    </w:p>
    <w:bookmarkEnd w:id="281"/>
    <w:bookmarkStart w:name="z341" w:id="282"/>
    <w:p>
      <w:pPr>
        <w:spacing w:after="0"/>
        <w:ind w:left="0"/>
        <w:jc w:val="both"/>
      </w:pPr>
      <w:r>
        <w:rPr>
          <w:rFonts w:ascii="Times New Roman"/>
          <w:b w:val="false"/>
          <w:i w:val="false"/>
          <w:color w:val="000000"/>
          <w:sz w:val="28"/>
        </w:rPr>
        <w:t>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 сәйкестендіру және техникалық мәліметтерін енгізу қызметінің негізгі көрсеткіштері туралы мәліметтер осы Қағидалардың 9-қосымшасына сәйкес нысан бойынша;</w:t>
      </w:r>
    </w:p>
    <w:bookmarkEnd w:id="282"/>
    <w:bookmarkStart w:name="z342" w:id="283"/>
    <w:p>
      <w:pPr>
        <w:spacing w:after="0"/>
        <w:ind w:left="0"/>
        <w:jc w:val="both"/>
      </w:pPr>
      <w:r>
        <w:rPr>
          <w:rFonts w:ascii="Times New Roman"/>
          <w:b w:val="false"/>
          <w:i w:val="false"/>
          <w:color w:val="000000"/>
          <w:sz w:val="28"/>
        </w:rPr>
        <w:t>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мәліметтер осы Қағидалардың 10-қосымшаға сәйкес, нысан бойынша электронды түрінде ұсынады.";</w:t>
      </w:r>
    </w:p>
    <w:bookmarkEnd w:id="283"/>
    <w:bookmarkStart w:name="z343" w:id="284"/>
    <w:p>
      <w:pPr>
        <w:spacing w:after="0"/>
        <w:ind w:left="0"/>
        <w:jc w:val="both"/>
      </w:pPr>
      <w:r>
        <w:rPr>
          <w:rFonts w:ascii="Times New Roman"/>
          <w:b w:val="false"/>
          <w:i w:val="false"/>
          <w:color w:val="000000"/>
          <w:sz w:val="28"/>
        </w:rPr>
        <w:t xml:space="preserve">
      көрсетілген Қағидаларға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 қосымшалар</w:t>
      </w:r>
      <w:r>
        <w:rPr>
          <w:rFonts w:ascii="Times New Roman"/>
          <w:b w:val="false"/>
          <w:i w:val="false"/>
          <w:color w:val="000000"/>
          <w:sz w:val="28"/>
        </w:rPr>
        <w:t xml:space="preserve"> осы Тізбеге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және </w:t>
      </w:r>
      <w:r>
        <w:rPr>
          <w:rFonts w:ascii="Times New Roman"/>
          <w:b w:val="false"/>
          <w:i w:val="false"/>
          <w:color w:val="000000"/>
          <w:sz w:val="28"/>
        </w:rPr>
        <w:t>59 қосымшаларға</w:t>
      </w:r>
      <w:r>
        <w:rPr>
          <w:rFonts w:ascii="Times New Roman"/>
          <w:b w:val="false"/>
          <w:i w:val="false"/>
          <w:color w:val="000000"/>
          <w:sz w:val="28"/>
        </w:rPr>
        <w:t xml:space="preserve"> сәйкес жаңа редакцияда жазылсын.</w:t>
      </w:r>
    </w:p>
    <w:bookmarkEnd w:id="284"/>
    <w:bookmarkStart w:name="z344" w:id="285"/>
    <w:p>
      <w:pPr>
        <w:spacing w:after="0"/>
        <w:ind w:left="0"/>
        <w:jc w:val="both"/>
      </w:pPr>
      <w:r>
        <w:rPr>
          <w:rFonts w:ascii="Times New Roman"/>
          <w:b w:val="false"/>
          <w:i w:val="false"/>
          <w:color w:val="000000"/>
          <w:sz w:val="28"/>
        </w:rPr>
        <w:t xml:space="preserve">
      14. Қазақстан Республикасы Әділет министрінің 2015 жылғы 18 наурыздағы "Құқықтық және өзге де кадастрларды жүргізу мақсатында ақпарат алмасу бойынша мемлекеттік органдардың өзара іс-қимыл жасау қағидаларын бекіту туралы" № 164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11102 болып тіркелген) келесі өзгерістер енгізу:</w:t>
      </w:r>
    </w:p>
    <w:bookmarkEnd w:id="285"/>
    <w:bookmarkStart w:name="z345" w:id="286"/>
    <w:p>
      <w:pPr>
        <w:spacing w:after="0"/>
        <w:ind w:left="0"/>
        <w:jc w:val="both"/>
      </w:pPr>
      <w:r>
        <w:rPr>
          <w:rFonts w:ascii="Times New Roman"/>
          <w:b w:val="false"/>
          <w:i w:val="false"/>
          <w:color w:val="000000"/>
          <w:sz w:val="28"/>
        </w:rPr>
        <w:t xml:space="preserve">
      көрсетілген бұйрықпен бекітілген Құқықтық және өзге де кадастрларды жүргізу мақсатында ақпарат алмасу бойынша мемлекеттік органдардың өзара іс-қимыл жасау </w:t>
      </w:r>
      <w:r>
        <w:rPr>
          <w:rFonts w:ascii="Times New Roman"/>
          <w:b w:val="false"/>
          <w:i w:val="false"/>
          <w:color w:val="000000"/>
          <w:sz w:val="28"/>
        </w:rPr>
        <w:t>қағидаларына</w:t>
      </w:r>
      <w:r>
        <w:rPr>
          <w:rFonts w:ascii="Times New Roman"/>
          <w:b w:val="false"/>
          <w:i w:val="false"/>
          <w:color w:val="000000"/>
          <w:sz w:val="28"/>
        </w:rPr>
        <w:t>:</w:t>
      </w:r>
    </w:p>
    <w:bookmarkEnd w:id="286"/>
    <w:bookmarkStart w:name="z346" w:id="287"/>
    <w:p>
      <w:pPr>
        <w:spacing w:after="0"/>
        <w:ind w:left="0"/>
        <w:jc w:val="both"/>
      </w:pPr>
      <w:r>
        <w:rPr>
          <w:rFonts w:ascii="Times New Roman"/>
          <w:b w:val="false"/>
          <w:i w:val="false"/>
          <w:color w:val="000000"/>
          <w:sz w:val="28"/>
        </w:rPr>
        <w:t>
      "3. Осы Қағида мемлекеттік жер кадастрының жүргізілуін ұйымдастыруды жүзеге асыратын орталық уәкілетті органға, сәулет, қала құрылысы және құрылысы істері жөніндегі уәкілетті мемлекеттік органға, сәулет, қала құрылысы мен құрылыс қызметімен сабақтас болып табылатын мәселелер бойынша олардың арнайы өкілеттіктерінің шегінде облыстардың (республикалық маңызы бар қаланың, астананың), аудандардың (облыстық маңызы бар қалалардың) жергілікті атқарушы органдарына, жылжымайтын мүлік объектілерін мемлекеттік техникалық тексеруді жүзеге асыратын мемлекеттік кәсіпорындарға, тіркеуші органдарға, тұрғын үй құрылысының біріңғай операторы (бұдан әрі - уәкілетті органдар) қолданылады.</w:t>
      </w:r>
    </w:p>
    <w:bookmarkEnd w:id="287"/>
    <w:bookmarkStart w:name="z347" w:id="288"/>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4) тармақшасы</w:t>
      </w:r>
      <w:r>
        <w:rPr>
          <w:rFonts w:ascii="Times New Roman"/>
          <w:b w:val="false"/>
          <w:i w:val="false"/>
          <w:color w:val="000000"/>
          <w:sz w:val="28"/>
        </w:rPr>
        <w:t xml:space="preserve"> мынадай редакцияда жазылсын:</w:t>
      </w:r>
    </w:p>
    <w:bookmarkEnd w:id="288"/>
    <w:bookmarkStart w:name="z348" w:id="289"/>
    <w:p>
      <w:pPr>
        <w:spacing w:after="0"/>
        <w:ind w:left="0"/>
        <w:jc w:val="both"/>
      </w:pPr>
      <w:r>
        <w:rPr>
          <w:rFonts w:ascii="Times New Roman"/>
          <w:b w:val="false"/>
          <w:i w:val="false"/>
          <w:color w:val="000000"/>
          <w:sz w:val="28"/>
        </w:rPr>
        <w:t>
      "4) өзге де кадастрлары ретінде - мемлекеттiк жер кадастры, мемлекеттiк қала құрылысы кадастры және мемлекеттік органдардың цифрлық жүйесі деп ұғынылады;";</w:t>
      </w:r>
    </w:p>
    <w:bookmarkEnd w:id="2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350" w:id="290"/>
    <w:p>
      <w:pPr>
        <w:spacing w:after="0"/>
        <w:ind w:left="0"/>
        <w:jc w:val="both"/>
      </w:pPr>
      <w:r>
        <w:rPr>
          <w:rFonts w:ascii="Times New Roman"/>
          <w:b w:val="false"/>
          <w:i w:val="false"/>
          <w:color w:val="000000"/>
          <w:sz w:val="28"/>
        </w:rPr>
        <w:t>
      "6. Құқықтық кадастрды тіркеуші органдар жүргізеді және жылжымайтын мүлікке және өзге де тіркеу объектілеріне қолданыстағы және тоқтатылған құқықтар, жылжымайтын мүліктің сәйкестендіру сипаттамалары туралы ақпаратты, құқық иелері туралы мәліметтерді, құқықтық кадастрдан мәліметтерді сұратудың болуы туралы ақпаратты қамтиды. Құқықтық кадастр цифрлық жүйеден тұрады.";</w:t>
      </w:r>
    </w:p>
    <w:bookmarkEnd w:id="2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14-тармақтары</w:t>
      </w:r>
      <w:r>
        <w:rPr>
          <w:rFonts w:ascii="Times New Roman"/>
          <w:b w:val="false"/>
          <w:i w:val="false"/>
          <w:color w:val="000000"/>
          <w:sz w:val="28"/>
        </w:rPr>
        <w:t xml:space="preserve"> мынадай редакцияда жазылсын:</w:t>
      </w:r>
    </w:p>
    <w:bookmarkStart w:name="z352" w:id="291"/>
    <w:p>
      <w:pPr>
        <w:spacing w:after="0"/>
        <w:ind w:left="0"/>
        <w:jc w:val="both"/>
      </w:pPr>
      <w:r>
        <w:rPr>
          <w:rFonts w:ascii="Times New Roman"/>
          <w:b w:val="false"/>
          <w:i w:val="false"/>
          <w:color w:val="000000"/>
          <w:sz w:val="28"/>
        </w:rPr>
        <w:t>
      "8. Жылжымайтын мүлікке құқықтарды (құқық ауыртпалықтарын) мемлекеттік тіркеу туралы барлық жазбаларды тіркеуші орган құқықтық кадастрдың цифрлық жүйесіне енгізеді.</w:t>
      </w:r>
    </w:p>
    <w:bookmarkEnd w:id="291"/>
    <w:bookmarkStart w:name="z353" w:id="292"/>
    <w:p>
      <w:pPr>
        <w:spacing w:after="0"/>
        <w:ind w:left="0"/>
        <w:jc w:val="both"/>
      </w:pPr>
      <w:r>
        <w:rPr>
          <w:rFonts w:ascii="Times New Roman"/>
          <w:b w:val="false"/>
          <w:i w:val="false"/>
          <w:color w:val="000000"/>
          <w:sz w:val="28"/>
        </w:rPr>
        <w:t>
      9. Құқықтық кадастрдың бірыңғай цифрлық жүйесін Қазақстан "Азаматтарға арналған үкімет" мемлекеттік корпорациясы" коммерциялық емес акционерлік қоғамы қалыптастырады.</w:t>
      </w:r>
    </w:p>
    <w:bookmarkEnd w:id="292"/>
    <w:bookmarkStart w:name="z354" w:id="293"/>
    <w:p>
      <w:pPr>
        <w:spacing w:after="0"/>
        <w:ind w:left="0"/>
        <w:jc w:val="both"/>
      </w:pPr>
      <w:r>
        <w:rPr>
          <w:rFonts w:ascii="Times New Roman"/>
          <w:b w:val="false"/>
          <w:i w:val="false"/>
          <w:color w:val="000000"/>
          <w:sz w:val="28"/>
        </w:rPr>
        <w:t>
      10. Қазақстан Республикасының Ауыл шаруашылығы министрлігінің, Қазақстан Республикасының Өнеркесіп және құрылыс министрлігінің және Қазақстан Республикасының Әділет министрлігінің, тұрғын үй құрылысының біріңғай операторының құқықтық және өзге де кадастрларды жүргізу мақсатында ақпарат алмасуы жөніндегі цифрлық жүйелерінің ақпараттық өзара іс-қимылының интеграциясы "Киберқауіпсіздік туралы" Қазақстан Республикасының Заңына сәйкес жүргізіледі.</w:t>
      </w:r>
    </w:p>
    <w:bookmarkEnd w:id="293"/>
    <w:bookmarkStart w:name="z355" w:id="294"/>
    <w:p>
      <w:pPr>
        <w:spacing w:after="0"/>
        <w:ind w:left="0"/>
        <w:jc w:val="both"/>
      </w:pPr>
      <w:r>
        <w:rPr>
          <w:rFonts w:ascii="Times New Roman"/>
          <w:b w:val="false"/>
          <w:i w:val="false"/>
          <w:color w:val="000000"/>
          <w:sz w:val="28"/>
        </w:rPr>
        <w:t>
      11. Құқықтық және өзге де кадастрларды жүргізуге қажетті ақпарат алмасу заңнамада белгіленген тәртіппен мемлекеттік органдардың цифрлық жүйесіне рұқсат беру жолымен цифрлық коммуникация құралдары арқылы жүзеге асырылады.</w:t>
      </w:r>
    </w:p>
    <w:bookmarkEnd w:id="294"/>
    <w:bookmarkStart w:name="z356" w:id="295"/>
    <w:p>
      <w:pPr>
        <w:spacing w:after="0"/>
        <w:ind w:left="0"/>
        <w:jc w:val="both"/>
      </w:pPr>
      <w:r>
        <w:rPr>
          <w:rFonts w:ascii="Times New Roman"/>
          <w:b w:val="false"/>
          <w:i w:val="false"/>
          <w:color w:val="000000"/>
          <w:sz w:val="28"/>
        </w:rPr>
        <w:t>
      12. Цифрлық жүйелерді ықпалдастыру сәтінен бастап мемлекеттік органдардың арасында кағаз түріндегі сұрау салулар токтатылады.</w:t>
      </w:r>
    </w:p>
    <w:bookmarkEnd w:id="295"/>
    <w:bookmarkStart w:name="z357" w:id="296"/>
    <w:p>
      <w:pPr>
        <w:spacing w:after="0"/>
        <w:ind w:left="0"/>
        <w:jc w:val="both"/>
      </w:pPr>
      <w:r>
        <w:rPr>
          <w:rFonts w:ascii="Times New Roman"/>
          <w:b w:val="false"/>
          <w:i w:val="false"/>
          <w:color w:val="000000"/>
          <w:sz w:val="28"/>
        </w:rPr>
        <w:t>
      13. Мемлекеттік органдарда республикалық деңгейде бірыңғай цифрлық жүйе болмаған жағдайда, құқықтық және өзге де кадастрларды жүргізу мақсаты үшін қажетті ақпарат алмасу осындай жүйе енгізілгеннен кейін жүзеге асырылады.</w:t>
      </w:r>
    </w:p>
    <w:bookmarkEnd w:id="296"/>
    <w:bookmarkStart w:name="z358" w:id="297"/>
    <w:p>
      <w:pPr>
        <w:spacing w:after="0"/>
        <w:ind w:left="0"/>
        <w:jc w:val="both"/>
      </w:pPr>
      <w:r>
        <w:rPr>
          <w:rFonts w:ascii="Times New Roman"/>
          <w:b w:val="false"/>
          <w:i w:val="false"/>
          <w:color w:val="000000"/>
          <w:sz w:val="28"/>
        </w:rPr>
        <w:t>
      14. Уәкілетті органдар бірыңғай цифрлық жүйеге көшкенге дейін қажетті мәліметтерді қағаз және (немесе) электронды жеткізгіштерде ұсыну жолымен ақпарат алмасуға болады.".</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 туралы мәліметтерді</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мемлекеттік тіркеуге жатпайтын жылжымалы мүлік кепілі туралы мәліметтерді өзектендіру (түзету)" мемлекеттік қызмет көрсетудің негізгі талаптарының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қызметтерді ұсыну тәсілдері (қол жеткізу арналары)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98"/>
          <w:p>
            <w:pPr>
              <w:spacing w:after="20"/>
              <w:ind w:left="20"/>
              <w:jc w:val="both"/>
            </w:pPr>
            <w:r>
              <w:rPr>
                <w:rFonts w:ascii="Times New Roman"/>
                <w:b w:val="false"/>
                <w:i w:val="false"/>
                <w:color w:val="000000"/>
                <w:sz w:val="20"/>
              </w:rPr>
              <w:t>
1) "Азаматтарға арналған үкімет" мемлекеттік корпорациясы" коммерциялық емес акционерлік қоғамы;</w:t>
            </w:r>
          </w:p>
          <w:bookmarkEnd w:id="298"/>
          <w:p>
            <w:pPr>
              <w:spacing w:after="20"/>
              <w:ind w:left="20"/>
              <w:jc w:val="both"/>
            </w:pPr>
            <w:r>
              <w:rPr>
                <w:rFonts w:ascii="Times New Roman"/>
                <w:b w:val="false"/>
                <w:i w:val="false"/>
                <w:color w:val="000000"/>
                <w:sz w:val="20"/>
              </w:rPr>
              <w:t>
2) цифрлық үкіметтің веб-порталы: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99"/>
          <w:p>
            <w:pPr>
              <w:spacing w:after="20"/>
              <w:ind w:left="20"/>
              <w:jc w:val="both"/>
            </w:pPr>
            <w:r>
              <w:rPr>
                <w:rFonts w:ascii="Times New Roman"/>
                <w:b w:val="false"/>
                <w:i w:val="false"/>
                <w:color w:val="000000"/>
                <w:sz w:val="20"/>
              </w:rPr>
              <w:t>
1) көрсетілетін қызметті берушіге жүгінген кезде көрсетілетін қызметті алушы құжаттар топтамасын тапсырған кезден бастап: мемлекеттік қызмет өтініш қабылданған кезден бастап екі жұмыс күні ішінде көрсетіледі;</w:t>
            </w:r>
          </w:p>
          <w:bookmarkEnd w:id="299"/>
          <w:p>
            <w:pPr>
              <w:spacing w:after="20"/>
              <w:ind w:left="20"/>
              <w:jc w:val="both"/>
            </w:pPr>
            <w:r>
              <w:rPr>
                <w:rFonts w:ascii="Times New Roman"/>
                <w:b w:val="false"/>
                <w:i w:val="false"/>
                <w:color w:val="000000"/>
                <w:sz w:val="20"/>
              </w:rPr>
              <w:t>
2) "цифрлық үкімет" порталында: www. egov. kz. мемлекеттік қызмет бір жұмыс ішінде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00"/>
          <w:p>
            <w:pPr>
              <w:spacing w:after="20"/>
              <w:ind w:left="20"/>
              <w:jc w:val="both"/>
            </w:pPr>
            <w:r>
              <w:rPr>
                <w:rFonts w:ascii="Times New Roman"/>
                <w:b w:val="false"/>
                <w:i w:val="false"/>
                <w:color w:val="000000"/>
                <w:sz w:val="20"/>
              </w:rPr>
              <w:t>
1) көрсетілетін қызметті беруші арқылы қағаз жеткізгіште: - міндетті мемлекеттік тіркеуге жатпайтын, жылжымалы мүлік кепілдігін тіркеу туралы куәлік, кепілдің тоқтатылуы туралы хабарлама немесе осы Тізбенің 9-тармағында көзделген негіздемелер бойынша мемлекеттік көрсетілетін қызметті көрсетуден бас тарту туралы жазбаша дәлелді жауап;</w:t>
            </w:r>
          </w:p>
          <w:bookmarkEnd w:id="300"/>
          <w:p>
            <w:pPr>
              <w:spacing w:after="20"/>
              <w:ind w:left="20"/>
              <w:jc w:val="both"/>
            </w:pPr>
            <w:r>
              <w:rPr>
                <w:rFonts w:ascii="Times New Roman"/>
                <w:b w:val="false"/>
                <w:i w:val="false"/>
                <w:color w:val="000000"/>
                <w:sz w:val="20"/>
              </w:rPr>
              <w:t>
2) www. egov. kz порталы арқылы цифрлық форматта: міндетті мемлекеттік тіркеуге жатпайтын жылжымалы мүлік кепілдігін тіркеу туралы куәлік, кепілдің тоқтатылғаны туралы хабарлама немесе осы Тізбенің 9-тармағында көзделген негіздемелер бойынша мемлекеттік көрсетілетін қызметті көрсетуден бас тарту туралы жазбаша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алынатын ақы мөлшері, және Қазақстан Республикасының заңнамасында көзделген жағдайларда оны алудың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цифрлық объектілерінің жұмыс кестесін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01"/>
          <w:p>
            <w:pPr>
              <w:spacing w:after="20"/>
              <w:ind w:left="20"/>
              <w:jc w:val="both"/>
            </w:pPr>
            <w:r>
              <w:rPr>
                <w:rFonts w:ascii="Times New Roman"/>
                <w:b w:val="false"/>
                <w:i w:val="false"/>
                <w:color w:val="000000"/>
                <w:sz w:val="20"/>
              </w:rPr>
              <w:t>
1) Өтініштерді қабылдау және мемлекеттік көрсетілетін қызметтердің дайын нәтижелерін беру Мемлекеттік корпорация арқылы Қазақстан Республикасының Еңбек кодексіне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 жүзеге асырылады.</w:t>
            </w:r>
          </w:p>
          <w:bookmarkEnd w:id="301"/>
          <w:p>
            <w:pPr>
              <w:spacing w:after="20"/>
              <w:ind w:left="20"/>
              <w:jc w:val="both"/>
            </w:pPr>
            <w:r>
              <w:rPr>
                <w:rFonts w:ascii="Times New Roman"/>
                <w:b w:val="false"/>
                <w:i w:val="false"/>
                <w:color w:val="000000"/>
                <w:sz w:val="20"/>
              </w:rPr>
              <w:t>
2)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өтінішті қабылдау және мемлекеттік қызмет көрсету нәтижесін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02"/>
          <w:p>
            <w:pPr>
              <w:spacing w:after="20"/>
              <w:ind w:left="20"/>
              <w:jc w:val="both"/>
            </w:pPr>
            <w:r>
              <w:rPr>
                <w:rFonts w:ascii="Times New Roman"/>
                <w:b w:val="false"/>
                <w:i w:val="false"/>
                <w:color w:val="000000"/>
                <w:sz w:val="20"/>
              </w:rPr>
              <w:t>
Көрсетілетін қызметті алушы көрсетілетін қызметті берушіге Мемлекеттік корпорация арқылы жүгінген кезде: - осы Қағидаларға 1-қосымшаға сәйкес нысан бойынша өтініш;</w:t>
            </w:r>
          </w:p>
          <w:bookmarkEnd w:id="302"/>
          <w:p>
            <w:pPr>
              <w:spacing w:after="20"/>
              <w:ind w:left="20"/>
              <w:jc w:val="both"/>
            </w:pPr>
            <w:r>
              <w:rPr>
                <w:rFonts w:ascii="Times New Roman"/>
                <w:b w:val="false"/>
                <w:i w:val="false"/>
                <w:color w:val="000000"/>
                <w:sz w:val="20"/>
              </w:rPr>
              <w:t>
</w:t>
            </w:r>
            <w:r>
              <w:rPr>
                <w:rFonts w:ascii="Times New Roman"/>
                <w:b w:val="false"/>
                <w:i w:val="false"/>
                <w:color w:val="000000"/>
                <w:sz w:val="20"/>
              </w:rPr>
              <w:t>- растайтын құжат (кепіл шарты, жылжымалы мүлік кепілді тіркеу туралы куәлік).</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Портал арқылы жүгінген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 өтініш берушінің электрондық цифрлық қолтаңбамен қол қойылған қажетті түзетуді жүргізу себебін көрсете отырып, өтініш (сұрау салу);</w:t>
            </w:r>
          </w:p>
          <w:p>
            <w:pPr>
              <w:spacing w:after="20"/>
              <w:ind w:left="20"/>
              <w:jc w:val="both"/>
            </w:pPr>
            <w:r>
              <w:rPr>
                <w:rFonts w:ascii="Times New Roman"/>
                <w:b w:val="false"/>
                <w:i w:val="false"/>
                <w:color w:val="000000"/>
                <w:sz w:val="20"/>
              </w:rPr>
              <w:t>
- растайтын құжат (кепіл шарты, кепілді тіркеу туралы куәлік).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03"/>
          <w:p>
            <w:pPr>
              <w:spacing w:after="20"/>
              <w:ind w:left="20"/>
              <w:jc w:val="both"/>
            </w:pPr>
            <w:r>
              <w:rPr>
                <w:rFonts w:ascii="Times New Roman"/>
                <w:b w:val="false"/>
                <w:i w:val="false"/>
                <w:color w:val="000000"/>
                <w:sz w:val="20"/>
              </w:rPr>
              <w:t>
1) мемлекеттік көрсетілетін қызметті алу үшін өтініш беруші ұсынған құжаттардың және (немесе) олардағы қамтылған деректердің (мәліметтердің) дұрыс еместігін анықтау;</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2) кепілді тіркеу туралы өтінішті толтырудың толық болмауы;</w:t>
            </w:r>
          </w:p>
          <w:p>
            <w:pPr>
              <w:spacing w:after="20"/>
              <w:ind w:left="20"/>
              <w:jc w:val="both"/>
            </w:pPr>
            <w:r>
              <w:rPr>
                <w:rFonts w:ascii="Times New Roman"/>
                <w:b w:val="false"/>
                <w:i w:val="false"/>
                <w:color w:val="000000"/>
                <w:sz w:val="20"/>
              </w:rPr>
              <w:t>
3) кепiлдi тiркеу туралы тиiстi емес тұлғаның өтiнiшпен жүгінуі;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оның ішінде электрондық нысанда және Мемлекеттік корпорация арқылы көрсетілетін қызметтің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04"/>
          <w:p>
            <w:pPr>
              <w:spacing w:after="20"/>
              <w:ind w:left="20"/>
              <w:jc w:val="both"/>
            </w:pPr>
            <w:r>
              <w:rPr>
                <w:rFonts w:ascii="Times New Roman"/>
                <w:b w:val="false"/>
                <w:i w:val="false"/>
                <w:color w:val="000000"/>
                <w:sz w:val="20"/>
              </w:rPr>
              <w:t>
Өз-өзіне қызмет көрсету, өздігінен қозғалуды, бағдар жасауды жүзеге асыру қабілетін немесе мүмкіндігін толық немесе жартылай жоғалтқан көрсетілетін қызметті алушыларға мемлекеттік көрсетілетін қызметті беруші құжаттар қабылдауды 1414, 88000807777 бірыңғай байланыс орталығы арқылы жүгіну жолымен тұратын жеріне бара отырып жүргізеді.</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көрсетілетін қызметті берушінің интернет-ресурсында орналастырылған – www.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электрондық цифрлық қолтаңба немесе бір реттік пароль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мемлекеттік қызметті көрсету тәртібі мен мәртебесі туралы ақпаратты қашықтықтан қолжетімділік режимінде порталдың "жеке кабинеті", сондай-ақ Бірыңғай байланыс орталығы арқылы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мобильдік қосымшада және пайдаланушылардың цифрлық жүйелерінде авторизацияланған субъектілер үшін қолжетімді.</w:t>
            </w:r>
          </w:p>
          <w:p>
            <w:pPr>
              <w:spacing w:after="20"/>
              <w:ind w:left="20"/>
              <w:jc w:val="both"/>
            </w:pPr>
            <w:r>
              <w:rPr>
                <w:rFonts w:ascii="Times New Roman"/>
                <w:b w:val="false"/>
                <w:i w:val="false"/>
                <w:color w:val="000000"/>
                <w:sz w:val="20"/>
              </w:rPr>
              <w:t>
Субъект мобильдік қосымшада және пайдаланушылардың цифрлық жүйелерінде қолжетімді әдістермен авторизациялаудан өтеді, бұдан әрі "Цифрлық құжаттар" бөлімінде одан әрі пайдалану үшін қажетті құжатты қарайды.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 туралы мәліметтерді</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376" w:id="305"/>
    <w:p>
      <w:pPr>
        <w:spacing w:after="0"/>
        <w:ind w:left="0"/>
        <w:jc w:val="left"/>
      </w:pPr>
      <w:r>
        <w:rPr>
          <w:rFonts w:ascii="Times New Roman"/>
          <w:b/>
          <w:i w:val="false"/>
          <w:color w:val="000000"/>
        </w:rPr>
        <w:t xml:space="preserve"> Өтініш</w:t>
      </w:r>
    </w:p>
    <w:bookmarkEnd w:id="305"/>
    <w:bookmarkStart w:name="z377" w:id="306"/>
    <w:p>
      <w:pPr>
        <w:spacing w:after="0"/>
        <w:ind w:left="0"/>
        <w:jc w:val="left"/>
      </w:pPr>
      <w:r>
        <w:rPr>
          <w:rFonts w:ascii="Times New Roman"/>
          <w:b/>
          <w:i w:val="false"/>
          <w:color w:val="000000"/>
        </w:rPr>
        <w:t xml:space="preserve"> ________________________________________________________________</w:t>
      </w:r>
    </w:p>
    <w:bookmarkEnd w:id="306"/>
    <w:bookmarkStart w:name="z378" w:id="307"/>
    <w:p>
      <w:pPr>
        <w:spacing w:after="0"/>
        <w:ind w:left="0"/>
        <w:jc w:val="left"/>
      </w:pPr>
      <w:r>
        <w:rPr>
          <w:rFonts w:ascii="Times New Roman"/>
          <w:b/>
          <w:i w:val="false"/>
          <w:color w:val="000000"/>
        </w:rPr>
        <w:t xml:space="preserve"> ("Азаматтарға арналған үкімет" мемлекеттік корпорациясы" КЕАҚ филиалы) Міндетті мемлекеттік тіркеуге жатпайтын жылжымалы мүлік кепілі туралы мәліметтерді өзектендіру (түзету) туралы өтініш №______</w:t>
      </w:r>
    </w:p>
    <w:bookmarkEnd w:id="307"/>
    <w:bookmarkStart w:name="z379" w:id="308"/>
    <w:p>
      <w:pPr>
        <w:spacing w:after="0"/>
        <w:ind w:left="0"/>
        <w:jc w:val="both"/>
      </w:pPr>
      <w:r>
        <w:rPr>
          <w:rFonts w:ascii="Times New Roman"/>
          <w:b w:val="false"/>
          <w:i w:val="false"/>
          <w:color w:val="000000"/>
          <w:sz w:val="28"/>
        </w:rPr>
        <w:t>
      Кепіл беруші</w:t>
      </w:r>
    </w:p>
    <w:bookmarkEnd w:id="308"/>
    <w:bookmarkStart w:name="z380" w:id="309"/>
    <w:p>
      <w:pPr>
        <w:spacing w:after="0"/>
        <w:ind w:left="0"/>
        <w:jc w:val="both"/>
      </w:pPr>
      <w:r>
        <w:rPr>
          <w:rFonts w:ascii="Times New Roman"/>
          <w:b w:val="false"/>
          <w:i w:val="false"/>
          <w:color w:val="000000"/>
          <w:sz w:val="28"/>
        </w:rPr>
        <w:t>
      __________________________________________________________________________</w:t>
      </w:r>
    </w:p>
    <w:bookmarkEnd w:id="309"/>
    <w:bookmarkStart w:name="z381" w:id="310"/>
    <w:p>
      <w:pPr>
        <w:spacing w:after="0"/>
        <w:ind w:left="0"/>
        <w:jc w:val="both"/>
      </w:pPr>
      <w:r>
        <w:rPr>
          <w:rFonts w:ascii="Times New Roman"/>
          <w:b w:val="false"/>
          <w:i w:val="false"/>
          <w:color w:val="000000"/>
          <w:sz w:val="28"/>
        </w:rPr>
        <w:t>
      (тегі, аты, әкесінің аты (болған жағдайда), туған күні және жылы, ЖСН, заңды тұлғаның</w:t>
      </w:r>
    </w:p>
    <w:bookmarkEnd w:id="310"/>
    <w:bookmarkStart w:name="z382" w:id="311"/>
    <w:p>
      <w:pPr>
        <w:spacing w:after="0"/>
        <w:ind w:left="0"/>
        <w:jc w:val="both"/>
      </w:pPr>
      <w:r>
        <w:rPr>
          <w:rFonts w:ascii="Times New Roman"/>
          <w:b w:val="false"/>
          <w:i w:val="false"/>
          <w:color w:val="000000"/>
          <w:sz w:val="28"/>
        </w:rPr>
        <w:t>
      атауы және БСН)</w:t>
      </w:r>
    </w:p>
    <w:bookmarkEnd w:id="311"/>
    <w:bookmarkStart w:name="z383" w:id="312"/>
    <w:p>
      <w:pPr>
        <w:spacing w:after="0"/>
        <w:ind w:left="0"/>
        <w:jc w:val="both"/>
      </w:pPr>
      <w:r>
        <w:rPr>
          <w:rFonts w:ascii="Times New Roman"/>
          <w:b w:val="false"/>
          <w:i w:val="false"/>
          <w:color w:val="000000"/>
          <w:sz w:val="28"/>
        </w:rPr>
        <w:t>
      Жеке басты куәландыратын құжат: түрі ____________ сериясы _________ № ________</w:t>
      </w:r>
    </w:p>
    <w:bookmarkEnd w:id="312"/>
    <w:bookmarkStart w:name="z384" w:id="313"/>
    <w:p>
      <w:pPr>
        <w:spacing w:after="0"/>
        <w:ind w:left="0"/>
        <w:jc w:val="both"/>
      </w:pPr>
      <w:r>
        <w:rPr>
          <w:rFonts w:ascii="Times New Roman"/>
          <w:b w:val="false"/>
          <w:i w:val="false"/>
          <w:color w:val="000000"/>
          <w:sz w:val="28"/>
        </w:rPr>
        <w:t>
      ___________________ жылы ___________________________________________ берген</w:t>
      </w:r>
    </w:p>
    <w:bookmarkEnd w:id="313"/>
    <w:bookmarkStart w:name="z385" w:id="314"/>
    <w:p>
      <w:pPr>
        <w:spacing w:after="0"/>
        <w:ind w:left="0"/>
        <w:jc w:val="both"/>
      </w:pPr>
      <w:r>
        <w:rPr>
          <w:rFonts w:ascii="Times New Roman"/>
          <w:b w:val="false"/>
          <w:i w:val="false"/>
          <w:color w:val="000000"/>
          <w:sz w:val="28"/>
        </w:rPr>
        <w:t>
      (құжатты берген органның атауы)</w:t>
      </w:r>
    </w:p>
    <w:bookmarkEnd w:id="314"/>
    <w:bookmarkStart w:name="z386" w:id="315"/>
    <w:p>
      <w:pPr>
        <w:spacing w:after="0"/>
        <w:ind w:left="0"/>
        <w:jc w:val="both"/>
      </w:pPr>
      <w:r>
        <w:rPr>
          <w:rFonts w:ascii="Times New Roman"/>
          <w:b w:val="false"/>
          <w:i w:val="false"/>
          <w:color w:val="000000"/>
          <w:sz w:val="28"/>
        </w:rPr>
        <w:t>
      Пошталық мекенжайы, телефоны _____________________________________________</w:t>
      </w:r>
    </w:p>
    <w:bookmarkEnd w:id="315"/>
    <w:bookmarkStart w:name="z387" w:id="316"/>
    <w:p>
      <w:pPr>
        <w:spacing w:after="0"/>
        <w:ind w:left="0"/>
        <w:jc w:val="both"/>
      </w:pPr>
      <w:r>
        <w:rPr>
          <w:rFonts w:ascii="Times New Roman"/>
          <w:b w:val="false"/>
          <w:i w:val="false"/>
          <w:color w:val="000000"/>
          <w:sz w:val="28"/>
        </w:rPr>
        <w:t>
      ________________________________________________________ атынан әрекет ететін</w:t>
      </w:r>
    </w:p>
    <w:bookmarkEnd w:id="316"/>
    <w:bookmarkStart w:name="z388" w:id="317"/>
    <w:p>
      <w:pPr>
        <w:spacing w:after="0"/>
        <w:ind w:left="0"/>
        <w:jc w:val="both"/>
      </w:pPr>
      <w:r>
        <w:rPr>
          <w:rFonts w:ascii="Times New Roman"/>
          <w:b w:val="false"/>
          <w:i w:val="false"/>
          <w:color w:val="000000"/>
          <w:sz w:val="28"/>
        </w:rPr>
        <w:t>
      (уәкілетті өкілдің деректемелері)</w:t>
      </w:r>
    </w:p>
    <w:bookmarkEnd w:id="317"/>
    <w:bookmarkStart w:name="z389" w:id="318"/>
    <w:p>
      <w:pPr>
        <w:spacing w:after="0"/>
        <w:ind w:left="0"/>
        <w:jc w:val="both"/>
      </w:pPr>
      <w:r>
        <w:rPr>
          <w:rFonts w:ascii="Times New Roman"/>
          <w:b w:val="false"/>
          <w:i w:val="false"/>
          <w:color w:val="000000"/>
          <w:sz w:val="28"/>
        </w:rPr>
        <w:t>
      __________________________________________________________________ негізінде</w:t>
      </w:r>
    </w:p>
    <w:bookmarkEnd w:id="318"/>
    <w:bookmarkStart w:name="z390" w:id="319"/>
    <w:p>
      <w:pPr>
        <w:spacing w:after="0"/>
        <w:ind w:left="0"/>
        <w:jc w:val="both"/>
      </w:pPr>
      <w:r>
        <w:rPr>
          <w:rFonts w:ascii="Times New Roman"/>
          <w:b w:val="false"/>
          <w:i w:val="false"/>
          <w:color w:val="000000"/>
          <w:sz w:val="28"/>
        </w:rPr>
        <w:t>
      (өкілеттігін куәландыратын құжаттың деректемелері)</w:t>
      </w:r>
    </w:p>
    <w:bookmarkEnd w:id="319"/>
    <w:bookmarkStart w:name="z391" w:id="320"/>
    <w:p>
      <w:pPr>
        <w:spacing w:after="0"/>
        <w:ind w:left="0"/>
        <w:jc w:val="both"/>
      </w:pPr>
      <w:r>
        <w:rPr>
          <w:rFonts w:ascii="Times New Roman"/>
          <w:b w:val="false"/>
          <w:i w:val="false"/>
          <w:color w:val="000000"/>
          <w:sz w:val="28"/>
        </w:rPr>
        <w:t>
      байланысты қате мәліметтерді түзетуді сұраймын:</w:t>
      </w:r>
    </w:p>
    <w:bookmarkEnd w:id="320"/>
    <w:bookmarkStart w:name="z392" w:id="321"/>
    <w:p>
      <w:pPr>
        <w:spacing w:after="0"/>
        <w:ind w:left="0"/>
        <w:jc w:val="both"/>
      </w:pPr>
      <w:r>
        <w:rPr>
          <w:rFonts w:ascii="Times New Roman"/>
          <w:b w:val="false"/>
          <w:i w:val="false"/>
          <w:color w:val="000000"/>
          <w:sz w:val="28"/>
        </w:rPr>
        <w:t>
      _________________________________________________________________________</w:t>
      </w:r>
    </w:p>
    <w:bookmarkEnd w:id="321"/>
    <w:bookmarkStart w:name="z393" w:id="322"/>
    <w:p>
      <w:pPr>
        <w:spacing w:after="0"/>
        <w:ind w:left="0"/>
        <w:jc w:val="both"/>
      </w:pPr>
      <w:r>
        <w:rPr>
          <w:rFonts w:ascii="Times New Roman"/>
          <w:b w:val="false"/>
          <w:i w:val="false"/>
          <w:color w:val="000000"/>
          <w:sz w:val="28"/>
        </w:rPr>
        <w:t>
      Шартты жасасқан күн</w:t>
      </w:r>
    </w:p>
    <w:bookmarkEnd w:id="322"/>
    <w:bookmarkStart w:name="z394" w:id="323"/>
    <w:p>
      <w:pPr>
        <w:spacing w:after="0"/>
        <w:ind w:left="0"/>
        <w:jc w:val="both"/>
      </w:pPr>
      <w:r>
        <w:rPr>
          <w:rFonts w:ascii="Times New Roman"/>
          <w:b w:val="false"/>
          <w:i w:val="false"/>
          <w:color w:val="000000"/>
          <w:sz w:val="28"/>
        </w:rPr>
        <w:t>
      _________________________________________________________________________</w:t>
      </w:r>
    </w:p>
    <w:bookmarkEnd w:id="323"/>
    <w:bookmarkStart w:name="z395" w:id="324"/>
    <w:p>
      <w:pPr>
        <w:spacing w:after="0"/>
        <w:ind w:left="0"/>
        <w:jc w:val="both"/>
      </w:pPr>
      <w:r>
        <w:rPr>
          <w:rFonts w:ascii="Times New Roman"/>
          <w:b w:val="false"/>
          <w:i w:val="false"/>
          <w:color w:val="000000"/>
          <w:sz w:val="28"/>
        </w:rPr>
        <w:t>
      Шартты жасасқан орын</w:t>
      </w:r>
    </w:p>
    <w:bookmarkEnd w:id="324"/>
    <w:bookmarkStart w:name="z396" w:id="325"/>
    <w:p>
      <w:pPr>
        <w:spacing w:after="0"/>
        <w:ind w:left="0"/>
        <w:jc w:val="both"/>
      </w:pPr>
      <w:r>
        <w:rPr>
          <w:rFonts w:ascii="Times New Roman"/>
          <w:b w:val="false"/>
          <w:i w:val="false"/>
          <w:color w:val="000000"/>
          <w:sz w:val="28"/>
        </w:rPr>
        <w:t>
      _________________________________________________________________________</w:t>
      </w:r>
    </w:p>
    <w:bookmarkEnd w:id="325"/>
    <w:bookmarkStart w:name="z397" w:id="326"/>
    <w:p>
      <w:pPr>
        <w:spacing w:after="0"/>
        <w:ind w:left="0"/>
        <w:jc w:val="both"/>
      </w:pPr>
      <w:r>
        <w:rPr>
          <w:rFonts w:ascii="Times New Roman"/>
          <w:b w:val="false"/>
          <w:i w:val="false"/>
          <w:color w:val="000000"/>
          <w:sz w:val="28"/>
        </w:rPr>
        <w:t>
      Кепіл нысанасы туралы мәліметтер (жылжымалы мүліктің тізбесі мен сипаттамасы)</w:t>
      </w:r>
    </w:p>
    <w:bookmarkEnd w:id="326"/>
    <w:bookmarkStart w:name="z398" w:id="327"/>
    <w:p>
      <w:pPr>
        <w:spacing w:after="0"/>
        <w:ind w:left="0"/>
        <w:jc w:val="both"/>
      </w:pPr>
      <w:r>
        <w:rPr>
          <w:rFonts w:ascii="Times New Roman"/>
          <w:b w:val="false"/>
          <w:i w:val="false"/>
          <w:color w:val="000000"/>
          <w:sz w:val="28"/>
        </w:rPr>
        <w:t>
      _________________________________________________________________________</w:t>
      </w:r>
    </w:p>
    <w:bookmarkEnd w:id="327"/>
    <w:bookmarkStart w:name="z399" w:id="328"/>
    <w:p>
      <w:pPr>
        <w:spacing w:after="0"/>
        <w:ind w:left="0"/>
        <w:jc w:val="both"/>
      </w:pPr>
      <w:r>
        <w:rPr>
          <w:rFonts w:ascii="Times New Roman"/>
          <w:b w:val="false"/>
          <w:i w:val="false"/>
          <w:color w:val="000000"/>
          <w:sz w:val="28"/>
        </w:rPr>
        <w:t>
      Кепіл нысанасы құны</w:t>
      </w:r>
    </w:p>
    <w:bookmarkEnd w:id="328"/>
    <w:bookmarkStart w:name="z400" w:id="329"/>
    <w:p>
      <w:pPr>
        <w:spacing w:after="0"/>
        <w:ind w:left="0"/>
        <w:jc w:val="both"/>
      </w:pPr>
      <w:r>
        <w:rPr>
          <w:rFonts w:ascii="Times New Roman"/>
          <w:b w:val="false"/>
          <w:i w:val="false"/>
          <w:color w:val="000000"/>
          <w:sz w:val="28"/>
        </w:rPr>
        <w:t>
      _________________________________________________________________________</w:t>
      </w:r>
    </w:p>
    <w:bookmarkEnd w:id="329"/>
    <w:bookmarkStart w:name="z401" w:id="330"/>
    <w:p>
      <w:pPr>
        <w:spacing w:after="0"/>
        <w:ind w:left="0"/>
        <w:jc w:val="both"/>
      </w:pPr>
      <w:r>
        <w:rPr>
          <w:rFonts w:ascii="Times New Roman"/>
          <w:b w:val="false"/>
          <w:i w:val="false"/>
          <w:color w:val="000000"/>
          <w:sz w:val="28"/>
        </w:rPr>
        <w:t>
      Кепілмен қамтамасыз етілген міндеттеменің ақшалай баламасы __________________</w:t>
      </w:r>
    </w:p>
    <w:bookmarkEnd w:id="330"/>
    <w:bookmarkStart w:name="z402" w:id="331"/>
    <w:p>
      <w:pPr>
        <w:spacing w:after="0"/>
        <w:ind w:left="0"/>
        <w:jc w:val="both"/>
      </w:pPr>
      <w:r>
        <w:rPr>
          <w:rFonts w:ascii="Times New Roman"/>
          <w:b w:val="false"/>
          <w:i w:val="false"/>
          <w:color w:val="000000"/>
          <w:sz w:val="28"/>
        </w:rPr>
        <w:t>
      Кепілмен қамтамасыз етілген міндеттеменің қолданыс мерзімі ___________________</w:t>
      </w:r>
    </w:p>
    <w:bookmarkEnd w:id="331"/>
    <w:bookmarkStart w:name="z403" w:id="332"/>
    <w:p>
      <w:pPr>
        <w:spacing w:after="0"/>
        <w:ind w:left="0"/>
        <w:jc w:val="both"/>
      </w:pPr>
      <w:r>
        <w:rPr>
          <w:rFonts w:ascii="Times New Roman"/>
          <w:b w:val="false"/>
          <w:i w:val="false"/>
          <w:color w:val="000000"/>
          <w:sz w:val="28"/>
        </w:rPr>
        <w:t>
      Кепілге қойылған мүлік:</w:t>
      </w:r>
    </w:p>
    <w:bookmarkEnd w:id="332"/>
    <w:bookmarkStart w:name="z404" w:id="333"/>
    <w:p>
      <w:pPr>
        <w:spacing w:after="0"/>
        <w:ind w:left="0"/>
        <w:jc w:val="both"/>
      </w:pPr>
      <w:r>
        <w:rPr>
          <w:rFonts w:ascii="Times New Roman"/>
          <w:b w:val="false"/>
          <w:i w:val="false"/>
          <w:color w:val="000000"/>
          <w:sz w:val="28"/>
        </w:rPr>
        <w:t>
      кепіл берушінің _____________ кепіл ұстаушының ____________ иелігінде және</w:t>
      </w:r>
    </w:p>
    <w:bookmarkEnd w:id="333"/>
    <w:bookmarkStart w:name="z405" w:id="334"/>
    <w:p>
      <w:pPr>
        <w:spacing w:after="0"/>
        <w:ind w:left="0"/>
        <w:jc w:val="both"/>
      </w:pPr>
      <w:r>
        <w:rPr>
          <w:rFonts w:ascii="Times New Roman"/>
          <w:b w:val="false"/>
          <w:i w:val="false"/>
          <w:color w:val="000000"/>
          <w:sz w:val="28"/>
        </w:rPr>
        <w:t>
      пайдалануында қалады.</w:t>
      </w:r>
    </w:p>
    <w:bookmarkEnd w:id="334"/>
    <w:bookmarkStart w:name="z406" w:id="335"/>
    <w:p>
      <w:pPr>
        <w:spacing w:after="0"/>
        <w:ind w:left="0"/>
        <w:jc w:val="both"/>
      </w:pPr>
      <w:r>
        <w:rPr>
          <w:rFonts w:ascii="Times New Roman"/>
          <w:b w:val="false"/>
          <w:i w:val="false"/>
          <w:color w:val="000000"/>
          <w:sz w:val="28"/>
        </w:rPr>
        <w:t>
      Оны пайдалануға болатыны: Иә/Жоқ (керек емесін сызып тастаңыз)</w:t>
      </w:r>
    </w:p>
    <w:bookmarkEnd w:id="335"/>
    <w:bookmarkStart w:name="z407" w:id="336"/>
    <w:p>
      <w:pPr>
        <w:spacing w:after="0"/>
        <w:ind w:left="0"/>
        <w:jc w:val="both"/>
      </w:pPr>
      <w:r>
        <w:rPr>
          <w:rFonts w:ascii="Times New Roman"/>
          <w:b w:val="false"/>
          <w:i w:val="false"/>
          <w:color w:val="000000"/>
          <w:sz w:val="28"/>
        </w:rPr>
        <w:t>
      Қайта кепілге қою туралы мәліметтер: Иә/Жоқ (керек емесін сызып тастаңыз).</w:t>
      </w:r>
    </w:p>
    <w:bookmarkEnd w:id="336"/>
    <w:bookmarkStart w:name="z408" w:id="337"/>
    <w:p>
      <w:pPr>
        <w:spacing w:after="0"/>
        <w:ind w:left="0"/>
        <w:jc w:val="both"/>
      </w:pPr>
      <w:r>
        <w:rPr>
          <w:rFonts w:ascii="Times New Roman"/>
          <w:b w:val="false"/>
          <w:i w:val="false"/>
          <w:color w:val="000000"/>
          <w:sz w:val="28"/>
        </w:rPr>
        <w:t>
      Өтініш берушінің электрондық поштасының мекенжайы ________________________</w:t>
      </w:r>
    </w:p>
    <w:bookmarkEnd w:id="337"/>
    <w:bookmarkStart w:name="z409" w:id="338"/>
    <w:p>
      <w:pPr>
        <w:spacing w:after="0"/>
        <w:ind w:left="0"/>
        <w:jc w:val="both"/>
      </w:pPr>
      <w:r>
        <w:rPr>
          <w:rFonts w:ascii="Times New Roman"/>
          <w:b w:val="false"/>
          <w:i w:val="false"/>
          <w:color w:val="000000"/>
          <w:sz w:val="28"/>
        </w:rPr>
        <w:t>
      Өтінішке қоса беремін: (құжаттың атауы, сериясы, нөмірі, қашан және кім берген)</w:t>
      </w:r>
    </w:p>
    <w:bookmarkEnd w:id="338"/>
    <w:bookmarkStart w:name="z410" w:id="339"/>
    <w:p>
      <w:pPr>
        <w:spacing w:after="0"/>
        <w:ind w:left="0"/>
        <w:jc w:val="both"/>
      </w:pPr>
      <w:r>
        <w:rPr>
          <w:rFonts w:ascii="Times New Roman"/>
          <w:b w:val="false"/>
          <w:i w:val="false"/>
          <w:color w:val="000000"/>
          <w:sz w:val="28"/>
        </w:rPr>
        <w:t>
      1. _______________________________________________________________________</w:t>
      </w:r>
    </w:p>
    <w:bookmarkEnd w:id="339"/>
    <w:bookmarkStart w:name="z411" w:id="340"/>
    <w:p>
      <w:pPr>
        <w:spacing w:after="0"/>
        <w:ind w:left="0"/>
        <w:jc w:val="both"/>
      </w:pPr>
      <w:r>
        <w:rPr>
          <w:rFonts w:ascii="Times New Roman"/>
          <w:b w:val="false"/>
          <w:i w:val="false"/>
          <w:color w:val="000000"/>
          <w:sz w:val="28"/>
        </w:rPr>
        <w:t>
      2. _______________________________________________________________________</w:t>
      </w:r>
    </w:p>
    <w:bookmarkEnd w:id="340"/>
    <w:bookmarkStart w:name="z412" w:id="341"/>
    <w:p>
      <w:pPr>
        <w:spacing w:after="0"/>
        <w:ind w:left="0"/>
        <w:jc w:val="both"/>
      </w:pPr>
      <w:r>
        <w:rPr>
          <w:rFonts w:ascii="Times New Roman"/>
          <w:b w:val="false"/>
          <w:i w:val="false"/>
          <w:color w:val="000000"/>
          <w:sz w:val="28"/>
        </w:rPr>
        <w:t>
      Өтініш берілген күн: 20__ жылғы ______________</w:t>
      </w:r>
    </w:p>
    <w:bookmarkEnd w:id="341"/>
    <w:bookmarkStart w:name="z413" w:id="342"/>
    <w:p>
      <w:pPr>
        <w:spacing w:after="0"/>
        <w:ind w:left="0"/>
        <w:jc w:val="both"/>
      </w:pPr>
      <w:r>
        <w:rPr>
          <w:rFonts w:ascii="Times New Roman"/>
          <w:b w:val="false"/>
          <w:i w:val="false"/>
          <w:color w:val="000000"/>
          <w:sz w:val="28"/>
        </w:rPr>
        <w:t>
      Өтініш қабылданған күн: 20__ жылғы ______________</w:t>
      </w:r>
    </w:p>
    <w:bookmarkEnd w:id="342"/>
    <w:bookmarkStart w:name="z414" w:id="343"/>
    <w:p>
      <w:pPr>
        <w:spacing w:after="0"/>
        <w:ind w:left="0"/>
        <w:jc w:val="both"/>
      </w:pPr>
      <w:r>
        <w:rPr>
          <w:rFonts w:ascii="Times New Roman"/>
          <w:b w:val="false"/>
          <w:i w:val="false"/>
          <w:color w:val="000000"/>
          <w:sz w:val="28"/>
        </w:rPr>
        <w:t>
      Өтініш берушінің не оның өкiлiнің қолы:______________________________________</w:t>
      </w:r>
    </w:p>
    <w:bookmarkEnd w:id="343"/>
    <w:bookmarkStart w:name="z415" w:id="344"/>
    <w:p>
      <w:pPr>
        <w:spacing w:after="0"/>
        <w:ind w:left="0"/>
        <w:jc w:val="both"/>
      </w:pPr>
      <w:r>
        <w:rPr>
          <w:rFonts w:ascii="Times New Roman"/>
          <w:b w:val="false"/>
          <w:i w:val="false"/>
          <w:color w:val="000000"/>
          <w:sz w:val="28"/>
        </w:rPr>
        <w:t>
      Тіркеушінің тегі, аты, әкесінің аты (ол болған жағдайда) және қолы _______________</w:t>
      </w:r>
    </w:p>
    <w:bookmarkEnd w:id="344"/>
    <w:bookmarkStart w:name="z416" w:id="345"/>
    <w:p>
      <w:pPr>
        <w:spacing w:after="0"/>
        <w:ind w:left="0"/>
        <w:jc w:val="both"/>
      </w:pPr>
      <w:r>
        <w:rPr>
          <w:rFonts w:ascii="Times New Roman"/>
          <w:b w:val="false"/>
          <w:i w:val="false"/>
          <w:color w:val="000000"/>
          <w:sz w:val="28"/>
        </w:rPr>
        <w:t>
      ________________________________________________________________________</w:t>
      </w:r>
    </w:p>
    <w:bookmarkEnd w:id="345"/>
    <w:bookmarkStart w:name="z417" w:id="346"/>
    <w:p>
      <w:pPr>
        <w:spacing w:after="0"/>
        <w:ind w:left="0"/>
        <w:jc w:val="both"/>
      </w:pPr>
      <w:r>
        <w:rPr>
          <w:rFonts w:ascii="Times New Roman"/>
          <w:b w:val="false"/>
          <w:i w:val="false"/>
          <w:color w:val="000000"/>
          <w:sz w:val="28"/>
        </w:rPr>
        <w:t>
      Уақыты: __________________ сағат _____________ минут.</w:t>
      </w:r>
    </w:p>
    <w:bookmarkEnd w:id="346"/>
    <w:bookmarkStart w:name="z418" w:id="347"/>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байланыстарға жіберілген хабарлама (хабархат) тиісті және жеткілікті деп саналатындығын өзінің қолтаңбасымен растайды.</w:t>
      </w:r>
    </w:p>
    <w:bookmarkEnd w:id="347"/>
    <w:bookmarkStart w:name="z419" w:id="348"/>
    <w:p>
      <w:pPr>
        <w:spacing w:after="0"/>
        <w:ind w:left="0"/>
        <w:jc w:val="both"/>
      </w:pPr>
      <w:r>
        <w:rPr>
          <w:rFonts w:ascii="Times New Roman"/>
          <w:b w:val="false"/>
          <w:i w:val="false"/>
          <w:color w:val="000000"/>
          <w:sz w:val="28"/>
        </w:rPr>
        <w:t>
      _______________ 20__ жылғы "___" ________.</w:t>
      </w:r>
    </w:p>
    <w:bookmarkEnd w:id="348"/>
    <w:bookmarkStart w:name="z420" w:id="349"/>
    <w:p>
      <w:pPr>
        <w:spacing w:after="0"/>
        <w:ind w:left="0"/>
        <w:jc w:val="both"/>
      </w:pPr>
      <w:r>
        <w:rPr>
          <w:rFonts w:ascii="Times New Roman"/>
          <w:b w:val="false"/>
          <w:i w:val="false"/>
          <w:color w:val="000000"/>
          <w:sz w:val="28"/>
        </w:rPr>
        <w:t>
      (қолы) (күні)</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 туралы мәліметтерді</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қызметін көрсету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bookmarkStart w:name="z422" w:id="350"/>
    <w:p>
      <w:pPr>
        <w:spacing w:after="0"/>
        <w:ind w:left="0"/>
        <w:jc w:val="left"/>
      </w:pPr>
      <w:r>
        <w:rPr>
          <w:rFonts w:ascii="Times New Roman"/>
          <w:b/>
          <w:i w:val="false"/>
          <w:color w:val="000000"/>
        </w:rPr>
        <w:t xml:space="preserve"> Міндетті мемлекеттік тіркеуге жатпайтын жылжымалы мүліктің кепілі туралы мәліметтерді өзектендіруден (түзетуден) дәлелді бас тарту туралы хабарлама</w:t>
      </w:r>
    </w:p>
    <w:bookmarkEnd w:id="350"/>
    <w:bookmarkStart w:name="z423" w:id="351"/>
    <w:p>
      <w:pPr>
        <w:spacing w:after="0"/>
        <w:ind w:left="0"/>
        <w:jc w:val="both"/>
      </w:pPr>
      <w:r>
        <w:rPr>
          <w:rFonts w:ascii="Times New Roman"/>
          <w:b w:val="false"/>
          <w:i w:val="false"/>
          <w:color w:val="000000"/>
          <w:sz w:val="28"/>
        </w:rPr>
        <w:t>
      Өтініштің бірегей №:_______________________________ Күні ___________________</w:t>
      </w:r>
    </w:p>
    <w:bookmarkEnd w:id="351"/>
    <w:bookmarkStart w:name="z424" w:id="352"/>
    <w:p>
      <w:pPr>
        <w:spacing w:after="0"/>
        <w:ind w:left="0"/>
        <w:jc w:val="both"/>
      </w:pPr>
      <w:r>
        <w:rPr>
          <w:rFonts w:ascii="Times New Roman"/>
          <w:b w:val="false"/>
          <w:i w:val="false"/>
          <w:color w:val="000000"/>
          <w:sz w:val="28"/>
        </w:rPr>
        <w:t>
      Бас тартудың негізі: ________________________________________________________</w:t>
      </w:r>
    </w:p>
    <w:bookmarkEnd w:id="352"/>
    <w:bookmarkStart w:name="z425" w:id="353"/>
    <w:p>
      <w:pPr>
        <w:spacing w:after="0"/>
        <w:ind w:left="0"/>
        <w:jc w:val="both"/>
      </w:pPr>
      <w:r>
        <w:rPr>
          <w:rFonts w:ascii="Times New Roman"/>
          <w:b w:val="false"/>
          <w:i w:val="false"/>
          <w:color w:val="000000"/>
          <w:sz w:val="28"/>
        </w:rPr>
        <w:t>
      _________________________________________________________________________</w:t>
      </w:r>
    </w:p>
    <w:bookmarkEnd w:id="353"/>
    <w:bookmarkStart w:name="z426" w:id="354"/>
    <w:p>
      <w:pPr>
        <w:spacing w:after="0"/>
        <w:ind w:left="0"/>
        <w:jc w:val="both"/>
      </w:pPr>
      <w:r>
        <w:rPr>
          <w:rFonts w:ascii="Times New Roman"/>
          <w:b w:val="false"/>
          <w:i w:val="false"/>
          <w:color w:val="000000"/>
          <w:sz w:val="28"/>
        </w:rPr>
        <w:t>
      _________________________________________________________________________</w:t>
      </w:r>
    </w:p>
    <w:bookmarkEnd w:id="354"/>
    <w:bookmarkStart w:name="z427" w:id="355"/>
    <w:p>
      <w:pPr>
        <w:spacing w:after="0"/>
        <w:ind w:left="0"/>
        <w:jc w:val="both"/>
      </w:pPr>
      <w:r>
        <w:rPr>
          <w:rFonts w:ascii="Times New Roman"/>
          <w:b w:val="false"/>
          <w:i w:val="false"/>
          <w:color w:val="000000"/>
          <w:sz w:val="28"/>
        </w:rPr>
        <w:t>
      (қолданыстағы заңнаманың сілтемесі бар, дәлелді бас тартудың мәтіні Мемлекеттік корпорацияда қалыптастырылады)</w:t>
      </w:r>
    </w:p>
    <w:bookmarkEnd w:id="355"/>
    <w:bookmarkStart w:name="z428" w:id="35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сәйкес қағаз жеткізгіштегі құжатпен бірдей.</w:t>
      </w:r>
    </w:p>
    <w:bookmarkEnd w:id="356"/>
    <w:bookmarkStart w:name="z429" w:id="357"/>
    <w:p>
      <w:pPr>
        <w:spacing w:after="0"/>
        <w:ind w:left="0"/>
        <w:jc w:val="both"/>
      </w:pPr>
      <w:r>
        <w:rPr>
          <w:rFonts w:ascii="Times New Roman"/>
          <w:b w:val="false"/>
          <w:i w:val="false"/>
          <w:color w:val="000000"/>
          <w:sz w:val="28"/>
        </w:rPr>
        <w:t>
      "Жылжымайтын мүлік кепілінің тізілімдемесі" цифрлық жүйесінен алынған және тиісті Мемлекеттік корпорацияның электрондық-цифрлық қолтаңбасымен қол қойылған деректерді қамтиды</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 туралы мәліметтерді</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қызметін</w:t>
            </w:r>
            <w:r>
              <w:br/>
            </w:r>
            <w:r>
              <w:rPr>
                <w:rFonts w:ascii="Times New Roman"/>
                <w:b w:val="false"/>
                <w:i w:val="false"/>
                <w:color w:val="000000"/>
                <w:sz w:val="20"/>
              </w:rPr>
              <w:t>көрсету қағидаларына</w:t>
            </w:r>
            <w:r>
              <w:br/>
            </w:r>
            <w:r>
              <w:rPr>
                <w:rFonts w:ascii="Times New Roman"/>
                <w:b w:val="false"/>
                <w:i w:val="false"/>
                <w:color w:val="000000"/>
                <w:sz w:val="20"/>
              </w:rPr>
              <w:t>5-қосымша</w:t>
            </w:r>
            <w:r>
              <w:br/>
            </w:r>
            <w:r>
              <w:rPr>
                <w:rFonts w:ascii="Times New Roman"/>
                <w:b w:val="false"/>
                <w:i w:val="false"/>
                <w:color w:val="000000"/>
                <w:sz w:val="20"/>
              </w:rPr>
              <w:t>Нысан</w:t>
            </w:r>
            <w:r>
              <w:br/>
            </w:r>
            <w:r>
              <w:rPr>
                <w:rFonts w:ascii="Times New Roman"/>
                <w:b w:val="false"/>
                <w:i w:val="false"/>
                <w:color w:val="000000"/>
                <w:sz w:val="20"/>
              </w:rPr>
              <w:t>Тегі, аты, әкесінің аты</w:t>
            </w:r>
            <w:r>
              <w:br/>
            </w:r>
            <w:r>
              <w:rPr>
                <w:rFonts w:ascii="Times New Roman"/>
                <w:b w:val="false"/>
                <w:i w:val="false"/>
                <w:color w:val="000000"/>
                <w:sz w:val="20"/>
              </w:rPr>
              <w:t>(болған жағдайда)</w:t>
            </w:r>
            <w:r>
              <w:br/>
            </w:r>
            <w:r>
              <w:rPr>
                <w:rFonts w:ascii="Times New Roman"/>
                <w:b w:val="false"/>
                <w:i w:val="false"/>
                <w:color w:val="000000"/>
                <w:sz w:val="20"/>
              </w:rPr>
              <w:t>немесе көрсетілетін қызметті</w:t>
            </w:r>
            <w:r>
              <w:br/>
            </w:r>
            <w:r>
              <w:rPr>
                <w:rFonts w:ascii="Times New Roman"/>
                <w:b w:val="false"/>
                <w:i w:val="false"/>
                <w:color w:val="000000"/>
                <w:sz w:val="20"/>
              </w:rPr>
              <w:t>алушы ұйымның атауы)</w:t>
            </w:r>
            <w:r>
              <w:br/>
            </w:r>
            <w:r>
              <w:rPr>
                <w:rFonts w:ascii="Times New Roman"/>
                <w:b w:val="false"/>
                <w:i w:val="false"/>
                <w:color w:val="000000"/>
                <w:sz w:val="20"/>
              </w:rPr>
              <w:t>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431" w:id="358"/>
    <w:p>
      <w:pPr>
        <w:spacing w:after="0"/>
        <w:ind w:left="0"/>
        <w:jc w:val="left"/>
      </w:pPr>
      <w:r>
        <w:rPr>
          <w:rFonts w:ascii="Times New Roman"/>
          <w:b/>
          <w:i w:val="false"/>
          <w:color w:val="000000"/>
        </w:rPr>
        <w:t xml:space="preserve"> Құжаттарды қабылдаудан бас тарту туралы қолхат</w:t>
      </w:r>
    </w:p>
    <w:bookmarkEnd w:id="358"/>
    <w:bookmarkStart w:name="z432" w:id="359"/>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Қазақстан Республикасының Заңы 20-бабының 2-тармағын басшылыққа ала отырып, көрсетілетін қызметті берушінің филиалы (мекенжайы көрсетіледі) Сіз қызмет көрсетуге қойылатын талаптарға негізделген тізбеде көзделген тізбеге сәйкес құжаттардың толық топтамасын ұсынбауыңызға байланысты мемлекеттік қызмет көрсетуге (мемлекеттік көрсетілетін қызмет тізбесіне сәйкес мемлекеттік көрсетілетін қызметтің атауын көрсету), құжаттарды, сондай-ақ қолданылу мерзімі өтіп кеткен құжаттарды қабылдаудан бас тартады, атап айтқанда:</w:t>
      </w:r>
    </w:p>
    <w:bookmarkEnd w:id="359"/>
    <w:bookmarkStart w:name="z433" w:id="360"/>
    <w:p>
      <w:pPr>
        <w:spacing w:after="0"/>
        <w:ind w:left="0"/>
        <w:jc w:val="both"/>
      </w:pPr>
      <w:r>
        <w:rPr>
          <w:rFonts w:ascii="Times New Roman"/>
          <w:b w:val="false"/>
          <w:i w:val="false"/>
          <w:color w:val="000000"/>
          <w:sz w:val="28"/>
        </w:rPr>
        <w:t>
      Жоқ құжаттардың атауы:</w:t>
      </w:r>
    </w:p>
    <w:bookmarkEnd w:id="360"/>
    <w:bookmarkStart w:name="z434" w:id="361"/>
    <w:p>
      <w:pPr>
        <w:spacing w:after="0"/>
        <w:ind w:left="0"/>
        <w:jc w:val="both"/>
      </w:pPr>
      <w:r>
        <w:rPr>
          <w:rFonts w:ascii="Times New Roman"/>
          <w:b w:val="false"/>
          <w:i w:val="false"/>
          <w:color w:val="000000"/>
          <w:sz w:val="28"/>
        </w:rPr>
        <w:t>
      1 ________________________________________;</w:t>
      </w:r>
    </w:p>
    <w:bookmarkEnd w:id="361"/>
    <w:bookmarkStart w:name="z435" w:id="362"/>
    <w:p>
      <w:pPr>
        <w:spacing w:after="0"/>
        <w:ind w:left="0"/>
        <w:jc w:val="both"/>
      </w:pPr>
      <w:r>
        <w:rPr>
          <w:rFonts w:ascii="Times New Roman"/>
          <w:b w:val="false"/>
          <w:i w:val="false"/>
          <w:color w:val="000000"/>
          <w:sz w:val="28"/>
        </w:rPr>
        <w:t>
      2 ________________________________________;</w:t>
      </w:r>
    </w:p>
    <w:bookmarkEnd w:id="362"/>
    <w:bookmarkStart w:name="z436" w:id="363"/>
    <w:p>
      <w:pPr>
        <w:spacing w:after="0"/>
        <w:ind w:left="0"/>
        <w:jc w:val="both"/>
      </w:pPr>
      <w:r>
        <w:rPr>
          <w:rFonts w:ascii="Times New Roman"/>
          <w:b w:val="false"/>
          <w:i w:val="false"/>
          <w:color w:val="000000"/>
          <w:sz w:val="28"/>
        </w:rPr>
        <w:t>
      3 ….</w:t>
      </w:r>
    </w:p>
    <w:bookmarkEnd w:id="363"/>
    <w:bookmarkStart w:name="z437" w:id="364"/>
    <w:p>
      <w:pPr>
        <w:spacing w:after="0"/>
        <w:ind w:left="0"/>
        <w:jc w:val="both"/>
      </w:pPr>
      <w:r>
        <w:rPr>
          <w:rFonts w:ascii="Times New Roman"/>
          <w:b w:val="false"/>
          <w:i w:val="false"/>
          <w:color w:val="000000"/>
          <w:sz w:val="28"/>
        </w:rPr>
        <w:t>
      Осы қолхат 2 данада, әрбір тарапқа біреуден жасалды.</w:t>
      </w:r>
    </w:p>
    <w:bookmarkEnd w:id="364"/>
    <w:bookmarkStart w:name="z438" w:id="365"/>
    <w:p>
      <w:pPr>
        <w:spacing w:after="0"/>
        <w:ind w:left="0"/>
        <w:jc w:val="both"/>
      </w:pPr>
      <w:r>
        <w:rPr>
          <w:rFonts w:ascii="Times New Roman"/>
          <w:b w:val="false"/>
          <w:i w:val="false"/>
          <w:color w:val="000000"/>
          <w:sz w:val="28"/>
        </w:rPr>
        <w:t>
      Тегі, аты, әкесінің аты (болған жағдайда) (Көрсетілетін қызметті беруші қызметкерінің) (қолы)</w:t>
      </w:r>
    </w:p>
    <w:bookmarkEnd w:id="365"/>
    <w:bookmarkStart w:name="z439" w:id="366"/>
    <w:p>
      <w:pPr>
        <w:spacing w:after="0"/>
        <w:ind w:left="0"/>
        <w:jc w:val="both"/>
      </w:pPr>
      <w:r>
        <w:rPr>
          <w:rFonts w:ascii="Times New Roman"/>
          <w:b w:val="false"/>
          <w:i w:val="false"/>
          <w:color w:val="000000"/>
          <w:sz w:val="28"/>
        </w:rPr>
        <w:t>
      Орындаушы: тегі, аты, әкесінің аты (болған жағдайда) _____________</w:t>
      </w:r>
    </w:p>
    <w:bookmarkEnd w:id="366"/>
    <w:bookmarkStart w:name="z440" w:id="367"/>
    <w:p>
      <w:pPr>
        <w:spacing w:after="0"/>
        <w:ind w:left="0"/>
        <w:jc w:val="both"/>
      </w:pPr>
      <w:r>
        <w:rPr>
          <w:rFonts w:ascii="Times New Roman"/>
          <w:b w:val="false"/>
          <w:i w:val="false"/>
          <w:color w:val="000000"/>
          <w:sz w:val="28"/>
        </w:rPr>
        <w:t>
      Телефоны ______________________</w:t>
      </w:r>
    </w:p>
    <w:bookmarkEnd w:id="367"/>
    <w:bookmarkStart w:name="z441" w:id="368"/>
    <w:p>
      <w:pPr>
        <w:spacing w:after="0"/>
        <w:ind w:left="0"/>
        <w:jc w:val="both"/>
      </w:pPr>
      <w:r>
        <w:rPr>
          <w:rFonts w:ascii="Times New Roman"/>
          <w:b w:val="false"/>
          <w:i w:val="false"/>
          <w:color w:val="000000"/>
          <w:sz w:val="28"/>
        </w:rPr>
        <w:t>
      Алдым: ______________________________________________________</w:t>
      </w:r>
    </w:p>
    <w:bookmarkEnd w:id="368"/>
    <w:bookmarkStart w:name="z442" w:id="369"/>
    <w:p>
      <w:pPr>
        <w:spacing w:after="0"/>
        <w:ind w:left="0"/>
        <w:jc w:val="both"/>
      </w:pPr>
      <w:r>
        <w:rPr>
          <w:rFonts w:ascii="Times New Roman"/>
          <w:b w:val="false"/>
          <w:i w:val="false"/>
          <w:color w:val="000000"/>
          <w:sz w:val="28"/>
        </w:rPr>
        <w:t>
      көрсетілетін қызметті алушының / тегі, аты, әкесінің аты (болған жағдайда) қолы</w:t>
      </w:r>
    </w:p>
    <w:bookmarkEnd w:id="369"/>
    <w:bookmarkStart w:name="z443" w:id="370"/>
    <w:p>
      <w:pPr>
        <w:spacing w:after="0"/>
        <w:ind w:left="0"/>
        <w:jc w:val="both"/>
      </w:pPr>
      <w:r>
        <w:rPr>
          <w:rFonts w:ascii="Times New Roman"/>
          <w:b w:val="false"/>
          <w:i w:val="false"/>
          <w:color w:val="000000"/>
          <w:sz w:val="28"/>
        </w:rPr>
        <w:t>
      20___ жылғы "___" ____________</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ережелеріне</w:t>
            </w:r>
            <w:r>
              <w:br/>
            </w:r>
            <w:r>
              <w:rPr>
                <w:rFonts w:ascii="Times New Roman"/>
                <w:b w:val="false"/>
                <w:i w:val="false"/>
                <w:color w:val="000000"/>
                <w:sz w:val="20"/>
              </w:rPr>
              <w:t>1-қосымша</w:t>
            </w:r>
            <w:r>
              <w:br/>
            </w:r>
            <w:r>
              <w:rPr>
                <w:rFonts w:ascii="Times New Roman"/>
                <w:b w:val="false"/>
                <w:i w:val="false"/>
                <w:color w:val="000000"/>
                <w:sz w:val="20"/>
              </w:rPr>
              <w:t>Нысаны</w:t>
            </w:r>
          </w:p>
        </w:tc>
      </w:tr>
    </w:tbl>
    <w:bookmarkStart w:name="z445" w:id="371"/>
    <w:p>
      <w:pPr>
        <w:spacing w:after="0"/>
        <w:ind w:left="0"/>
        <w:jc w:val="left"/>
      </w:pPr>
      <w:r>
        <w:rPr>
          <w:rFonts w:ascii="Times New Roman"/>
          <w:b/>
          <w:i w:val="false"/>
          <w:color w:val="000000"/>
        </w:rPr>
        <w:t xml:space="preserve"> ___________________________________________________________________</w:t>
      </w:r>
    </w:p>
    <w:bookmarkEnd w:id="371"/>
    <w:bookmarkStart w:name="z446" w:id="372"/>
    <w:p>
      <w:pPr>
        <w:spacing w:after="0"/>
        <w:ind w:left="0"/>
        <w:jc w:val="left"/>
      </w:pPr>
      <w:r>
        <w:rPr>
          <w:rFonts w:ascii="Times New Roman"/>
          <w:b/>
          <w:i w:val="false"/>
          <w:color w:val="000000"/>
        </w:rPr>
        <w:t xml:space="preserve"> ("Азаматтарға арналған үкімет" мемлекеттік корпорациясы" КЕ АҚ филиалы)</w:t>
      </w:r>
    </w:p>
    <w:bookmarkEnd w:id="372"/>
    <w:bookmarkStart w:name="z447" w:id="373"/>
    <w:p>
      <w:pPr>
        <w:spacing w:after="0"/>
        <w:ind w:left="0"/>
        <w:jc w:val="left"/>
      </w:pPr>
      <w:r>
        <w:rPr>
          <w:rFonts w:ascii="Times New Roman"/>
          <w:b/>
          <w:i w:val="false"/>
          <w:color w:val="000000"/>
        </w:rPr>
        <w:t xml:space="preserve"> Жеке тұлға үшін жылжымайтын мүлікке құқықтарды (құқықтық ауыртпалықтарды)</w:t>
      </w:r>
    </w:p>
    <w:bookmarkEnd w:id="373"/>
    <w:bookmarkStart w:name="z448" w:id="374"/>
    <w:p>
      <w:pPr>
        <w:spacing w:after="0"/>
        <w:ind w:left="0"/>
        <w:jc w:val="left"/>
      </w:pPr>
      <w:r>
        <w:rPr>
          <w:rFonts w:ascii="Times New Roman"/>
          <w:b/>
          <w:i w:val="false"/>
          <w:color w:val="000000"/>
        </w:rPr>
        <w:t xml:space="preserve"> мемлекеттік тіркеу туралы №_____________ өтініш</w:t>
      </w:r>
    </w:p>
    <w:bookmarkEnd w:id="374"/>
    <w:bookmarkStart w:name="z449" w:id="375"/>
    <w:p>
      <w:pPr>
        <w:spacing w:after="0"/>
        <w:ind w:left="0"/>
        <w:jc w:val="both"/>
      </w:pPr>
      <w:r>
        <w:rPr>
          <w:rFonts w:ascii="Times New Roman"/>
          <w:b w:val="false"/>
          <w:i w:val="false"/>
          <w:color w:val="000000"/>
          <w:sz w:val="28"/>
        </w:rPr>
        <w:t>
      (Т.А.Ә. (болған жағдайда - әкесінің аты) бұдан әрі – Т.А.Ә)___________________</w:t>
      </w:r>
    </w:p>
    <w:bookmarkEnd w:id="375"/>
    <w:bookmarkStart w:name="z450" w:id="376"/>
    <w:p>
      <w:pPr>
        <w:spacing w:after="0"/>
        <w:ind w:left="0"/>
        <w:jc w:val="both"/>
      </w:pPr>
      <w:r>
        <w:rPr>
          <w:rFonts w:ascii="Times New Roman"/>
          <w:b w:val="false"/>
          <w:i w:val="false"/>
          <w:color w:val="000000"/>
          <w:sz w:val="28"/>
        </w:rPr>
        <w:t>
      _________________________________________________</w:t>
      </w:r>
    </w:p>
    <w:bookmarkEnd w:id="376"/>
    <w:bookmarkStart w:name="z451" w:id="377"/>
    <w:p>
      <w:pPr>
        <w:spacing w:after="0"/>
        <w:ind w:left="0"/>
        <w:jc w:val="both"/>
      </w:pPr>
      <w:r>
        <w:rPr>
          <w:rFonts w:ascii="Times New Roman"/>
          <w:b w:val="false"/>
          <w:i w:val="false"/>
          <w:color w:val="000000"/>
          <w:sz w:val="28"/>
        </w:rPr>
        <w:t>
      ЖСН және тұратын жері ________________________________________________</w:t>
      </w:r>
    </w:p>
    <w:bookmarkEnd w:id="377"/>
    <w:bookmarkStart w:name="z452" w:id="378"/>
    <w:p>
      <w:pPr>
        <w:spacing w:after="0"/>
        <w:ind w:left="0"/>
        <w:jc w:val="both"/>
      </w:pPr>
      <w:r>
        <w:rPr>
          <w:rFonts w:ascii="Times New Roman"/>
          <w:b w:val="false"/>
          <w:i w:val="false"/>
          <w:color w:val="000000"/>
          <w:sz w:val="28"/>
        </w:rPr>
        <w:t>
      _____________________________________________________________________</w:t>
      </w:r>
    </w:p>
    <w:bookmarkEnd w:id="378"/>
    <w:bookmarkStart w:name="z453" w:id="379"/>
    <w:p>
      <w:pPr>
        <w:spacing w:after="0"/>
        <w:ind w:left="0"/>
        <w:jc w:val="both"/>
      </w:pPr>
      <w:r>
        <w:rPr>
          <w:rFonts w:ascii="Times New Roman"/>
          <w:b w:val="false"/>
          <w:i w:val="false"/>
          <w:color w:val="000000"/>
          <w:sz w:val="28"/>
        </w:rPr>
        <w:t>
      Жеке басын куәландыратын құжат: түрі_________, сериясы_____________,</w:t>
      </w:r>
    </w:p>
    <w:bookmarkEnd w:id="379"/>
    <w:bookmarkStart w:name="z454" w:id="380"/>
    <w:p>
      <w:pPr>
        <w:spacing w:after="0"/>
        <w:ind w:left="0"/>
        <w:jc w:val="both"/>
      </w:pPr>
      <w:r>
        <w:rPr>
          <w:rFonts w:ascii="Times New Roman"/>
          <w:b w:val="false"/>
          <w:i w:val="false"/>
          <w:color w:val="000000"/>
          <w:sz w:val="28"/>
        </w:rPr>
        <w:t>
      №_________ Берілді__________________________________, берілген күні</w:t>
      </w:r>
    </w:p>
    <w:bookmarkEnd w:id="380"/>
    <w:bookmarkStart w:name="z455" w:id="381"/>
    <w:p>
      <w:pPr>
        <w:spacing w:after="0"/>
        <w:ind w:left="0"/>
        <w:jc w:val="both"/>
      </w:pPr>
      <w:r>
        <w:rPr>
          <w:rFonts w:ascii="Times New Roman"/>
          <w:b w:val="false"/>
          <w:i w:val="false"/>
          <w:color w:val="000000"/>
          <w:sz w:val="28"/>
        </w:rPr>
        <w:t>
      (егер өтініш беруші біреуден артық болса, ақпаратты қайталау)</w:t>
      </w:r>
    </w:p>
    <w:bookmarkEnd w:id="381"/>
    <w:bookmarkStart w:name="z456" w:id="382"/>
    <w:p>
      <w:pPr>
        <w:spacing w:after="0"/>
        <w:ind w:left="0"/>
        <w:jc w:val="both"/>
      </w:pPr>
      <w:r>
        <w:rPr>
          <w:rFonts w:ascii="Times New Roman"/>
          <w:b w:val="false"/>
          <w:i w:val="false"/>
          <w:color w:val="000000"/>
          <w:sz w:val="28"/>
        </w:rPr>
        <w:t>
      ____________________________________________________________________</w:t>
      </w:r>
    </w:p>
    <w:bookmarkEnd w:id="382"/>
    <w:bookmarkStart w:name="z457" w:id="383"/>
    <w:p>
      <w:pPr>
        <w:spacing w:after="0"/>
        <w:ind w:left="0"/>
        <w:jc w:val="both"/>
      </w:pPr>
      <w:r>
        <w:rPr>
          <w:rFonts w:ascii="Times New Roman"/>
          <w:b w:val="false"/>
          <w:i w:val="false"/>
          <w:color w:val="000000"/>
          <w:sz w:val="28"/>
        </w:rPr>
        <w:t>
      ________________________________________________________ негізінде</w:t>
      </w:r>
    </w:p>
    <w:bookmarkEnd w:id="383"/>
    <w:bookmarkStart w:name="z458" w:id="384"/>
    <w:p>
      <w:pPr>
        <w:spacing w:after="0"/>
        <w:ind w:left="0"/>
        <w:jc w:val="both"/>
      </w:pPr>
      <w:r>
        <w:rPr>
          <w:rFonts w:ascii="Times New Roman"/>
          <w:b w:val="false"/>
          <w:i w:val="false"/>
          <w:color w:val="000000"/>
          <w:sz w:val="28"/>
        </w:rPr>
        <w:t>
      (өкілеттігін куәландыратын құжаттың деректемелері)</w:t>
      </w:r>
    </w:p>
    <w:bookmarkEnd w:id="384"/>
    <w:bookmarkStart w:name="z459" w:id="385"/>
    <w:p>
      <w:pPr>
        <w:spacing w:after="0"/>
        <w:ind w:left="0"/>
        <w:jc w:val="both"/>
      </w:pPr>
      <w:r>
        <w:rPr>
          <w:rFonts w:ascii="Times New Roman"/>
          <w:b w:val="false"/>
          <w:i w:val="false"/>
          <w:color w:val="000000"/>
          <w:sz w:val="28"/>
        </w:rPr>
        <w:t>
      ___________________________________________ атынан іс-әрекет ететін</w:t>
      </w:r>
    </w:p>
    <w:bookmarkEnd w:id="385"/>
    <w:bookmarkStart w:name="z460" w:id="386"/>
    <w:p>
      <w:pPr>
        <w:spacing w:after="0"/>
        <w:ind w:left="0"/>
        <w:jc w:val="both"/>
      </w:pPr>
      <w:r>
        <w:rPr>
          <w:rFonts w:ascii="Times New Roman"/>
          <w:b w:val="false"/>
          <w:i w:val="false"/>
          <w:color w:val="000000"/>
          <w:sz w:val="28"/>
        </w:rPr>
        <w:t>
      (уәкілетті өкіл толтырады)</w:t>
      </w:r>
    </w:p>
    <w:bookmarkEnd w:id="386"/>
    <w:bookmarkStart w:name="z461" w:id="387"/>
    <w:p>
      <w:pPr>
        <w:spacing w:after="0"/>
        <w:ind w:left="0"/>
        <w:jc w:val="both"/>
      </w:pPr>
      <w:r>
        <w:rPr>
          <w:rFonts w:ascii="Times New Roman"/>
          <w:b w:val="false"/>
          <w:i w:val="false"/>
          <w:color w:val="000000"/>
          <w:sz w:val="28"/>
        </w:rPr>
        <w:t>
      ____________________________________________________________________</w:t>
      </w:r>
    </w:p>
    <w:bookmarkEnd w:id="387"/>
    <w:bookmarkStart w:name="z462" w:id="388"/>
    <w:p>
      <w:pPr>
        <w:spacing w:after="0"/>
        <w:ind w:left="0"/>
        <w:jc w:val="both"/>
      </w:pPr>
      <w:r>
        <w:rPr>
          <w:rFonts w:ascii="Times New Roman"/>
          <w:b w:val="false"/>
          <w:i w:val="false"/>
          <w:color w:val="000000"/>
          <w:sz w:val="28"/>
        </w:rPr>
        <w:t>
      мекенжайы бойынша орналасқан жылжымайтын мүлік объектісіне құқықтың</w:t>
      </w:r>
    </w:p>
    <w:bookmarkEnd w:id="388"/>
    <w:bookmarkStart w:name="z463" w:id="389"/>
    <w:p>
      <w:pPr>
        <w:spacing w:after="0"/>
        <w:ind w:left="0"/>
        <w:jc w:val="both"/>
      </w:pPr>
      <w:r>
        <w:rPr>
          <w:rFonts w:ascii="Times New Roman"/>
          <w:b w:val="false"/>
          <w:i w:val="false"/>
          <w:color w:val="000000"/>
          <w:sz w:val="28"/>
        </w:rPr>
        <w:t>
      /пайда болуын, ауыртпалығын, тоқтатылуын/ (керегінің астын сызу)</w:t>
      </w:r>
    </w:p>
    <w:bookmarkEnd w:id="389"/>
    <w:bookmarkStart w:name="z464" w:id="390"/>
    <w:p>
      <w:pPr>
        <w:spacing w:after="0"/>
        <w:ind w:left="0"/>
        <w:jc w:val="both"/>
      </w:pPr>
      <w:r>
        <w:rPr>
          <w:rFonts w:ascii="Times New Roman"/>
          <w:b w:val="false"/>
          <w:i w:val="false"/>
          <w:color w:val="000000"/>
          <w:sz w:val="28"/>
        </w:rPr>
        <w:t>
      тіркеуді сұраймын (сұраймыз).</w:t>
      </w:r>
    </w:p>
    <w:bookmarkEnd w:id="390"/>
    <w:bookmarkStart w:name="z465" w:id="391"/>
    <w:p>
      <w:pPr>
        <w:spacing w:after="0"/>
        <w:ind w:left="0"/>
        <w:jc w:val="both"/>
      </w:pPr>
      <w:r>
        <w:rPr>
          <w:rFonts w:ascii="Times New Roman"/>
          <w:b w:val="false"/>
          <w:i w:val="false"/>
          <w:color w:val="000000"/>
          <w:sz w:val="28"/>
        </w:rPr>
        <w:t>
      Өтінішке мынадай құжаттар қоса беріледі:</w:t>
      </w:r>
    </w:p>
    <w:bookmarkEnd w:id="391"/>
    <w:bookmarkStart w:name="z466" w:id="392"/>
    <w:p>
      <w:pPr>
        <w:spacing w:after="0"/>
        <w:ind w:left="0"/>
        <w:jc w:val="both"/>
      </w:pPr>
      <w:r>
        <w:rPr>
          <w:rFonts w:ascii="Times New Roman"/>
          <w:b w:val="false"/>
          <w:i w:val="false"/>
          <w:color w:val="000000"/>
          <w:sz w:val="28"/>
        </w:rPr>
        <w:t>
      1. Төленгені туралы құжат: түрі_______№_____ сомасы__________теңге;</w:t>
      </w:r>
    </w:p>
    <w:bookmarkEnd w:id="392"/>
    <w:bookmarkStart w:name="z467" w:id="393"/>
    <w:p>
      <w:pPr>
        <w:spacing w:after="0"/>
        <w:ind w:left="0"/>
        <w:jc w:val="both"/>
      </w:pPr>
      <w:r>
        <w:rPr>
          <w:rFonts w:ascii="Times New Roman"/>
          <w:b w:val="false"/>
          <w:i w:val="false"/>
          <w:color w:val="000000"/>
          <w:sz w:val="28"/>
        </w:rPr>
        <w:t>
      2. Жылжымайтын мүлікке құқығын растайтын құжат_______________________</w:t>
      </w:r>
    </w:p>
    <w:bookmarkEnd w:id="393"/>
    <w:bookmarkStart w:name="z468" w:id="394"/>
    <w:p>
      <w:pPr>
        <w:spacing w:after="0"/>
        <w:ind w:left="0"/>
        <w:jc w:val="both"/>
      </w:pPr>
      <w:r>
        <w:rPr>
          <w:rFonts w:ascii="Times New Roman"/>
          <w:b w:val="false"/>
          <w:i w:val="false"/>
          <w:color w:val="000000"/>
          <w:sz w:val="28"/>
        </w:rPr>
        <w:t>
      __________________________________________________________________</w:t>
      </w:r>
    </w:p>
    <w:bookmarkEnd w:id="394"/>
    <w:bookmarkStart w:name="z469" w:id="395"/>
    <w:p>
      <w:pPr>
        <w:spacing w:after="0"/>
        <w:ind w:left="0"/>
        <w:jc w:val="both"/>
      </w:pPr>
      <w:r>
        <w:rPr>
          <w:rFonts w:ascii="Times New Roman"/>
          <w:b w:val="false"/>
          <w:i w:val="false"/>
          <w:color w:val="000000"/>
          <w:sz w:val="28"/>
        </w:rPr>
        <w:t>
      (атауы, сериясы, нөмірі, қашан және кім берді)</w:t>
      </w:r>
    </w:p>
    <w:bookmarkEnd w:id="395"/>
    <w:bookmarkStart w:name="z470" w:id="396"/>
    <w:p>
      <w:pPr>
        <w:spacing w:after="0"/>
        <w:ind w:left="0"/>
        <w:jc w:val="both"/>
      </w:pPr>
      <w:r>
        <w:rPr>
          <w:rFonts w:ascii="Times New Roman"/>
          <w:b w:val="false"/>
          <w:i w:val="false"/>
          <w:color w:val="000000"/>
          <w:sz w:val="28"/>
        </w:rPr>
        <w:t>
      3. Некеде тұрғанын немесе тұрмағанын растайтын мәліметтер ______________</w:t>
      </w:r>
    </w:p>
    <w:bookmarkEnd w:id="396"/>
    <w:bookmarkStart w:name="z471" w:id="397"/>
    <w:p>
      <w:pPr>
        <w:spacing w:after="0"/>
        <w:ind w:left="0"/>
        <w:jc w:val="both"/>
      </w:pPr>
      <w:r>
        <w:rPr>
          <w:rFonts w:ascii="Times New Roman"/>
          <w:b w:val="false"/>
          <w:i w:val="false"/>
          <w:color w:val="000000"/>
          <w:sz w:val="28"/>
        </w:rPr>
        <w:t>
      ____________________________________________________________________</w:t>
      </w:r>
    </w:p>
    <w:bookmarkEnd w:id="397"/>
    <w:bookmarkStart w:name="z472" w:id="398"/>
    <w:p>
      <w:pPr>
        <w:spacing w:after="0"/>
        <w:ind w:left="0"/>
        <w:jc w:val="both"/>
      </w:pPr>
      <w:r>
        <w:rPr>
          <w:rFonts w:ascii="Times New Roman"/>
          <w:b w:val="false"/>
          <w:i w:val="false"/>
          <w:color w:val="000000"/>
          <w:sz w:val="28"/>
        </w:rPr>
        <w:t>
      меншік иесі туралы мәліметтер қажет пе Иә/Жоқ (керек емесін сызып тастау)</w:t>
      </w:r>
    </w:p>
    <w:bookmarkEnd w:id="398"/>
    <w:bookmarkStart w:name="z473" w:id="399"/>
    <w:p>
      <w:pPr>
        <w:spacing w:after="0"/>
        <w:ind w:left="0"/>
        <w:jc w:val="both"/>
      </w:pPr>
      <w:r>
        <w:rPr>
          <w:rFonts w:ascii="Times New Roman"/>
          <w:b w:val="false"/>
          <w:i w:val="false"/>
          <w:color w:val="000000"/>
          <w:sz w:val="28"/>
        </w:rPr>
        <w:t>
      Сатып алынатын немесе сатылатын активтердің жиынтық баланстық құны</w:t>
      </w:r>
    </w:p>
    <w:bookmarkEnd w:id="399"/>
    <w:bookmarkStart w:name="z474" w:id="400"/>
    <w:p>
      <w:pPr>
        <w:spacing w:after="0"/>
        <w:ind w:left="0"/>
        <w:jc w:val="both"/>
      </w:pPr>
      <w:r>
        <w:rPr>
          <w:rFonts w:ascii="Times New Roman"/>
          <w:b w:val="false"/>
          <w:i w:val="false"/>
          <w:color w:val="000000"/>
          <w:sz w:val="28"/>
        </w:rPr>
        <w:t>
      Қазақстан Республикасының монополияға қарсы заңнамасында белгіленген</w:t>
      </w:r>
    </w:p>
    <w:bookmarkEnd w:id="400"/>
    <w:bookmarkStart w:name="z475" w:id="401"/>
    <w:p>
      <w:pPr>
        <w:spacing w:after="0"/>
        <w:ind w:left="0"/>
        <w:jc w:val="both"/>
      </w:pPr>
      <w:r>
        <w:rPr>
          <w:rFonts w:ascii="Times New Roman"/>
          <w:b w:val="false"/>
          <w:i w:val="false"/>
          <w:color w:val="000000"/>
          <w:sz w:val="28"/>
        </w:rPr>
        <w:t>
      мөлшерден аса ма Иә/Жоқ (керек емесін сызып тастау)</w:t>
      </w:r>
    </w:p>
    <w:bookmarkEnd w:id="401"/>
    <w:bookmarkStart w:name="z476" w:id="402"/>
    <w:p>
      <w:pPr>
        <w:spacing w:after="0"/>
        <w:ind w:left="0"/>
        <w:jc w:val="both"/>
      </w:pPr>
      <w:r>
        <w:rPr>
          <w:rFonts w:ascii="Times New Roman"/>
          <w:b w:val="false"/>
          <w:i w:val="false"/>
          <w:color w:val="000000"/>
          <w:sz w:val="28"/>
        </w:rPr>
        <w:t>
      _______________/__________________/________________________________</w:t>
      </w:r>
    </w:p>
    <w:bookmarkEnd w:id="402"/>
    <w:bookmarkStart w:name="z477" w:id="403"/>
    <w:p>
      <w:pPr>
        <w:spacing w:after="0"/>
        <w:ind w:left="0"/>
        <w:jc w:val="both"/>
      </w:pPr>
      <w:r>
        <w:rPr>
          <w:rFonts w:ascii="Times New Roman"/>
          <w:b w:val="false"/>
          <w:i w:val="false"/>
          <w:color w:val="000000"/>
          <w:sz w:val="28"/>
        </w:rPr>
        <w:t>
      (күні) (өтініш берушінің қолы) (өтініш берушінің Т.А.Ә. (болған кезде)</w:t>
      </w:r>
    </w:p>
    <w:bookmarkEnd w:id="403"/>
    <w:bookmarkStart w:name="z478" w:id="404"/>
    <w:p>
      <w:pPr>
        <w:spacing w:after="0"/>
        <w:ind w:left="0"/>
        <w:jc w:val="both"/>
      </w:pPr>
      <w:r>
        <w:rPr>
          <w:rFonts w:ascii="Times New Roman"/>
          <w:b w:val="false"/>
          <w:i w:val="false"/>
          <w:color w:val="000000"/>
          <w:sz w:val="28"/>
        </w:rPr>
        <w:t>
      ___________________________________________________________________</w:t>
      </w:r>
    </w:p>
    <w:bookmarkEnd w:id="404"/>
    <w:bookmarkStart w:name="z479" w:id="405"/>
    <w:p>
      <w:pPr>
        <w:spacing w:after="0"/>
        <w:ind w:left="0"/>
        <w:jc w:val="both"/>
      </w:pPr>
      <w:r>
        <w:rPr>
          <w:rFonts w:ascii="Times New Roman"/>
          <w:b w:val="false"/>
          <w:i w:val="false"/>
          <w:color w:val="000000"/>
          <w:sz w:val="28"/>
        </w:rPr>
        <w:t>
      (өтініш қабылдаған маманның Т.А.Ә. және қолы)</w:t>
      </w:r>
    </w:p>
    <w:bookmarkEnd w:id="405"/>
    <w:bookmarkStart w:name="z480" w:id="406"/>
    <w:p>
      <w:pPr>
        <w:spacing w:after="0"/>
        <w:ind w:left="0"/>
        <w:jc w:val="both"/>
      </w:pPr>
      <w:r>
        <w:rPr>
          <w:rFonts w:ascii="Times New Roman"/>
          <w:b w:val="false"/>
          <w:i w:val="false"/>
          <w:color w:val="000000"/>
          <w:sz w:val="28"/>
        </w:rPr>
        <w:t>
      Өтініш берген күні:____________20__ж. Уақыты______сағ____________мин</w:t>
      </w:r>
    </w:p>
    <w:bookmarkEnd w:id="406"/>
    <w:bookmarkStart w:name="z481" w:id="407"/>
    <w:p>
      <w:pPr>
        <w:spacing w:after="0"/>
        <w:ind w:left="0"/>
        <w:jc w:val="both"/>
      </w:pPr>
      <w:r>
        <w:rPr>
          <w:rFonts w:ascii="Times New Roman"/>
          <w:b w:val="false"/>
          <w:i w:val="false"/>
          <w:color w:val="000000"/>
          <w:sz w:val="28"/>
        </w:rPr>
        <w:t>
      Өтінішті орындау /қарау/ нәтижесі______________________________________</w:t>
      </w:r>
    </w:p>
    <w:bookmarkEnd w:id="407"/>
    <w:bookmarkStart w:name="z482" w:id="408"/>
    <w:p>
      <w:pPr>
        <w:spacing w:after="0"/>
        <w:ind w:left="0"/>
        <w:jc w:val="both"/>
      </w:pPr>
      <w:r>
        <w:rPr>
          <w:rFonts w:ascii="Times New Roman"/>
          <w:b w:val="false"/>
          <w:i w:val="false"/>
          <w:color w:val="000000"/>
          <w:sz w:val="28"/>
        </w:rPr>
        <w:t>
      ____________________________________________________________________</w:t>
      </w:r>
    </w:p>
    <w:bookmarkEnd w:id="408"/>
    <w:bookmarkStart w:name="z483" w:id="409"/>
    <w:p>
      <w:pPr>
        <w:spacing w:after="0"/>
        <w:ind w:left="0"/>
        <w:jc w:val="both"/>
      </w:pPr>
      <w:r>
        <w:rPr>
          <w:rFonts w:ascii="Times New Roman"/>
          <w:b w:val="false"/>
          <w:i w:val="false"/>
          <w:color w:val="000000"/>
          <w:sz w:val="28"/>
        </w:rPr>
        <w:t>
      Тексерілді: күні ________________ 20 __ж.</w:t>
      </w:r>
    </w:p>
    <w:bookmarkEnd w:id="409"/>
    <w:bookmarkStart w:name="z484" w:id="410"/>
    <w:p>
      <w:pPr>
        <w:spacing w:after="0"/>
        <w:ind w:left="0"/>
        <w:jc w:val="both"/>
      </w:pPr>
      <w:r>
        <w:rPr>
          <w:rFonts w:ascii="Times New Roman"/>
          <w:b w:val="false"/>
          <w:i w:val="false"/>
          <w:color w:val="000000"/>
          <w:sz w:val="28"/>
        </w:rPr>
        <w:t>
      ___________________________________________________________________</w:t>
      </w:r>
    </w:p>
    <w:bookmarkEnd w:id="410"/>
    <w:bookmarkStart w:name="z485" w:id="411"/>
    <w:p>
      <w:pPr>
        <w:spacing w:after="0"/>
        <w:ind w:left="0"/>
        <w:jc w:val="both"/>
      </w:pPr>
      <w:r>
        <w:rPr>
          <w:rFonts w:ascii="Times New Roman"/>
          <w:b w:val="false"/>
          <w:i w:val="false"/>
          <w:color w:val="000000"/>
          <w:sz w:val="28"/>
        </w:rPr>
        <w:t>
      (тіркеуші маманның Т.А.Ә. және қолы)</w:t>
      </w:r>
    </w:p>
    <w:bookmarkEnd w:id="411"/>
    <w:bookmarkStart w:name="z486" w:id="412"/>
    <w:p>
      <w:pPr>
        <w:spacing w:after="0"/>
        <w:ind w:left="0"/>
        <w:jc w:val="both"/>
      </w:pPr>
      <w:r>
        <w:rPr>
          <w:rFonts w:ascii="Times New Roman"/>
          <w:b w:val="false"/>
          <w:i w:val="false"/>
          <w:color w:val="000000"/>
          <w:sz w:val="28"/>
        </w:rPr>
        <w:t>
      Ескертпе: Егер тіркеуге арналған өтініште сатып алынатын немесе сатылатын активтердің жиынтық баланстық құны Қазақстан Республикасының монополияға қарсы заңнамасында белгіленген мөлшерден асып кеткендігі туралы мәліметтер болса, онда өтініш беруші монополияға қарсы органның алдын ала жазбаша келісімін ұсынады. Заңмен қорғалатын құпияны құрайтын, цифрлық жүйелерде қамтылған мәліметтерді пайдалануға келісемін.</w:t>
      </w:r>
    </w:p>
    <w:bookmarkEnd w:id="412"/>
    <w:bookmarkStart w:name="z487" w:id="413"/>
    <w:p>
      <w:pPr>
        <w:spacing w:after="0"/>
        <w:ind w:left="0"/>
        <w:jc w:val="both"/>
      </w:pPr>
      <w:r>
        <w:rPr>
          <w:rFonts w:ascii="Times New Roman"/>
          <w:b w:val="false"/>
          <w:i w:val="false"/>
          <w:color w:val="000000"/>
          <w:sz w:val="28"/>
        </w:rPr>
        <w:t>
      20__ жылғы "___" _______________ ________(қолы)</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6-қосымша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қызметтің ережелеріне</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489" w:id="414"/>
    <w:p>
      <w:pPr>
        <w:spacing w:after="0"/>
        <w:ind w:left="0"/>
        <w:jc w:val="left"/>
      </w:pPr>
      <w:r>
        <w:rPr>
          <w:rFonts w:ascii="Times New Roman"/>
          <w:b/>
          <w:i w:val="false"/>
          <w:color w:val="000000"/>
        </w:rPr>
        <w:t xml:space="preserve"> ____________________________________________________________________</w:t>
      </w:r>
    </w:p>
    <w:bookmarkEnd w:id="414"/>
    <w:bookmarkStart w:name="z490" w:id="415"/>
    <w:p>
      <w:pPr>
        <w:spacing w:after="0"/>
        <w:ind w:left="0"/>
        <w:jc w:val="left"/>
      </w:pPr>
      <w:r>
        <w:rPr>
          <w:rFonts w:ascii="Times New Roman"/>
          <w:b/>
          <w:i w:val="false"/>
          <w:color w:val="000000"/>
        </w:rPr>
        <w:t xml:space="preserve"> ("Азаматтарға арналған үкімет" мемлекеттік корпорациясы" КЕ АҚ филиалы)</w:t>
      </w:r>
    </w:p>
    <w:bookmarkEnd w:id="415"/>
    <w:bookmarkStart w:name="z491" w:id="416"/>
    <w:p>
      <w:pPr>
        <w:spacing w:after="0"/>
        <w:ind w:left="0"/>
        <w:jc w:val="left"/>
      </w:pPr>
      <w:r>
        <w:rPr>
          <w:rFonts w:ascii="Times New Roman"/>
          <w:b/>
          <w:i w:val="false"/>
          <w:color w:val="000000"/>
        </w:rPr>
        <w:t xml:space="preserve"> Заңды тұлға үшін жылжымайтын мүлікке құқықтарды (құқықтарды</w:t>
      </w:r>
    </w:p>
    <w:bookmarkEnd w:id="416"/>
    <w:bookmarkStart w:name="z492" w:id="417"/>
    <w:p>
      <w:pPr>
        <w:spacing w:after="0"/>
        <w:ind w:left="0"/>
        <w:jc w:val="left"/>
      </w:pPr>
      <w:r>
        <w:rPr>
          <w:rFonts w:ascii="Times New Roman"/>
          <w:b/>
          <w:i w:val="false"/>
          <w:color w:val="000000"/>
        </w:rPr>
        <w:t xml:space="preserve"> ауыртпалықтарды) мемлекеттік тіркеу туралы</w:t>
      </w:r>
    </w:p>
    <w:bookmarkEnd w:id="417"/>
    <w:bookmarkStart w:name="z493" w:id="418"/>
    <w:p>
      <w:pPr>
        <w:spacing w:after="0"/>
        <w:ind w:left="0"/>
        <w:jc w:val="left"/>
      </w:pPr>
      <w:r>
        <w:rPr>
          <w:rFonts w:ascii="Times New Roman"/>
          <w:b/>
          <w:i w:val="false"/>
          <w:color w:val="000000"/>
        </w:rPr>
        <w:t xml:space="preserve"> №_____________ өтініш</w:t>
      </w:r>
    </w:p>
    <w:bookmarkEnd w:id="418"/>
    <w:bookmarkStart w:name="z494" w:id="419"/>
    <w:p>
      <w:pPr>
        <w:spacing w:after="0"/>
        <w:ind w:left="0"/>
        <w:jc w:val="both"/>
      </w:pPr>
      <w:r>
        <w:rPr>
          <w:rFonts w:ascii="Times New Roman"/>
          <w:b w:val="false"/>
          <w:i w:val="false"/>
          <w:color w:val="000000"/>
          <w:sz w:val="28"/>
        </w:rPr>
        <w:t>
      Заңды тұлғаның толық атауы_________________________________________</w:t>
      </w:r>
    </w:p>
    <w:bookmarkEnd w:id="419"/>
    <w:bookmarkStart w:name="z495" w:id="420"/>
    <w:p>
      <w:pPr>
        <w:spacing w:after="0"/>
        <w:ind w:left="0"/>
        <w:jc w:val="both"/>
      </w:pPr>
      <w:r>
        <w:rPr>
          <w:rFonts w:ascii="Times New Roman"/>
          <w:b w:val="false"/>
          <w:i w:val="false"/>
          <w:color w:val="000000"/>
          <w:sz w:val="28"/>
        </w:rPr>
        <w:t>
      Мемлекеттік тіркеу күні және нөмірі________________, БСН: ________________</w:t>
      </w:r>
    </w:p>
    <w:bookmarkEnd w:id="420"/>
    <w:bookmarkStart w:name="z496" w:id="421"/>
    <w:p>
      <w:pPr>
        <w:spacing w:after="0"/>
        <w:ind w:left="0"/>
        <w:jc w:val="both"/>
      </w:pPr>
      <w:r>
        <w:rPr>
          <w:rFonts w:ascii="Times New Roman"/>
          <w:b w:val="false"/>
          <w:i w:val="false"/>
          <w:color w:val="000000"/>
          <w:sz w:val="28"/>
        </w:rPr>
        <w:t>
      Заңды мекенжайы ____________________________________________________</w:t>
      </w:r>
    </w:p>
    <w:bookmarkEnd w:id="421"/>
    <w:bookmarkStart w:name="z497" w:id="422"/>
    <w:p>
      <w:pPr>
        <w:spacing w:after="0"/>
        <w:ind w:left="0"/>
        <w:jc w:val="both"/>
      </w:pPr>
      <w:r>
        <w:rPr>
          <w:rFonts w:ascii="Times New Roman"/>
          <w:b w:val="false"/>
          <w:i w:val="false"/>
          <w:color w:val="000000"/>
          <w:sz w:val="28"/>
        </w:rPr>
        <w:t>
      (Т.А.Ә.(болған жағдайда - әкесінің аты) (бұдан әрі – Т.А.Ә) басшысының немесе уәкілетті өкілдің__________________________________________________</w:t>
      </w:r>
    </w:p>
    <w:bookmarkEnd w:id="422"/>
    <w:bookmarkStart w:name="z498" w:id="423"/>
    <w:p>
      <w:pPr>
        <w:spacing w:after="0"/>
        <w:ind w:left="0"/>
        <w:jc w:val="both"/>
      </w:pPr>
      <w:r>
        <w:rPr>
          <w:rFonts w:ascii="Times New Roman"/>
          <w:b w:val="false"/>
          <w:i w:val="false"/>
          <w:color w:val="000000"/>
          <w:sz w:val="28"/>
        </w:rPr>
        <w:t>
      _________________________________________________________ негізінде</w:t>
      </w:r>
    </w:p>
    <w:bookmarkEnd w:id="423"/>
    <w:bookmarkStart w:name="z499" w:id="424"/>
    <w:p>
      <w:pPr>
        <w:spacing w:after="0"/>
        <w:ind w:left="0"/>
        <w:jc w:val="both"/>
      </w:pPr>
      <w:r>
        <w:rPr>
          <w:rFonts w:ascii="Times New Roman"/>
          <w:b w:val="false"/>
          <w:i w:val="false"/>
          <w:color w:val="000000"/>
          <w:sz w:val="28"/>
        </w:rPr>
        <w:t>
      (өкілеттігін куәландыратын құжаттың деректемелері)</w:t>
      </w:r>
    </w:p>
    <w:bookmarkEnd w:id="424"/>
    <w:bookmarkStart w:name="z500" w:id="425"/>
    <w:p>
      <w:pPr>
        <w:spacing w:after="0"/>
        <w:ind w:left="0"/>
        <w:jc w:val="both"/>
      </w:pPr>
      <w:r>
        <w:rPr>
          <w:rFonts w:ascii="Times New Roman"/>
          <w:b w:val="false"/>
          <w:i w:val="false"/>
          <w:color w:val="000000"/>
          <w:sz w:val="28"/>
        </w:rPr>
        <w:t>
      ____________________________________________________________________</w:t>
      </w:r>
    </w:p>
    <w:bookmarkEnd w:id="425"/>
    <w:bookmarkStart w:name="z501" w:id="426"/>
    <w:p>
      <w:pPr>
        <w:spacing w:after="0"/>
        <w:ind w:left="0"/>
        <w:jc w:val="both"/>
      </w:pPr>
      <w:r>
        <w:rPr>
          <w:rFonts w:ascii="Times New Roman"/>
          <w:b w:val="false"/>
          <w:i w:val="false"/>
          <w:color w:val="000000"/>
          <w:sz w:val="28"/>
        </w:rPr>
        <w:t>
      ___________________________________________ атынан іс әрекет ететін (уәкілетті өкіл толтырады)</w:t>
      </w:r>
    </w:p>
    <w:bookmarkEnd w:id="426"/>
    <w:bookmarkStart w:name="z502" w:id="427"/>
    <w:p>
      <w:pPr>
        <w:spacing w:after="0"/>
        <w:ind w:left="0"/>
        <w:jc w:val="both"/>
      </w:pPr>
      <w:r>
        <w:rPr>
          <w:rFonts w:ascii="Times New Roman"/>
          <w:b w:val="false"/>
          <w:i w:val="false"/>
          <w:color w:val="000000"/>
          <w:sz w:val="28"/>
        </w:rPr>
        <w:t>
      мекенжайы бойынша орналасқан жылжымайтын мүлік объектісіне құқықтың</w:t>
      </w:r>
    </w:p>
    <w:bookmarkEnd w:id="427"/>
    <w:bookmarkStart w:name="z503" w:id="428"/>
    <w:p>
      <w:pPr>
        <w:spacing w:after="0"/>
        <w:ind w:left="0"/>
        <w:jc w:val="both"/>
      </w:pPr>
      <w:r>
        <w:rPr>
          <w:rFonts w:ascii="Times New Roman"/>
          <w:b w:val="false"/>
          <w:i w:val="false"/>
          <w:color w:val="000000"/>
          <w:sz w:val="28"/>
        </w:rPr>
        <w:t>
      /пайда болуын, ауыртпалығын, тоқтатылуы/ (керегінің астын сызу) тіркеуді сұраймын (сұраймыз).</w:t>
      </w:r>
    </w:p>
    <w:bookmarkEnd w:id="428"/>
    <w:bookmarkStart w:name="z504" w:id="429"/>
    <w:p>
      <w:pPr>
        <w:spacing w:after="0"/>
        <w:ind w:left="0"/>
        <w:jc w:val="both"/>
      </w:pPr>
      <w:r>
        <w:rPr>
          <w:rFonts w:ascii="Times New Roman"/>
          <w:b w:val="false"/>
          <w:i w:val="false"/>
          <w:color w:val="000000"/>
          <w:sz w:val="28"/>
        </w:rPr>
        <w:t>
      Өтінішке мынадай құжаттар қоса беріледі:</w:t>
      </w:r>
    </w:p>
    <w:bookmarkEnd w:id="429"/>
    <w:bookmarkStart w:name="z505" w:id="430"/>
    <w:p>
      <w:pPr>
        <w:spacing w:after="0"/>
        <w:ind w:left="0"/>
        <w:jc w:val="both"/>
      </w:pPr>
      <w:r>
        <w:rPr>
          <w:rFonts w:ascii="Times New Roman"/>
          <w:b w:val="false"/>
          <w:i w:val="false"/>
          <w:color w:val="000000"/>
          <w:sz w:val="28"/>
        </w:rPr>
        <w:t>
      1. Ақы төленгені туралы құжат: түрі________№______ сомасы ____ теңге</w:t>
      </w:r>
    </w:p>
    <w:bookmarkEnd w:id="430"/>
    <w:bookmarkStart w:name="z506" w:id="431"/>
    <w:p>
      <w:pPr>
        <w:spacing w:after="0"/>
        <w:ind w:left="0"/>
        <w:jc w:val="both"/>
      </w:pPr>
      <w:r>
        <w:rPr>
          <w:rFonts w:ascii="Times New Roman"/>
          <w:b w:val="false"/>
          <w:i w:val="false"/>
          <w:color w:val="000000"/>
          <w:sz w:val="28"/>
        </w:rPr>
        <w:t>
      2. Жылжымайтын мүлікке құқығын растайтын құжат______________________</w:t>
      </w:r>
    </w:p>
    <w:bookmarkEnd w:id="431"/>
    <w:bookmarkStart w:name="z507" w:id="432"/>
    <w:p>
      <w:pPr>
        <w:spacing w:after="0"/>
        <w:ind w:left="0"/>
        <w:jc w:val="both"/>
      </w:pPr>
      <w:r>
        <w:rPr>
          <w:rFonts w:ascii="Times New Roman"/>
          <w:b w:val="false"/>
          <w:i w:val="false"/>
          <w:color w:val="000000"/>
          <w:sz w:val="28"/>
        </w:rPr>
        <w:t>
      _________________________________________________________________</w:t>
      </w:r>
    </w:p>
    <w:bookmarkEnd w:id="432"/>
    <w:bookmarkStart w:name="z508" w:id="433"/>
    <w:p>
      <w:pPr>
        <w:spacing w:after="0"/>
        <w:ind w:left="0"/>
        <w:jc w:val="both"/>
      </w:pPr>
      <w:r>
        <w:rPr>
          <w:rFonts w:ascii="Times New Roman"/>
          <w:b w:val="false"/>
          <w:i w:val="false"/>
          <w:color w:val="000000"/>
          <w:sz w:val="28"/>
        </w:rPr>
        <w:t>
      (атауы, сериясы, нөмірі, қашан және кім берді)</w:t>
      </w:r>
    </w:p>
    <w:bookmarkEnd w:id="433"/>
    <w:bookmarkStart w:name="z509" w:id="434"/>
    <w:p>
      <w:pPr>
        <w:spacing w:after="0"/>
        <w:ind w:left="0"/>
        <w:jc w:val="both"/>
      </w:pPr>
      <w:r>
        <w:rPr>
          <w:rFonts w:ascii="Times New Roman"/>
          <w:b w:val="false"/>
          <w:i w:val="false"/>
          <w:color w:val="000000"/>
          <w:sz w:val="28"/>
        </w:rPr>
        <w:t>
      Меншік иесі туралы мәлімет қажет пе Иә/Жоқ (керек емесін сызып тастау)</w:t>
      </w:r>
    </w:p>
    <w:bookmarkEnd w:id="434"/>
    <w:bookmarkStart w:name="z510" w:id="435"/>
    <w:p>
      <w:pPr>
        <w:spacing w:after="0"/>
        <w:ind w:left="0"/>
        <w:jc w:val="both"/>
      </w:pPr>
      <w:r>
        <w:rPr>
          <w:rFonts w:ascii="Times New Roman"/>
          <w:b w:val="false"/>
          <w:i w:val="false"/>
          <w:color w:val="000000"/>
          <w:sz w:val="28"/>
        </w:rPr>
        <w:t>
      Сатып алынатын немесе сатылатын активтердің жиынтық баланстық құны</w:t>
      </w:r>
    </w:p>
    <w:bookmarkEnd w:id="435"/>
    <w:bookmarkStart w:name="z511" w:id="436"/>
    <w:p>
      <w:pPr>
        <w:spacing w:after="0"/>
        <w:ind w:left="0"/>
        <w:jc w:val="both"/>
      </w:pPr>
      <w:r>
        <w:rPr>
          <w:rFonts w:ascii="Times New Roman"/>
          <w:b w:val="false"/>
          <w:i w:val="false"/>
          <w:color w:val="000000"/>
          <w:sz w:val="28"/>
        </w:rPr>
        <w:t>
      Қазақстан Республикасының монополияға қарсы заңнамасында белгіленген мөлшерден асып кетеді ме Иә/Жоқ (керек емесін сызып тастау)</w:t>
      </w:r>
    </w:p>
    <w:bookmarkEnd w:id="436"/>
    <w:bookmarkStart w:name="z512" w:id="437"/>
    <w:p>
      <w:pPr>
        <w:spacing w:after="0"/>
        <w:ind w:left="0"/>
        <w:jc w:val="both"/>
      </w:pPr>
      <w:r>
        <w:rPr>
          <w:rFonts w:ascii="Times New Roman"/>
          <w:b w:val="false"/>
          <w:i w:val="false"/>
          <w:color w:val="000000"/>
          <w:sz w:val="28"/>
        </w:rPr>
        <w:t>
      __________/_____________________________/__________________________</w:t>
      </w:r>
    </w:p>
    <w:bookmarkEnd w:id="437"/>
    <w:bookmarkStart w:name="z513" w:id="438"/>
    <w:p>
      <w:pPr>
        <w:spacing w:after="0"/>
        <w:ind w:left="0"/>
        <w:jc w:val="both"/>
      </w:pPr>
      <w:r>
        <w:rPr>
          <w:rFonts w:ascii="Times New Roman"/>
          <w:b w:val="false"/>
          <w:i w:val="false"/>
          <w:color w:val="000000"/>
          <w:sz w:val="28"/>
        </w:rPr>
        <w:t>
      (күні) (басшысының немесе уәкілетті өкілдің қолы) (Т.А.Ә.)</w:t>
      </w:r>
    </w:p>
    <w:bookmarkEnd w:id="438"/>
    <w:bookmarkStart w:name="z514" w:id="439"/>
    <w:p>
      <w:pPr>
        <w:spacing w:after="0"/>
        <w:ind w:left="0"/>
        <w:jc w:val="both"/>
      </w:pPr>
      <w:r>
        <w:rPr>
          <w:rFonts w:ascii="Times New Roman"/>
          <w:b w:val="false"/>
          <w:i w:val="false"/>
          <w:color w:val="000000"/>
          <w:sz w:val="28"/>
        </w:rPr>
        <w:t>
      ___________________________________________________________________</w:t>
      </w:r>
    </w:p>
    <w:bookmarkEnd w:id="439"/>
    <w:bookmarkStart w:name="z515" w:id="440"/>
    <w:p>
      <w:pPr>
        <w:spacing w:after="0"/>
        <w:ind w:left="0"/>
        <w:jc w:val="both"/>
      </w:pPr>
      <w:r>
        <w:rPr>
          <w:rFonts w:ascii="Times New Roman"/>
          <w:b w:val="false"/>
          <w:i w:val="false"/>
          <w:color w:val="000000"/>
          <w:sz w:val="28"/>
        </w:rPr>
        <w:t>
      (өтініш қабылдаған маманның Т.А.Ә. және қолы)</w:t>
      </w:r>
    </w:p>
    <w:bookmarkEnd w:id="440"/>
    <w:bookmarkStart w:name="z516" w:id="441"/>
    <w:p>
      <w:pPr>
        <w:spacing w:after="0"/>
        <w:ind w:left="0"/>
        <w:jc w:val="both"/>
      </w:pPr>
      <w:r>
        <w:rPr>
          <w:rFonts w:ascii="Times New Roman"/>
          <w:b w:val="false"/>
          <w:i w:val="false"/>
          <w:color w:val="000000"/>
          <w:sz w:val="28"/>
        </w:rPr>
        <w:t>
      Өтініш берген күн: ___________ 20__ж. Уақыты_______сағ_______ мин</w:t>
      </w:r>
    </w:p>
    <w:bookmarkEnd w:id="441"/>
    <w:bookmarkStart w:name="z517" w:id="442"/>
    <w:p>
      <w:pPr>
        <w:spacing w:after="0"/>
        <w:ind w:left="0"/>
        <w:jc w:val="both"/>
      </w:pPr>
      <w:r>
        <w:rPr>
          <w:rFonts w:ascii="Times New Roman"/>
          <w:b w:val="false"/>
          <w:i w:val="false"/>
          <w:color w:val="000000"/>
          <w:sz w:val="28"/>
        </w:rPr>
        <w:t>
      Өтінішті орындау /қарау/ нәтижесі___________________________________</w:t>
      </w:r>
    </w:p>
    <w:bookmarkEnd w:id="442"/>
    <w:bookmarkStart w:name="z518" w:id="443"/>
    <w:p>
      <w:pPr>
        <w:spacing w:after="0"/>
        <w:ind w:left="0"/>
        <w:jc w:val="both"/>
      </w:pPr>
      <w:r>
        <w:rPr>
          <w:rFonts w:ascii="Times New Roman"/>
          <w:b w:val="false"/>
          <w:i w:val="false"/>
          <w:color w:val="000000"/>
          <w:sz w:val="28"/>
        </w:rPr>
        <w:t>
      ___________________________________________________________________</w:t>
      </w:r>
    </w:p>
    <w:bookmarkEnd w:id="443"/>
    <w:bookmarkStart w:name="z519" w:id="444"/>
    <w:p>
      <w:pPr>
        <w:spacing w:after="0"/>
        <w:ind w:left="0"/>
        <w:jc w:val="both"/>
      </w:pPr>
      <w:r>
        <w:rPr>
          <w:rFonts w:ascii="Times New Roman"/>
          <w:b w:val="false"/>
          <w:i w:val="false"/>
          <w:color w:val="000000"/>
          <w:sz w:val="28"/>
        </w:rPr>
        <w:t>
      Тексерілді: күні _________________ 20 __ж.</w:t>
      </w:r>
    </w:p>
    <w:bookmarkEnd w:id="444"/>
    <w:bookmarkStart w:name="z520" w:id="445"/>
    <w:p>
      <w:pPr>
        <w:spacing w:after="0"/>
        <w:ind w:left="0"/>
        <w:jc w:val="both"/>
      </w:pPr>
      <w:r>
        <w:rPr>
          <w:rFonts w:ascii="Times New Roman"/>
          <w:b w:val="false"/>
          <w:i w:val="false"/>
          <w:color w:val="000000"/>
          <w:sz w:val="28"/>
        </w:rPr>
        <w:t>
      ___________________________________________________________________</w:t>
      </w:r>
    </w:p>
    <w:bookmarkEnd w:id="445"/>
    <w:bookmarkStart w:name="z521" w:id="446"/>
    <w:p>
      <w:pPr>
        <w:spacing w:after="0"/>
        <w:ind w:left="0"/>
        <w:jc w:val="both"/>
      </w:pPr>
      <w:r>
        <w:rPr>
          <w:rFonts w:ascii="Times New Roman"/>
          <w:b w:val="false"/>
          <w:i w:val="false"/>
          <w:color w:val="000000"/>
          <w:sz w:val="28"/>
        </w:rPr>
        <w:t>
      (Т.А.Ә. және өтініш қабылдаған маманның қолы)</w:t>
      </w:r>
    </w:p>
    <w:bookmarkEnd w:id="446"/>
    <w:bookmarkStart w:name="z522" w:id="447"/>
    <w:p>
      <w:pPr>
        <w:spacing w:after="0"/>
        <w:ind w:left="0"/>
        <w:jc w:val="both"/>
      </w:pPr>
      <w:r>
        <w:rPr>
          <w:rFonts w:ascii="Times New Roman"/>
          <w:b w:val="false"/>
          <w:i w:val="false"/>
          <w:color w:val="000000"/>
          <w:sz w:val="28"/>
        </w:rPr>
        <w:t>
      Ескертпе: Егер тіркеуге арналған өтініште сатып алынатын немесе сатылатын активтердің жиынтық баланстық құны Қазақстан Республикасының монополияға қарсы заңнамасында белгіленген мөлшерден асып кететіндігі туралы мәліметтер болса, онда өтініш беруші монополияға қарсы органның алдын ала жазбаша келісімін ұсынады. Заңмен қорғалатын құпияны құрайтын, цифрлық жүйелерде қамтылған мәліметтерді пайдалануға келісемін.</w:t>
      </w:r>
    </w:p>
    <w:bookmarkEnd w:id="447"/>
    <w:bookmarkStart w:name="z523" w:id="448"/>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448"/>
    <w:bookmarkStart w:name="z524" w:id="449"/>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449"/>
    <w:bookmarkStart w:name="z525" w:id="450"/>
    <w:p>
      <w:pPr>
        <w:spacing w:after="0"/>
        <w:ind w:left="0"/>
        <w:jc w:val="both"/>
      </w:pPr>
      <w:r>
        <w:rPr>
          <w:rFonts w:ascii="Times New Roman"/>
          <w:b w:val="false"/>
          <w:i w:val="false"/>
          <w:color w:val="000000"/>
          <w:sz w:val="28"/>
        </w:rPr>
        <w:t>
      _______________ "___" ________ 20__ ж.</w:t>
      </w:r>
    </w:p>
    <w:bookmarkEnd w:id="450"/>
    <w:bookmarkStart w:name="z526" w:id="451"/>
    <w:p>
      <w:pPr>
        <w:spacing w:after="0"/>
        <w:ind w:left="0"/>
        <w:jc w:val="both"/>
      </w:pPr>
      <w:r>
        <w:rPr>
          <w:rFonts w:ascii="Times New Roman"/>
          <w:b w:val="false"/>
          <w:i w:val="false"/>
          <w:color w:val="000000"/>
          <w:sz w:val="28"/>
        </w:rPr>
        <w:t>
      (қолы)</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7-қосымша</w:t>
            </w:r>
            <w:r>
              <w:br/>
            </w:r>
            <w:r>
              <w:rPr>
                <w:rFonts w:ascii="Times New Roman"/>
                <w:b w:val="false"/>
                <w:i w:val="false"/>
                <w:color w:val="000000"/>
                <w:sz w:val="20"/>
              </w:rPr>
              <w:t>"Жылжымайтын мүліке</w:t>
            </w:r>
            <w:r>
              <w:br/>
            </w:r>
            <w:r>
              <w:rPr>
                <w:rFonts w:ascii="Times New Roman"/>
                <w:b w:val="false"/>
                <w:i w:val="false"/>
                <w:color w:val="000000"/>
                <w:sz w:val="20"/>
              </w:rPr>
              <w:t>құқықтарды (ауртпалықтарды)</w:t>
            </w:r>
            <w:r>
              <w:br/>
            </w:r>
            <w:r>
              <w:rPr>
                <w:rFonts w:ascii="Times New Roman"/>
                <w:b w:val="false"/>
                <w:i w:val="false"/>
                <w:color w:val="000000"/>
                <w:sz w:val="20"/>
              </w:rPr>
              <w:t>мемлекеттік тіркеу"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bookmarkStart w:name="z528" w:id="452"/>
    <w:p>
      <w:pPr>
        <w:spacing w:after="0"/>
        <w:ind w:left="0"/>
        <w:jc w:val="left"/>
      </w:pPr>
      <w:r>
        <w:rPr>
          <w:rFonts w:ascii="Times New Roman"/>
          <w:b/>
          <w:i w:val="false"/>
          <w:color w:val="000000"/>
        </w:rPr>
        <w:t xml:space="preserve"> "Жылжымайтын мүлікке құқықтарды (ауыртпалықтарды) мемлекеттік тіркеу" мемлекеттік қызмет көрсетуге қойылатын негізгі талаптардың тізбесі</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53"/>
          <w:p>
            <w:pPr>
              <w:spacing w:after="20"/>
              <w:ind w:left="20"/>
              <w:jc w:val="both"/>
            </w:pPr>
            <w:r>
              <w:rPr>
                <w:rFonts w:ascii="Times New Roman"/>
                <w:b w:val="false"/>
                <w:i w:val="false"/>
                <w:color w:val="000000"/>
                <w:sz w:val="20"/>
              </w:rPr>
              <w:t>
Мемлекеттік көрсетілетін қызмет атауы: "Жылжымайтын мүлікке құқықтарды (ауыртпалықтарды) мемлекеттік тіркеу"</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сервитутты кемінде бір жыл мерзімге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2.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иеленуші туралы мәліметтердің өзгерістерін, заң актісі негізінде құқық түрі өзгерген жағдайды қоспағанда, құқық түрінің өзгерістерін; егер олар тіркеу парағында қамтылған мәліметтерге қатысты болса, шарттар талаптарының өзгерістерін тіркеу белгіленетін құқықтар көлеміне әсер етеді. жылжымайтын мүлік объектісіне немесе егер олар тараптардың келісімі бойынша тіркелуі керек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Пайдалану құқығын кемінде бір жыл мерзімге мемлекеттік тіркеу, оның ішінде жалдау, өтеусіз пайдалану, сервитуттар, өмір бойы асырау ұстау құқығын кезінде, рента; сенімгерлік басқару құқығын, оның ішінде қорғаншылық, қамқоршылық, мұрагерлік құқықтық қатынастарда, банкроттықта және басқалар; кепіл; қамауға алу; пайдалануға шектеулер (тыйым салу), мемлекеттік органдар өз құзыреті шегінде салатын жылжымайтын мүлікке немесе белгілі бір жұмыстарды орындауға билік ету; басым мүдделерді қоспағанда, Қазақстан Республикасының заңдарында көзделген жылжымайтын мүлікке құқықтардың өзге де ауыртпалықтары.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Банкроттық рәсімдерінде жылжымайтын мүлікке құқықтарды (құқықтар ауыртпалықтарын) мемлекеттік тіркеу.</w:t>
            </w:r>
          </w:p>
          <w:p>
            <w:pPr>
              <w:spacing w:after="20"/>
              <w:ind w:left="20"/>
              <w:jc w:val="both"/>
            </w:pPr>
            <w:r>
              <w:rPr>
                <w:rFonts w:ascii="Times New Roman"/>
                <w:b w:val="false"/>
                <w:i w:val="false"/>
                <w:color w:val="000000"/>
                <w:sz w:val="20"/>
              </w:rPr>
              <w:t>
5. Заңды тұлғаны қайта ұйымдастыру кезінде құқықтарды мемлекеттік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54"/>
          <w:p>
            <w:pPr>
              <w:spacing w:after="20"/>
              <w:ind w:left="20"/>
              <w:jc w:val="both"/>
            </w:pPr>
            <w:r>
              <w:rPr>
                <w:rFonts w:ascii="Times New Roman"/>
                <w:b w:val="false"/>
                <w:i w:val="false"/>
                <w:color w:val="000000"/>
                <w:sz w:val="20"/>
              </w:rPr>
              <w:t>
Барлық кіші түрлері бойынша:</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"Азаматтарға арналған үкімет "Мемлекеттік корпорациясы" коммерциялық емес акционерлік қоғамы;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үкіметтің" веб-порталы;</w:t>
            </w:r>
          </w:p>
          <w:p>
            <w:pPr>
              <w:spacing w:after="20"/>
              <w:ind w:left="20"/>
              <w:jc w:val="both"/>
            </w:pPr>
            <w:r>
              <w:rPr>
                <w:rFonts w:ascii="Times New Roman"/>
                <w:b w:val="false"/>
                <w:i w:val="false"/>
                <w:color w:val="000000"/>
                <w:sz w:val="20"/>
              </w:rPr>
              <w:t>
</w:t>
            </w:r>
            <w:r>
              <w:rPr>
                <w:rFonts w:ascii="Times New Roman"/>
                <w:b w:val="false"/>
                <w:i w:val="false"/>
                <w:color w:val="000000"/>
                <w:sz w:val="20"/>
              </w:rPr>
              <w:t>1) Екінші деңгейдегі банктер;</w:t>
            </w:r>
          </w:p>
          <w:p>
            <w:pPr>
              <w:spacing w:after="20"/>
              <w:ind w:left="20"/>
              <w:jc w:val="both"/>
            </w:pPr>
            <w:r>
              <w:rPr>
                <w:rFonts w:ascii="Times New Roman"/>
                <w:b w:val="false"/>
                <w:i w:val="false"/>
                <w:color w:val="000000"/>
                <w:sz w:val="20"/>
              </w:rPr>
              <w:t>
</w:t>
            </w:r>
            <w:r>
              <w:rPr>
                <w:rFonts w:ascii="Times New Roman"/>
                <w:b w:val="false"/>
                <w:i w:val="false"/>
                <w:color w:val="000000"/>
                <w:sz w:val="20"/>
              </w:rPr>
              <w:t>2) Бірыңғай нотариаттық цифрлық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 Атқарушылық іс жүргізудің мемлекеттік автоматтандырылған цифрлық жүйесі;</w:t>
            </w:r>
          </w:p>
          <w:p>
            <w:pPr>
              <w:spacing w:after="20"/>
              <w:ind w:left="20"/>
              <w:jc w:val="both"/>
            </w:pPr>
            <w:r>
              <w:rPr>
                <w:rFonts w:ascii="Times New Roman"/>
                <w:b w:val="false"/>
                <w:i w:val="false"/>
                <w:color w:val="000000"/>
                <w:sz w:val="20"/>
              </w:rPr>
              <w:t xml:space="preserve">
4) Салықтық әкімшілендірудің интеграцияланған цифрлық жүйесінің цифрлық объектілері арқылы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55"/>
          <w:p>
            <w:pPr>
              <w:spacing w:after="20"/>
              <w:ind w:left="20"/>
              <w:jc w:val="both"/>
            </w:pPr>
            <w:r>
              <w:rPr>
                <w:rFonts w:ascii="Times New Roman"/>
                <w:b w:val="false"/>
                <w:i w:val="false"/>
                <w:color w:val="000000"/>
                <w:sz w:val="20"/>
              </w:rPr>
              <w:t>
Көрсетілетін қызметті алушы көрсетілетін қызметті берушіге жүгінген кезде құжаттар топтамасын тапсырған сәттен бастап:</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нотариаттық куәландырылмаған мәмілелерді, сондай-ақ ауыртпалықтардың және заңдық талаптардың тоқтатылуын қоспағанда, жылжымайтын мүлікке құқықтардың (құқықтар ауыртпалықтарының) және мемлекеттік тіркеудің өзге де объектілерінің туындауын, өзгеруін немесе тоқтатылуын мемлекеттік тіркеу бойынша – көрсетілетін қызметті берушіге өтініш келіп түскен сәттен бастап 3 (үш) жұмыс күні ішінде жүзеге асырады.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Құжаттарды қабылдау күні мемлекеттік қызмет көрсету мерзіміне кірмейді, бұл ретте мемлекеттік қызмет көрсету нәтижесін көрсету мерзімі аяқталғанға дейін бір күн бұрын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нотариалды куәландырылмаған мәмілені, сондай-ақ ауыртпалықтардың және заңдық талаптардың тоқтатылуын мемлекеттік тіркеу бойынша – көрсетілетін қызметті берушіге өтініш түскен сәттен бастап 1 (бір) жұмыс күні ішінде.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Портал арқылы көрсетілетін қызметті берушіге жүгінген жағдайда көрсетілген мерзім бір жұмыс күні ішінде цифрлық үкіметтің төлем шлюзі арқылы төлем расталған сәттен бастап есептеледі.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Жеделдетілген тәртіппен цифрлық тіркеу жылжымайтын мүлікке құқықтарды мемлекеттік тіркегені үшін ақы төлеу немесе төлемнен босату туралы растау жылжымайтын мүліктің бірыңғай мемлекеттік кадастрының цифрлық жүйесіне түскен сәттен бастап екі сағат ішінде жүргізіледі.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технологияларды қолдана отырып, жылжымайтын мүлікке кепілдің туындауы, өзгеруі, тоқтатылуы бөлігінде құқықтарды (құқықтар ауыртпалықтарын) цифрлық тіркеу электрондық өтінімнің құқықтық кадастрының цифрлық жүйесіне түскен сәттен бастап екі сағат ішінде жүргізіледі.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көрсетілетін қызметті берушіге құжаттар топтамасын тапсыруы үшін күтудің рұқсат етілген ең ұзақ уақыты - 20 минут;</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алушыға қызмет көрсетудің рұқсат етілген ең ұзақ уақыты - 20 минут.</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келесі жағдайларда бір айдан аспайтын мерзімге тоқтатылады: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 сотқа берілген талап қою және өзге де арыздар (шағымдар) негізінде соттың қаулысы (ұйғарымы)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2) заң бұзушылық жойылғанға дейін прокурорлық қадағалау актілеріне сәйкес жүргізіледі;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3) "Заңсыз жолмен алынған кірістерді заңдастыруға (жылыстатуға) және терроризмді қаржыландыруға қарсы іс-қимыл туралы" Қазақстан Республикасының Заңына 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4) егер қажетті құжаттардың болмауы құжаттарды тіркеуге қабылдаудан бас тартуға негіз болып табылмаса, өтініш берушінің мемлекеттік тіркеуге қажетті құжаттарды ұсынуы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5) егер көрсетілген мән-жайлар құжаттарды тіркеуге қабылдаудан бас тартуға негіз болып табылмаса, мемлекеттік органдардан осындай органдардан шығатын құжаттарда ақпараттың болмауына немесе осындай құжаттарда қайшылықтардың болуына байланысты түсініктемелер алу немесе қажетті ақпаратты талап ету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6) құқық белгілейтін құжаттардың негізінде белгіленетін тіркеу объектісі мен өтініште көрсетілген тіркеу объектісі сәйкес келмеген кезде олардың арасындағы қайшылықтарды жою үшін кері қайтарып алуға құқылы.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7) жылжымайтын мүлікке құқықтарды мемлекеттік тіркеу үшін ақы толық төленбеген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8) егер құқық белгілейтін құжаттың электрондық көшірмесі құқықтық кадастрдың цифрлық жүйесіне келіп түскен кезден бастап үш жұмыс күні ішінде жылжымайтын мүлікке құқықтарды мемлекеттік тіркегені үшін ақы төленгені немесе адамды ақы төлеуден босату туралы растау келіп түспесе.</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тіркеу осы Мемлекеттік көрсетілетін қызмет тізбесінің 3-тармағының 4) және 6) тармақшаларында көрсетілген негіздері бойынша тоқтатылмайды.</w:t>
            </w:r>
          </w:p>
          <w:p>
            <w:pPr>
              <w:spacing w:after="20"/>
              <w:ind w:left="20"/>
              <w:jc w:val="both"/>
            </w:pPr>
            <w:r>
              <w:rPr>
                <w:rFonts w:ascii="Times New Roman"/>
                <w:b w:val="false"/>
                <w:i w:val="false"/>
                <w:color w:val="000000"/>
                <w:sz w:val="20"/>
              </w:rPr>
              <w:t>
Жылжымайтын мүлікке құқықтарды (құқықтар ауыртпалықтарын) жеделдетілген тәртіппен мемлекеттік тіркеу арыз иесінің қалауы бойынша тіркеуші органға өтініш келіп түскен күннен кейінгі бір жұмыс күнінен кешіктірілмей жеделдетілген тәртіппен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түрлері бойынша: Электрондық (ішінара цифрландырылған)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56"/>
          <w:p>
            <w:pPr>
              <w:spacing w:after="20"/>
              <w:ind w:left="20"/>
              <w:jc w:val="both"/>
            </w:pPr>
            <w:r>
              <w:rPr>
                <w:rFonts w:ascii="Times New Roman"/>
                <w:b w:val="false"/>
                <w:i w:val="false"/>
                <w:color w:val="000000"/>
                <w:sz w:val="20"/>
              </w:rPr>
              <w:t>
Көрсетілетін қызметті берушіге жүгінген кезде:</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1) жылжымайтын мүлікке құқықтарды (ауыртпалықтарды) мемлекеттік тіркеу жүргізілгені туралы белгісі бар құқық белгілейтін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мемлекеттік қызмет көрсетуден бас тарту туралы дәлелді жауап.</w:t>
            </w:r>
          </w:p>
          <w:p>
            <w:pPr>
              <w:spacing w:after="20"/>
              <w:ind w:left="20"/>
              <w:jc w:val="both"/>
            </w:pPr>
            <w:r>
              <w:rPr>
                <w:rFonts w:ascii="Times New Roman"/>
                <w:b w:val="false"/>
                <w:i w:val="false"/>
                <w:color w:val="000000"/>
                <w:sz w:val="20"/>
              </w:rPr>
              <w:t>
</w:t>
            </w:r>
            <w:r>
              <w:rPr>
                <w:rFonts w:ascii="Times New Roman"/>
                <w:b w:val="false"/>
                <w:i w:val="false"/>
                <w:color w:val="000000"/>
                <w:sz w:val="20"/>
              </w:rPr>
              <w:t>ЦҮП/БНЦЖ/цифрлық объектілер арқылы жүгінген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1) жүргізілген мемлекеттік тіркеу туралы хабарлама;</w:t>
            </w:r>
          </w:p>
          <w:p>
            <w:pPr>
              <w:spacing w:after="20"/>
              <w:ind w:left="20"/>
              <w:jc w:val="both"/>
            </w:pPr>
            <w:r>
              <w:rPr>
                <w:rFonts w:ascii="Times New Roman"/>
                <w:b w:val="false"/>
                <w:i w:val="false"/>
                <w:color w:val="000000"/>
                <w:sz w:val="20"/>
              </w:rPr>
              <w:t>
2) мемлекеттік қызмет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алынатын төлемақы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үшін төлем "Жылжымайтын мүлікке құқықтарды мемлекеттік тіркеу саласында мемлекеттік монополияға жатқызылған, "Азаматтарға арналған үкімет" мемлекеттік корпорациясы" коммерциялық емес акционерлік қоғамы өндіретін және (немесе) өткізетін тауарлардың (жұмыстардың, көрсетілетін қызметтердің) бағаларын бекіту туралы" Қазақстан Республикасы цифрлық даму, инновациялар және аэроғарыш өнеркәсібі Министрінің 2024 жылғы 9 сәуірдегі № 212/НҚ бұйрығымен белгіленген тарифтерге сәйкес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57"/>
          <w:p>
            <w:pPr>
              <w:spacing w:after="20"/>
              <w:ind w:left="20"/>
              <w:jc w:val="both"/>
            </w:pPr>
            <w:r>
              <w:rPr>
                <w:rFonts w:ascii="Times New Roman"/>
                <w:b w:val="false"/>
                <w:i w:val="false"/>
                <w:color w:val="000000"/>
                <w:sz w:val="20"/>
              </w:rPr>
              <w:t>
1) жылжымайтын мүлікке құқықты мемлекеттік тіркеуді жүзеге асыратын Мемлекеттік корпорация филиалдарында – Қазақстан Республикасының Еңбек кодексіне сәйкес демалыс және мереке күндерiн қоспағанда, дүйсенбiден бастап жұманы қоса алғанда, сағат 9.00-ден сағат 18.30-ге дейiн, түскі үзiлiс сағат 13.00-тен 14.30-ға дейін;</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құжаттарды қабылдау және беру жөніндегі Мемлекеттік корпорацияның филиалдарында-дүйсенбіден жұманы қоса алғанда сағат 9.00-ден 18.00-ге дейін үзіліссіз, Мемлекеттік корпорацияның халыққа қызмет көрсету кезекші бөлімдері дүйсенбіден жұманы қоса алғанда сағат 9.00-ден 20.00-ге дейін және Қазақстан Республикасының Еңбек кодексіне сәйкес мереке және демалыс күндерінен басқа сенбі күні сағат 9.00-ден 13.00-ге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цифрлық тіркеу кезінде БНЦЖ арқылы нотариустың жұмыс кестесіне сәйкес;</w:t>
            </w:r>
          </w:p>
          <w:p>
            <w:pPr>
              <w:spacing w:after="20"/>
              <w:ind w:left="20"/>
              <w:jc w:val="both"/>
            </w:pPr>
            <w:r>
              <w:rPr>
                <w:rFonts w:ascii="Times New Roman"/>
                <w:b w:val="false"/>
                <w:i w:val="false"/>
                <w:color w:val="000000"/>
                <w:sz w:val="20"/>
              </w:rPr>
              <w:t>
4) портал/цифрлық объектілері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аяқталғаннан кейін, жексенбі және мереке күндері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58"/>
          <w:p>
            <w:pPr>
              <w:spacing w:after="20"/>
              <w:ind w:left="20"/>
              <w:jc w:val="both"/>
            </w:pPr>
            <w:r>
              <w:rPr>
                <w:rFonts w:ascii="Times New Roman"/>
                <w:b w:val="false"/>
                <w:i w:val="false"/>
                <w:color w:val="000000"/>
                <w:sz w:val="20"/>
              </w:rPr>
              <w:t>
Өтініштерді қабылдауды жүзеге асыратын ұйымдар бөлінісіндегі құжаттар тізбесі (мемлекеттік қызмет көрсету үшін қажетті құжаттардың толық тізбесі), сондай-ақ көрсетілетін қызметтердің кіші түрлері:</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 "Азаматтарға арналған үкімет" мемлекеттік корпорациясы" коммерциялық емес акционерлік қоғамына: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сервитутты кемінде бір жыл мерзімге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үшін көрсетілетін қызметті алушыдан талап етілетін құжаттар мен мәліметтердің тізбесі: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 Қағидаларға 1-қосымшаға сәйкес нысан бойынша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сервитутты кемінде бір жыл мерзімге мемлекеттік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бірлескен меншік құқығының туындауын, өзгеруін немесе тоқтатылуын мемлекеттік тіркеу кезінде тіркеу туралы өтінішті барлық қатысушылар не олардың біреуі нотариаттық тәртіппен куәландырылған қалған қатысушылардың келісімін ұсына отырып беруі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кемінде бір жыл мерзімге растайтын құқық белгілейтін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Жер учаскесіне жер пайдалану құқығы тіркелген жағдайда жер учаскесіне сәйкестендіру құжаты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иеленуші туралы мәліметтердің өзгерістерін, заңнамалық актісі негізінде құқық түрі өзгерген жағдайды қоспағанда, құқық түрінің өзгерістерін; егер олар тіркеу парағында қамтылған мәліметтерге қатысты болса, шарттар талаптарының өзгерістерін тіркеу белгіленетін құқықтар көлеміне әсер етеді, жылжымайтын мүлік объектісіне немесе егер олар тараптардың келісімі бойынша тіркелуі керек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 Заңнамалық акті негізінде құқық түрі өзгерген жағдайды қоспағанда,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иесі туралы мәліметтердің өзгерістерін, құқық түрінің өзгерістерін мемлекеттік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олар тіркеу парағындағы мәліметтерге қатысты болса, жылжымайтын мүлік объектісіне белгіленетін құқықтардың көлеміне әсер етсе немесе олар қосымшаға және (немесе) Қағидаларға сәйкес нысан бойынша тараптардың келісімі бойынша тіркелуге тиіс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бірлескен меншік құқығының туындауын, өзгеруін немесе тоқтатылуын мемлекеттік тіркеу кезінде тіркеу туралы өтініш барлық қатысушылар не олардың біреуі нотариаттық тәртіппен куәландырылған қалған қатысушылардың келісімін ұсына отырып беруі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Заңнамалық акті негізінде құқық түрі өзгерген жағдайды қоспағанда, құқықтық кадастрды жүргізу үшін қажетті жылжымайтын мүлік объектісінің сәйкестендіру сипаттамаларының өзгерістерін, құқық иеленуші туралы құқықтық кадастрдың тіркеу парағында қамтылған мәліметтердің өзгерістерін, құқық түрінің өзгерістерін;</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олар тіркеу парағында қамтылған мәліметтерге қатысты болса, шарттар талаптарының өзгерістерін тіркеуді растайтын құқық белгілейтін құжат, жылжымайтын мүлік объектісіне белгіленген құқықтардың көлеміне әсер етеді немесе егер олар тараптардың келісімі бойынша тіркелуі керек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Пайдалану құқығын кемінде бір жыл мерзімге мемлекеттік тіркеу, оның ішінде жалдау, өтеусіз пайдалану, сервитуттар, асырауындағы өмір бойы ұстау құқықтары, рента; сенімгерлік басқару құқықтары, оның ішінде қорғаншылық, қамқоршылық, мұрагерлік құқықтық қатынастарда, банкроттықта және басқалар; кепіл; қамауға алу; пайдалануға шектеулер (тыйым салу), мемлекеттік органдар өз құзыреті шегінде салатын жылжымайтын мүлікке немесе белгілі бір жұмыстарды орындауға билік ету; басым мүдделерді қоспағанда, Қазақстан Республикасының заңдарында көзделген жылжымайтын мүлікке құқықтардың өзге де ауыртпалықтары.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 Пайдалану құқығын кемінде бір жыл мерзімге мемлекеттік тіркеу туралы өтініш, оның ішінде жалдау, өтеусіз пайдалану, сервитуттар, асырауындағы өмір бойы ұстау құқықтары, рента; сенімгерлік басқару құқықтары, оның ішінде қорғаншылық, қамқоршылық, мұрагерлік құқықтық қатынастарда, банкроттықта және басқалар; кепіл; қамауға алу; шектеулер (тыйым салулар) өз құзыреті шегінде мемлекеттік органдар салатын жылжымайтын мүлікті пайдалануға, оған билік етуге немесе белгілі бір жұмыстарды орындауға; қосымшаға және (немесе) Қағидаларға сәйкес нысан бойынша басым мүдделерді қоспағанда, Қазақстан Республикасының заңдарында көзделген жылжымайтын мүлікке құқықтардың өзге де ауыртпалықтары; ортақ бірлескен меншік құқығының туындауын, өзгеруін немесе тоқтатылуын мемлекеттік тіркеу кезінде тіркеу туралы өтінішті барлық қатысушылар не олардың біреуі нотариаттық тәртіпте куәландырылған қалған қатысушылардың келісімін ұсына отырып беруі мүмкін. 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Кемінде бір жыл мерзімге пайдалану құқығының тіркелгенін растайтын құқық белгілейтін құжат, оның ішінде жалдау, өтеусіз пайдалану, сервитуттар, асырауындағы өмір бойы ұстау құқықтары, рента; сенімгерлік басқару құқықтары, оның ішінде қорғаншылық, қамқоршылық кезінде, мұрагерлік құқықтық қатынастарда, банкроттықта және басқалар; кепіл; қамауға алу; шектеулер (мемлекеттік органдар өз құзыреті шегінде салатын жылжымайтын мүлікті пайдалануға, оған билік етуге немесе белгілі бір жұмыстарды орындауға тыйым салу; басым мүдделерді қоспағанда, Қазақстан Республикасының заңдарында көзделген жылжымайтын мүлікке құқықтардың өзге де ауыртпалықтары.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Құқықтар (ауыртпалықтар) шарт немесе өзге мәміле негізінде олардың нотариаттық куәлігі болмаған кезде туындаған жағдайларда, өтінішті белгіленген тәртіппен мәміленің барлық қатысушылары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Банктік қарыз шартын қамтамасыз етуге берілген кепілдің туындауы мен өзгеруін тіркеуге өтінішті кепіл беруші және (немесе) кепіл ұстаушы береді. Кепіл ұстаушы өтініш берген жағдайда кепіл берушінің осындай тіркеуге нотариат куәландырған келісімі талап 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4. Банкроттық рәсімдерінде жылжымайтын мүлікке құқықтарды (құқықтар ауыртпалықтарын)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банкроттық рәсімдерінде жылжымайтын мүлікке құқықтарды (құқықтар ауыртпалықтарын) қосымшаға және (немесе) Қағидаларға сәйкес нысан бойынша мемлекеттік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банкроттық рәсімдерінде жылжымайтын мүлікке құқықты (құқықтар ауыртпалығын) растайтын құқық белгілейтін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3) жылжымайтын мүлікке құқықтарды мемлекеттік тіркегені үшін ақы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Борышкердің жылжымайтын мүлікке құқықтары тіркелмеген жағдайларда, борышкердің мүлкі мен істерін басқару құқығы ауысқан адамдарға банкроттық рәсімдері енгізілгенге дейін борышкер жасаған (қол қойған) мәмілелер және өзге де құқық белгілейтін құжаттар негізінде жылжымайтын мүлікке құқықтарды ресімдеу және тіркеуге өтініш беру құқығы да ауысады.</w:t>
            </w:r>
          </w:p>
          <w:p>
            <w:pPr>
              <w:spacing w:after="20"/>
              <w:ind w:left="20"/>
              <w:jc w:val="both"/>
            </w:pPr>
            <w:r>
              <w:rPr>
                <w:rFonts w:ascii="Times New Roman"/>
                <w:b w:val="false"/>
                <w:i w:val="false"/>
                <w:color w:val="000000"/>
                <w:sz w:val="20"/>
              </w:rPr>
              <w:t>
</w:t>
            </w:r>
            <w:r>
              <w:rPr>
                <w:rFonts w:ascii="Times New Roman"/>
                <w:b w:val="false"/>
                <w:i w:val="false"/>
                <w:color w:val="000000"/>
                <w:sz w:val="20"/>
              </w:rPr>
              <w:t>5. Заңды тұлғаны қайта ұйымдастыру кезінде құқықтарды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заңды тұлғаны қайта ұйымдастыру кезінде құқықтарды мемлекеттік тіркеу туралы өтінішті қосымшаға және (немесе) Қағидаларға сәйкес нысан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2) беру актісі немесе бөлу балансы. Әмбебап құқықтық мирасқорлық нәтижесінде басқа тұлғаға өткен міндеттеме бойынша кредитордың құқықтары кепіл берушінің, оның ішінде борышкер болып табылатындардың келісімінсіз тіркелуге тиіс. Мұндай жағдайларда қайта ұйымдастырылған заңды тұлғада құқықтың туындауына негіз болып табылатын жылжымайтын мүлікке құқық белгілейтін құжаттар талап 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"электрондық үкімет" веб-порталы/ақпараттандыру объектілері арқылы: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1.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сервитутты кемінде бір жыл мерзімге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Қажетті құжаттар тізбесі: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 Меншік құқығын, шаруашылық жүргізу құқығын, жедел басқару құқығын, жерді пайдалану құқығын кемінде бір жыл мерзімге, үстем жер учаскесінің немесе өзге де жылжымайтын мүлік объектісінің пайдасына сервитутты кемінде бір жыл мерзімге мемлекеттік тіркеу туралы қосымшаға және (немесе) Қағидаларға сәйкес нысан бойынша электрондық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бірлескен меншік құқығының туындауын, өзгеруін немесе тоқтатылуын мемлекеттік тіркеу кезінде тіркеу туралы өтінішті барлық қатысушылар не олардың біреуі нотариаттық тәртіппен куәландырылған қалған қатысушылардың келісімін ұсына отырып беруі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Меншік құқығын, шаруашылық жүргізу құқығын, жедел басқару құқығын, жерді пайдалану құқығын кемінде бір жыл мерзімге растайтын құқық белгілейтін құжаттың, үстем жер учаскесінің немесе өзге де жылжымайтын мүлік объектісінің пайдасына кемінде бір жыл мерзімге сервитуттың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Жер учаскесіне жер пайдалану құқығы тіркелген жағдайда жер учаскесіне сәйкестендіру құжаты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иеленуші туралы мәліметтердің өзгерістерін, заңнамалық акті негізінде құқық түрі өзгерген жағдайды қоспағанда, құқық түрінің өзгерістерін; егер олар тіркеу парағында қамтылған мәліметтерге қатысты болса, шарттар талаптарының өзгерістерін тіркеу белгіленетін құқықтар көлеміне әсер етеді. жылжымайтын мүлік объектісіне немесе егер олар тараптардың келісімі бойынша тіркелуі керек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1) заңнамалық акті негізінде құқық түрі өзгерген жағдайды қоспағанда,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иесі туралы мәліметтердің өзгерістерін, құқық түрінің өзгерістерін мемлекеттік тіркеу туралы электрондық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олар тіркеу парағындағы мәліметтерге қатысты болса, жылжымайтын мүлік объектісіне белгіленетін құқықтардың көлеміне әсер етсе немесе олар қосымшаға және (немесе) Қағидаларға сәйкес нысан бойынша тараптардың келісімі бойынша тіркелуге тиіс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бірлескен меншік құқығының туындауын, өзгеруін немесе тоқтатылуын мемлекеттік тіркеу кезінде тіркеу туралы өтініш барлық қатысушылар не олардың біреуі нотариаттық тәртіппен куәландырылған қалған қатысушылардың келісімін ұсына отырып беруі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Заңнамалық акті негізінде құқық түрі өзгерген жағдайды қоспағанда, құқықтық кадастрды жүргізу үшін қажетті жылжымайтын мүлік объектісінің сәйкестендіру сипаттамаларының өзгерістерін, құқықтық кадастрдың тіркеу парағында қамтылған құқық иесі туралы мәліметтердің өзгерістерін, құқық түрінің өзгерістерін тіркеуді растайтын құқық белгілейтін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олар тіркеу парағындағы мәліметтерге қатысты болса, жылжымайтын мүлік объектісіне белгіленетін құқықтардың көлеміне әсер етсе немесе олар тараптардың келісімі бойынша тіркелуге тиіс болса, шарттар талаптарының өзгерістеріне қатысты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Пайдалану құқығын кемінде бір жыл мерзімге мемлекеттік тіркеу, оның ішінде жалдау, өтеусіз пайдалану, сервитуттар, асырауындағы өмір бойы ұстау құқықтары, рента;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сенімгерлік басқару құқықтары, оның ішінде қорғаншылық, қамқоршылық, мұрагерлік құқықтық қатынастарда, банкроттықта және басқалар; кепіл; қамауға 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пайдалануға шектеулер (тыйым салу), мемлекеттік органдар өз құзыреті шегінде салатын жылжымайтын мүлікке немесе белгілі бір жұмыстарды орындауға билік ету; басым мүдделерді қоспағанда, Қазақстан Республикасының заңдарында көзделген жылжымайтын мүлікке құқықтардың өзге де ауыртпалықтары.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 пайдалану құқығын кемінде бір жыл мерзімге мемлекеттік тіркеу туралы электрондық өтініш, оның ішінде жалдау, өтеусіз пайдалану, сервитуттар, асырауындағы өмір бойы ұстау құқықтары, рента; сенімгерлік басқару құқықтары, оның ішінде қорғаншылық, қамқоршылық, мұрагерлік құқықтық қатынастарда, банкроттықта және басқалар; кепіл; қамауға алу; шектеулер (мемлекеттік органдар өз құзыреті шегінде салатын жылжымайтын мүлікті пайдалануға, оған билік етуге немесе белгілі бір жұмыстарды орындауға тыйым салу; Қағидаларға қосымшаға және (немесе) Қосымшаға сәйкес нысан бойынша басым мүдделерді қоспағанда, Қазақстан Республикасының заңдарында көзделген жылжымайтын мүлікке құқықтардың өзге де ауыртпалықтары; ортақ бірлескен меншік құқығының туындауын, өзгеруін немесе тоқтатылуын мемлекеттік тіркеу кезінде тіркеу туралы өтінішті барлық қатысушылар не олардың біреуі куәландырылған қалған қатысушылардың келісімін ұсына отырып беруі мүмкін. нотариаттық тәртіпте. 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кемінде бір жыл мерзімге пайдалану құқығының тіркелгенін растайтын құқық белгілейтін құжаттың электрондық көшірмесі, оның ішінде жалдау, өтеусіз пайдалану, сервитуттар, асырауындағы өмір бойы ұстау құқықтары, рента; сенімгерлік басқару құқықтары, оның ішінде қорғаншылық, қамқоршылық, мұрагерлік құқықтық қатынастарда, банкроттықта және басқалар; кепіл; қамауға алу; мемлекеттік органдар өз құзыреті шегінде жылжымайтын мүлікті пайдалануға, оған билік етуге немесе белгілі бір жұмыстарды орындауға салатын шектеулер (тыйым салулар); басым мүдделерді қоспағанда, Қазақстан Республикасының заңдарында көзделген жылжымайтын мүлікке құқықтардың өзге де ауыртпалықтары.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Құқықтар (ауыртпалықтар) шарт немесе өзге мәміле негізінде олардың нотариаттық куәлігі болмаған кезде туындаған жағдайларда, өтінішті белгіленген тәртіппен мәміленің барлық қатысушылары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Банктік қарыз шартын қамтамасыз етуге берілген кепілдің туындауы мен өзгеруін тіркеуге өтінішті кепіл беруші және (немесе) кепіл ұстаушы береді. Кепіл ұстаушы өтініш берген жағдайда кепіл берушінің осындай тіркеуге нотариат куәландырған келісімі талап 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4. Банкроттық рәсімдерінде жылжымайтын мүлікке құқықтарды (құқықтар ауыртпалықтарын)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Банкроттық рәсімдерінде жылжымайтын мүлікке құқықтарды (құқықтар ауыртпалықтарын) банкроттық рәсімдерінде мемлекеттік тіркеу туралы электрондық өтінішті қосымшаға және (немесе) Қағидаларға сәйкес нысан бойынша; ортақ бірлескен меншік құқығының туындауын, өзгеруін немесе тоқтатылуын мемлекеттік тіркеу кезінде тіркеу туралы өтінішті барлық қатысушылар не олардың біреуі қалған қатысушылардың нотариаттық тәртіппен куәландырылған келісімін ұсына отырып беруі мүмкін. Ортақ үлестік меншік құқығының (өзге де жалпы құқықтың) туындауын, өзгеруін, тоқтатылуын мемлекеттік тіркеу кезінде мемлекеттік тіркеу туралы өтінішті барлық қатысушылар (уәкілетті өкілдер)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Банкроттық рәсімдерінде жылжымайтын мүлікке құқықтардың (құқықтар ауыртпалықтарының) тіркелгенін растайтын құқық белгілейтін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6. Заңды тұлғаны қайта ұйымдастыру кезінде құқықтарды мемлекеттік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Заңды тұлғаны қайта ұйымдастыру кезінде құқықтарды мемлекеттік тіркеу туралы электрондық өтінішті қосымшаға және (немесе) Қағидаларға сәйкес нысан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2) Беру актісінің немесе бөлу балансының электрондық көшірмесі. Әмбебап құқықтық мирасқорлық нәтижесінде басқа тұлғаға өткен міндеттеме бойынша кредитордың құқықтары кепіл берушінің, оның ішінде борышкер болып табылатындардың келісімінсіз тіркелуге тиіс. Мұндай жағдайларда қайта ұйымдастырылған заңды тұлғада құқықтың туындауына негіз болып табылатын жылжымайтын мүлікке құқық белгілейтін құжаттар талап етіледі.</w:t>
            </w:r>
          </w:p>
          <w:p>
            <w:pPr>
              <w:spacing w:after="20"/>
              <w:ind w:left="20"/>
              <w:jc w:val="both"/>
            </w:pPr>
            <w:r>
              <w:rPr>
                <w:rFonts w:ascii="Times New Roman"/>
                <w:b w:val="false"/>
                <w:i w:val="false"/>
                <w:color w:val="000000"/>
                <w:sz w:val="20"/>
              </w:rPr>
              <w:t>
Жылжымайтын мүлікке құқықтарды мемлекеттік тіркегені туралы мәліметтерді, ақы төленгенін растайтын қызметті беруші мемлекеттік цифрлық жүйелерден "цифрлық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59"/>
          <w:p>
            <w:pPr>
              <w:spacing w:after="20"/>
              <w:ind w:left="20"/>
              <w:jc w:val="both"/>
            </w:pPr>
            <w:r>
              <w:rPr>
                <w:rFonts w:ascii="Times New Roman"/>
                <w:b w:val="false"/>
                <w:i w:val="false"/>
                <w:color w:val="000000"/>
                <w:sz w:val="20"/>
              </w:rPr>
              <w:t>
1) құқықтық қатынастар субъектілері мен объектілері, жылжымайтын мүлікке құқық түрі немесе құқық ауыртпалығы және өзге де тіркеу объектілері не олардың туындау, өзгеру немесе тоқтатылу негіздері заңнама талаптарына сәйкес келмеген кезде;</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2) егер өтініш беруші Қазақстан Республикасының заңнамасына сәйкес терроризм мен экстремизмді қаржыландыруға байланысты ұйымдар мен тұлғалардың тізбесіне енгізілген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жергілікті атқарушы органдардың сәулет және қала құрылысы, мемлекеттік сәулет-құрылыс бақылауы органдарынан құрылыс объектілерінің Қазақстан Республикасының сәулет, қала құрылысы және құрылыс қызметі туралы заңнамасының талаптарына сәйкес остігі туралы тиісті ақпаратының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4) егер қажетті құжаттар мемлекеттік тіркеуді тоқтата тұру кезінде ұсынылмаған болса, өтініш беруші осы Мемлекеттік көрсетілетін қызмет тізбесінің 8-тармағына сәйкес мемлекеттік тіркеу үшін қажетті құжаттар топтамасын толық ұсынбаған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5) заңнама талаптарына сәйкес келмейтін нысан мен мазмұн бойынша құжаттарды тіркеуге ұсынған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6) Заңның 31-бабының 1-1-тармағында көзделген жағдайларды қоспағанда, құқықты немесе өзге де мемлекеттік тіркеу объектісін мемлекеттік тіркеуді болдырмайтын ауыртпалықтар болған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7) заңды күшіне енген сот актісі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8) егер тіркеуді тоқтата тұру мерзімдері ішінде тоқтата тұруға негіз болған мән-жайлар жойылмаса;</w:t>
            </w:r>
          </w:p>
          <w:p>
            <w:pPr>
              <w:spacing w:after="20"/>
              <w:ind w:left="20"/>
              <w:jc w:val="both"/>
            </w:pPr>
            <w:r>
              <w:rPr>
                <w:rFonts w:ascii="Times New Roman"/>
                <w:b w:val="false"/>
                <w:i w:val="false"/>
                <w:color w:val="000000"/>
                <w:sz w:val="20"/>
              </w:rPr>
              <w:t>
</w:t>
            </w:r>
            <w:r>
              <w:rPr>
                <w:rFonts w:ascii="Times New Roman"/>
                <w:b w:val="false"/>
                <w:i w:val="false"/>
                <w:color w:val="000000"/>
                <w:sz w:val="20"/>
              </w:rPr>
              <w:t>9) егер тіркеу объектісі осындай құқыққа қатысты ауыртпалықтың ауысуы, өзгеруі, тоқтатылуы немесе белгіленуі болып табылса, ол пайда болған сәтте қолданыста болған заңнамаға бұрын туындаған құқық сәйкес келмеген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10) мемлекеттік мүлік жөніндегі уәкілетті органның меншік құқығын және тиісті саланың уәкілетті органын жалдау құқығын тіркеуді қоспағанда, мемлекеттік ислам арнайы қаржы компаниясына тиесілі жылжымайтын мүлікке құқықтар мен құқықтар ауыртпалықтарын тіркеуге жүгінген кезде;</w:t>
            </w:r>
          </w:p>
          <w:p>
            <w:pPr>
              <w:spacing w:after="20"/>
              <w:ind w:left="20"/>
              <w:jc w:val="both"/>
            </w:pPr>
            <w:r>
              <w:rPr>
                <w:rFonts w:ascii="Times New Roman"/>
                <w:b w:val="false"/>
                <w:i w:val="false"/>
                <w:color w:val="000000"/>
                <w:sz w:val="20"/>
              </w:rPr>
              <w:t>
11) "Дербес деректер және оларды қорғау туралы" Заңның 8-бабына сәйкес көрсетілетін қызметті алушының мемлекеттік қызмет көрсету үшін талап етілетін қолжетімділігі шектеулі дербес деректерге қол жеткізуге ұсынылатын келісімінің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және "Азаматтарға арналған үкімет" мемлекеттік корпорациясыкоммерциялық емес акционерлік қоғамы арқылы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60"/>
          <w:p>
            <w:pPr>
              <w:spacing w:after="20"/>
              <w:ind w:left="20"/>
              <w:jc w:val="both"/>
            </w:pPr>
            <w:r>
              <w:rPr>
                <w:rFonts w:ascii="Times New Roman"/>
                <w:b w:val="false"/>
                <w:i w:val="false"/>
                <w:color w:val="000000"/>
                <w:sz w:val="20"/>
              </w:rPr>
              <w:t>
Өзіне-өзі қызмет көрсетуді жүзеге асыру, өз бетінше жүріп-тұру, бағдарлану мүмкіндігі немесе қабілетінен толық немесе ішінара айырылған көрсетілетін қызметті алушыларға құжаттарды қабылдауды 1414, 8 800 080 7777 Бірыңғай байланыс орталығы арқылы жүгіну арқылы көрсетілетін қызметті беруші тұрғылықты жеріне барып жүргізеді.</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көрсетілетін қызметті берушінің-www интернет-ресурсында орналастырылған. gov. kz.</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ЭЦҚ болған немесе бір реттік пароль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мемлекеттік қызметті көрсету тәртібі мен мәртебесі туралы ақпаратты порталдың "жеке кабинеті", сондай-ақ Бірыңғай байланыс орталығы арқылы қашықтан қол жеткізу режимінде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пайдаланушылардың мобильді қосымшасында және цифрлық жүйелерінде авторизацияланған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8-қосымша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ережелеріне</w:t>
            </w:r>
            <w:r>
              <w:br/>
            </w:r>
            <w:r>
              <w:rPr>
                <w:rFonts w:ascii="Times New Roman"/>
                <w:b w:val="false"/>
                <w:i w:val="false"/>
                <w:color w:val="000000"/>
                <w:sz w:val="20"/>
              </w:rPr>
              <w:t>4-қосымша</w:t>
            </w:r>
            <w:r>
              <w:br/>
            </w:r>
            <w:r>
              <w:rPr>
                <w:rFonts w:ascii="Times New Roman"/>
                <w:b w:val="false"/>
                <w:i w:val="false"/>
                <w:color w:val="000000"/>
                <w:sz w:val="20"/>
              </w:rPr>
              <w:t>Нысаны</w:t>
            </w:r>
            <w:r>
              <w:br/>
            </w:r>
            <w:r>
              <w:rPr>
                <w:rFonts w:ascii="Times New Roman"/>
                <w:b w:val="false"/>
                <w:i w:val="false"/>
                <w:color w:val="000000"/>
                <w:sz w:val="20"/>
              </w:rPr>
              <w:t>(Т.А.Ә. (болған жағдайда -</w:t>
            </w:r>
            <w:r>
              <w:br/>
            </w:r>
            <w:r>
              <w:rPr>
                <w:rFonts w:ascii="Times New Roman"/>
                <w:b w:val="false"/>
                <w:i w:val="false"/>
                <w:color w:val="000000"/>
                <w:sz w:val="20"/>
              </w:rPr>
              <w:t>әкесінің аты)</w:t>
            </w:r>
            <w:r>
              <w:br/>
            </w:r>
            <w:r>
              <w:rPr>
                <w:rFonts w:ascii="Times New Roman"/>
                <w:b w:val="false"/>
                <w:i w:val="false"/>
                <w:color w:val="000000"/>
                <w:sz w:val="20"/>
              </w:rPr>
              <w:t>(бұдан әрі – Т.А.Ә.)</w:t>
            </w:r>
            <w:r>
              <w:br/>
            </w:r>
            <w:r>
              <w:rPr>
                <w:rFonts w:ascii="Times New Roman"/>
                <w:b w:val="false"/>
                <w:i w:val="false"/>
                <w:color w:val="000000"/>
                <w:sz w:val="20"/>
              </w:rPr>
              <w:t>не көрсетілетін қызметті</w:t>
            </w:r>
            <w:r>
              <w:br/>
            </w:r>
            <w:r>
              <w:rPr>
                <w:rFonts w:ascii="Times New Roman"/>
                <w:b w:val="false"/>
                <w:i w:val="false"/>
                <w:color w:val="000000"/>
                <w:sz w:val="20"/>
              </w:rPr>
              <w:t>алушы ұйымның атауы)</w:t>
            </w:r>
            <w:r>
              <w:br/>
            </w:r>
            <w:r>
              <w:rPr>
                <w:rFonts w:ascii="Times New Roman"/>
                <w:b w:val="false"/>
                <w:i w:val="false"/>
                <w:color w:val="000000"/>
                <w:sz w:val="20"/>
              </w:rPr>
              <w:t>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641" w:id="461"/>
    <w:p>
      <w:pPr>
        <w:spacing w:after="0"/>
        <w:ind w:left="0"/>
        <w:jc w:val="left"/>
      </w:pPr>
      <w:r>
        <w:rPr>
          <w:rFonts w:ascii="Times New Roman"/>
          <w:b/>
          <w:i w:val="false"/>
          <w:color w:val="000000"/>
        </w:rPr>
        <w:t xml:space="preserve"> Құжаттарды қабылдаудан бас тарту туралы қолхат</w:t>
      </w:r>
    </w:p>
    <w:bookmarkEnd w:id="461"/>
    <w:bookmarkStart w:name="z642" w:id="462"/>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Қазақстан Республикасының 2013 жылғы 15 сәуірдегі Заңының 20-бабының 2-тармағын басшылыққа ала отырып, көрсетілетін қызметті беруші Сіздің мемлекеттік көрсетілетін қызмет стандартында көзделген тізбеге сәйкес құжаттар топтамасын толық ұсынбағаныңызға байланысты мемлекеттік қызмет көрсету үшін (мемлекеттік көрсетілетін қызмет стандартына сәйкес мемлекеттік көрсетілетін қызмет атауын көрсету) құжаттарды қабылдаудан бас тартады, атап айтқанда:</w:t>
      </w:r>
    </w:p>
    <w:bookmarkEnd w:id="462"/>
    <w:bookmarkStart w:name="z643" w:id="463"/>
    <w:p>
      <w:pPr>
        <w:spacing w:after="0"/>
        <w:ind w:left="0"/>
        <w:jc w:val="both"/>
      </w:pPr>
      <w:r>
        <w:rPr>
          <w:rFonts w:ascii="Times New Roman"/>
          <w:b w:val="false"/>
          <w:i w:val="false"/>
          <w:color w:val="000000"/>
          <w:sz w:val="28"/>
        </w:rPr>
        <w:t>
      Жоқ құжаттардың атауы:</w:t>
      </w:r>
    </w:p>
    <w:bookmarkEnd w:id="463"/>
    <w:bookmarkStart w:name="z644" w:id="464"/>
    <w:p>
      <w:pPr>
        <w:spacing w:after="0"/>
        <w:ind w:left="0"/>
        <w:jc w:val="both"/>
      </w:pPr>
      <w:r>
        <w:rPr>
          <w:rFonts w:ascii="Times New Roman"/>
          <w:b w:val="false"/>
          <w:i w:val="false"/>
          <w:color w:val="000000"/>
          <w:sz w:val="28"/>
        </w:rPr>
        <w:t>
      1) ________________________________________;</w:t>
      </w:r>
    </w:p>
    <w:bookmarkEnd w:id="464"/>
    <w:bookmarkStart w:name="z645" w:id="465"/>
    <w:p>
      <w:pPr>
        <w:spacing w:after="0"/>
        <w:ind w:left="0"/>
        <w:jc w:val="both"/>
      </w:pPr>
      <w:r>
        <w:rPr>
          <w:rFonts w:ascii="Times New Roman"/>
          <w:b w:val="false"/>
          <w:i w:val="false"/>
          <w:color w:val="000000"/>
          <w:sz w:val="28"/>
        </w:rPr>
        <w:t>
      2) ________________________________________;</w:t>
      </w:r>
    </w:p>
    <w:bookmarkEnd w:id="465"/>
    <w:bookmarkStart w:name="z646" w:id="466"/>
    <w:p>
      <w:pPr>
        <w:spacing w:after="0"/>
        <w:ind w:left="0"/>
        <w:jc w:val="both"/>
      </w:pPr>
      <w:r>
        <w:rPr>
          <w:rFonts w:ascii="Times New Roman"/>
          <w:b w:val="false"/>
          <w:i w:val="false"/>
          <w:color w:val="000000"/>
          <w:sz w:val="28"/>
        </w:rPr>
        <w:t>
      3) ….</w:t>
      </w:r>
    </w:p>
    <w:bookmarkEnd w:id="466"/>
    <w:bookmarkStart w:name="z647" w:id="467"/>
    <w:p>
      <w:pPr>
        <w:spacing w:after="0"/>
        <w:ind w:left="0"/>
        <w:jc w:val="both"/>
      </w:pPr>
      <w:r>
        <w:rPr>
          <w:rFonts w:ascii="Times New Roman"/>
          <w:b w:val="false"/>
          <w:i w:val="false"/>
          <w:color w:val="000000"/>
          <w:sz w:val="28"/>
        </w:rPr>
        <w:t>
      Осы қолхат 2 данада, әрбір тарапқа біреуден жасалды.</w:t>
      </w:r>
    </w:p>
    <w:bookmarkEnd w:id="467"/>
    <w:bookmarkStart w:name="z648" w:id="468"/>
    <w:p>
      <w:pPr>
        <w:spacing w:after="0"/>
        <w:ind w:left="0"/>
        <w:jc w:val="both"/>
      </w:pPr>
      <w:r>
        <w:rPr>
          <w:rFonts w:ascii="Times New Roman"/>
          <w:b w:val="false"/>
          <w:i w:val="false"/>
          <w:color w:val="000000"/>
          <w:sz w:val="28"/>
        </w:rPr>
        <w:t>
      Т.А.Ә. (Көрсетілетін қызметті беруші қызметкерінің) (қолы)</w:t>
      </w:r>
    </w:p>
    <w:bookmarkEnd w:id="468"/>
    <w:bookmarkStart w:name="z649" w:id="469"/>
    <w:p>
      <w:pPr>
        <w:spacing w:after="0"/>
        <w:ind w:left="0"/>
        <w:jc w:val="both"/>
      </w:pPr>
      <w:r>
        <w:rPr>
          <w:rFonts w:ascii="Times New Roman"/>
          <w:b w:val="false"/>
          <w:i w:val="false"/>
          <w:color w:val="000000"/>
          <w:sz w:val="28"/>
        </w:rPr>
        <w:t>
      Орындаушы: Т.А.Ә. _____________</w:t>
      </w:r>
    </w:p>
    <w:bookmarkEnd w:id="469"/>
    <w:bookmarkStart w:name="z650" w:id="470"/>
    <w:p>
      <w:pPr>
        <w:spacing w:after="0"/>
        <w:ind w:left="0"/>
        <w:jc w:val="both"/>
      </w:pPr>
      <w:r>
        <w:rPr>
          <w:rFonts w:ascii="Times New Roman"/>
          <w:b w:val="false"/>
          <w:i w:val="false"/>
          <w:color w:val="000000"/>
          <w:sz w:val="28"/>
        </w:rPr>
        <w:t>
      Телефоны ______________________</w:t>
      </w:r>
    </w:p>
    <w:bookmarkEnd w:id="470"/>
    <w:bookmarkStart w:name="z651" w:id="471"/>
    <w:p>
      <w:pPr>
        <w:spacing w:after="0"/>
        <w:ind w:left="0"/>
        <w:jc w:val="both"/>
      </w:pPr>
      <w:r>
        <w:rPr>
          <w:rFonts w:ascii="Times New Roman"/>
          <w:b w:val="false"/>
          <w:i w:val="false"/>
          <w:color w:val="000000"/>
          <w:sz w:val="28"/>
        </w:rPr>
        <w:t>
      Алдым: ______________________________________________________</w:t>
      </w:r>
    </w:p>
    <w:bookmarkEnd w:id="471"/>
    <w:bookmarkStart w:name="z652" w:id="472"/>
    <w:p>
      <w:pPr>
        <w:spacing w:after="0"/>
        <w:ind w:left="0"/>
        <w:jc w:val="both"/>
      </w:pPr>
      <w:r>
        <w:rPr>
          <w:rFonts w:ascii="Times New Roman"/>
          <w:b w:val="false"/>
          <w:i w:val="false"/>
          <w:color w:val="000000"/>
          <w:sz w:val="28"/>
        </w:rPr>
        <w:t>
      көрсетілетін қызметті алушының / Т.А.Ә.қолы</w:t>
      </w:r>
    </w:p>
    <w:bookmarkEnd w:id="472"/>
    <w:bookmarkStart w:name="z653" w:id="473"/>
    <w:p>
      <w:pPr>
        <w:spacing w:after="0"/>
        <w:ind w:left="0"/>
        <w:jc w:val="both"/>
      </w:pPr>
      <w:r>
        <w:rPr>
          <w:rFonts w:ascii="Times New Roman"/>
          <w:b w:val="false"/>
          <w:i w:val="false"/>
          <w:color w:val="000000"/>
          <w:sz w:val="28"/>
        </w:rPr>
        <w:t>
      20___ жылғы "___" ____________</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9-қосымша</w:t>
            </w:r>
            <w:r>
              <w:br/>
            </w:r>
            <w:r>
              <w:rPr>
                <w:rFonts w:ascii="Times New Roman"/>
                <w:b w:val="false"/>
                <w:i w:val="false"/>
                <w:color w:val="000000"/>
                <w:sz w:val="20"/>
              </w:rPr>
              <w:t>"Жылжымайтын мүліктің</w:t>
            </w:r>
            <w:r>
              <w:br/>
            </w:r>
            <w:r>
              <w:rPr>
                <w:rFonts w:ascii="Times New Roman"/>
                <w:b w:val="false"/>
                <w:i w:val="false"/>
                <w:color w:val="000000"/>
                <w:sz w:val="20"/>
              </w:rPr>
              <w:t>бірыңғай мемлекеттік кадастры</w:t>
            </w:r>
            <w:r>
              <w:br/>
            </w:r>
            <w:r>
              <w:rPr>
                <w:rFonts w:ascii="Times New Roman"/>
                <w:b w:val="false"/>
                <w:i w:val="false"/>
                <w:color w:val="000000"/>
                <w:sz w:val="20"/>
              </w:rPr>
              <w:t>цифрлық жүйесіндегі</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мәліметтерін</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қызметті қағидаларына</w:t>
            </w:r>
            <w:r>
              <w:br/>
            </w:r>
            <w:r>
              <w:rPr>
                <w:rFonts w:ascii="Times New Roman"/>
                <w:b w:val="false"/>
                <w:i w:val="false"/>
                <w:color w:val="000000"/>
                <w:sz w:val="20"/>
              </w:rPr>
              <w:t>1-қосымша</w:t>
            </w:r>
          </w:p>
        </w:tc>
      </w:tr>
    </w:tbl>
    <w:bookmarkStart w:name="z655" w:id="474"/>
    <w:p>
      <w:pPr>
        <w:spacing w:after="0"/>
        <w:ind w:left="0"/>
        <w:jc w:val="left"/>
      </w:pPr>
      <w:r>
        <w:rPr>
          <w:rFonts w:ascii="Times New Roman"/>
          <w:b/>
          <w:i w:val="false"/>
          <w:color w:val="000000"/>
        </w:rPr>
        <w:t xml:space="preserve"> Жылжымайтын мүліктің бірыңғай мемлекеттік кадастры цифрлық жүйесіндегі жылжымайтын мүлік объектілерінің мәліметтерін өзектендіру (түзету) туралы өтініш</w:t>
      </w:r>
    </w:p>
    <w:bookmarkEnd w:id="474"/>
    <w:bookmarkStart w:name="z656" w:id="475"/>
    <w:p>
      <w:pPr>
        <w:spacing w:after="0"/>
        <w:ind w:left="0"/>
        <w:jc w:val="both"/>
      </w:pPr>
      <w:r>
        <w:rPr>
          <w:rFonts w:ascii="Times New Roman"/>
          <w:b w:val="false"/>
          <w:i w:val="false"/>
          <w:color w:val="000000"/>
          <w:sz w:val="28"/>
        </w:rPr>
        <w:t>
      Жеке тұлғалар үшін:</w:t>
      </w:r>
    </w:p>
    <w:bookmarkEnd w:id="475"/>
    <w:bookmarkStart w:name="z657" w:id="476"/>
    <w:p>
      <w:pPr>
        <w:spacing w:after="0"/>
        <w:ind w:left="0"/>
        <w:jc w:val="both"/>
      </w:pPr>
      <w:r>
        <w:rPr>
          <w:rFonts w:ascii="Times New Roman"/>
          <w:b w:val="false"/>
          <w:i w:val="false"/>
          <w:color w:val="000000"/>
          <w:sz w:val="28"/>
        </w:rPr>
        <w:t>
      Азаматтан (ЖСН) ________________________</w:t>
      </w:r>
    </w:p>
    <w:bookmarkEnd w:id="476"/>
    <w:bookmarkStart w:name="z658" w:id="477"/>
    <w:p>
      <w:pPr>
        <w:spacing w:after="0"/>
        <w:ind w:left="0"/>
        <w:jc w:val="both"/>
      </w:pPr>
      <w:r>
        <w:rPr>
          <w:rFonts w:ascii="Times New Roman"/>
          <w:b w:val="false"/>
          <w:i w:val="false"/>
          <w:color w:val="000000"/>
          <w:sz w:val="28"/>
        </w:rPr>
        <w:t>
      ___________________________________________________________________</w:t>
      </w:r>
    </w:p>
    <w:bookmarkEnd w:id="477"/>
    <w:bookmarkStart w:name="z659" w:id="478"/>
    <w:p>
      <w:pPr>
        <w:spacing w:after="0"/>
        <w:ind w:left="0"/>
        <w:jc w:val="both"/>
      </w:pPr>
      <w:r>
        <w:rPr>
          <w:rFonts w:ascii="Times New Roman"/>
          <w:b w:val="false"/>
          <w:i w:val="false"/>
          <w:color w:val="000000"/>
          <w:sz w:val="28"/>
        </w:rPr>
        <w:t>
      (Тегі, аты, әкесінің аты (бар болған жағдайда), туған жылы)</w:t>
      </w:r>
    </w:p>
    <w:bookmarkEnd w:id="478"/>
    <w:bookmarkStart w:name="z660" w:id="479"/>
    <w:p>
      <w:pPr>
        <w:spacing w:after="0"/>
        <w:ind w:left="0"/>
        <w:jc w:val="both"/>
      </w:pPr>
      <w:r>
        <w:rPr>
          <w:rFonts w:ascii="Times New Roman"/>
          <w:b w:val="false"/>
          <w:i w:val="false"/>
          <w:color w:val="000000"/>
          <w:sz w:val="28"/>
        </w:rPr>
        <w:t>
      __________________________________________________________________</w:t>
      </w:r>
    </w:p>
    <w:bookmarkEnd w:id="479"/>
    <w:bookmarkStart w:name="z661" w:id="480"/>
    <w:p>
      <w:pPr>
        <w:spacing w:after="0"/>
        <w:ind w:left="0"/>
        <w:jc w:val="both"/>
      </w:pPr>
      <w:r>
        <w:rPr>
          <w:rFonts w:ascii="Times New Roman"/>
          <w:b w:val="false"/>
          <w:i w:val="false"/>
          <w:color w:val="000000"/>
          <w:sz w:val="28"/>
        </w:rPr>
        <w:t>
      _________________________________________________(құжаттың деректемелері)</w:t>
      </w:r>
    </w:p>
    <w:bookmarkEnd w:id="480"/>
    <w:bookmarkStart w:name="z662" w:id="481"/>
    <w:p>
      <w:pPr>
        <w:spacing w:after="0"/>
        <w:ind w:left="0"/>
        <w:jc w:val="both"/>
      </w:pPr>
      <w:r>
        <w:rPr>
          <w:rFonts w:ascii="Times New Roman"/>
          <w:b w:val="false"/>
          <w:i w:val="false"/>
          <w:color w:val="000000"/>
          <w:sz w:val="28"/>
        </w:rPr>
        <w:t>
      Заңды тұлғалар үшін:</w:t>
      </w:r>
    </w:p>
    <w:bookmarkEnd w:id="481"/>
    <w:bookmarkStart w:name="z663" w:id="482"/>
    <w:p>
      <w:pPr>
        <w:spacing w:after="0"/>
        <w:ind w:left="0"/>
        <w:jc w:val="both"/>
      </w:pPr>
      <w:r>
        <w:rPr>
          <w:rFonts w:ascii="Times New Roman"/>
          <w:b w:val="false"/>
          <w:i w:val="false"/>
          <w:color w:val="000000"/>
          <w:sz w:val="28"/>
        </w:rPr>
        <w:t>
      Заңды тұлғаның толық атауы _________________________________</w:t>
      </w:r>
    </w:p>
    <w:bookmarkEnd w:id="482"/>
    <w:bookmarkStart w:name="z664" w:id="483"/>
    <w:p>
      <w:pPr>
        <w:spacing w:after="0"/>
        <w:ind w:left="0"/>
        <w:jc w:val="both"/>
      </w:pPr>
      <w:r>
        <w:rPr>
          <w:rFonts w:ascii="Times New Roman"/>
          <w:b w:val="false"/>
          <w:i w:val="false"/>
          <w:color w:val="000000"/>
          <w:sz w:val="28"/>
        </w:rPr>
        <w:t>
      Мемлекеттік тіркеу туралы куәліктің нөмірі_____________________</w:t>
      </w:r>
    </w:p>
    <w:bookmarkEnd w:id="483"/>
    <w:bookmarkStart w:name="z665" w:id="484"/>
    <w:p>
      <w:pPr>
        <w:spacing w:after="0"/>
        <w:ind w:left="0"/>
        <w:jc w:val="both"/>
      </w:pPr>
      <w:r>
        <w:rPr>
          <w:rFonts w:ascii="Times New Roman"/>
          <w:b w:val="false"/>
          <w:i w:val="false"/>
          <w:color w:val="000000"/>
          <w:sz w:val="28"/>
        </w:rPr>
        <w:t>
      Мемлекеттік тіркеу күні ________, БСН________________________</w:t>
      </w:r>
    </w:p>
    <w:bookmarkEnd w:id="484"/>
    <w:bookmarkStart w:name="z666" w:id="485"/>
    <w:p>
      <w:pPr>
        <w:spacing w:after="0"/>
        <w:ind w:left="0"/>
        <w:jc w:val="both"/>
      </w:pPr>
      <w:r>
        <w:rPr>
          <w:rFonts w:ascii="Times New Roman"/>
          <w:b w:val="false"/>
          <w:i w:val="false"/>
          <w:color w:val="000000"/>
          <w:sz w:val="28"/>
        </w:rPr>
        <w:t>
      Заңды мекенжайы:</w:t>
      </w:r>
    </w:p>
    <w:bookmarkEnd w:id="485"/>
    <w:bookmarkStart w:name="z667" w:id="486"/>
    <w:p>
      <w:pPr>
        <w:spacing w:after="0"/>
        <w:ind w:left="0"/>
        <w:jc w:val="both"/>
      </w:pPr>
      <w:r>
        <w:rPr>
          <w:rFonts w:ascii="Times New Roman"/>
          <w:b w:val="false"/>
          <w:i w:val="false"/>
          <w:color w:val="000000"/>
          <w:sz w:val="28"/>
        </w:rPr>
        <w:t>
      ____________________________________________________ (басшының)</w:t>
      </w:r>
    </w:p>
    <w:bookmarkEnd w:id="486"/>
    <w:bookmarkStart w:name="z668" w:id="487"/>
    <w:p>
      <w:pPr>
        <w:spacing w:after="0"/>
        <w:ind w:left="0"/>
        <w:jc w:val="both"/>
      </w:pPr>
      <w:r>
        <w:rPr>
          <w:rFonts w:ascii="Times New Roman"/>
          <w:b w:val="false"/>
          <w:i w:val="false"/>
          <w:color w:val="000000"/>
          <w:sz w:val="28"/>
        </w:rPr>
        <w:t>
      __________________________________________________</w:t>
      </w:r>
    </w:p>
    <w:bookmarkEnd w:id="487"/>
    <w:bookmarkStart w:name="z669" w:id="488"/>
    <w:p>
      <w:pPr>
        <w:spacing w:after="0"/>
        <w:ind w:left="0"/>
        <w:jc w:val="both"/>
      </w:pPr>
      <w:r>
        <w:rPr>
          <w:rFonts w:ascii="Times New Roman"/>
          <w:b w:val="false"/>
          <w:i w:val="false"/>
          <w:color w:val="000000"/>
          <w:sz w:val="28"/>
        </w:rPr>
        <w:t>
      (құжаттың деректемелері)</w:t>
      </w:r>
    </w:p>
    <w:bookmarkEnd w:id="488"/>
    <w:bookmarkStart w:name="z670" w:id="489"/>
    <w:p>
      <w:pPr>
        <w:spacing w:after="0"/>
        <w:ind w:left="0"/>
        <w:jc w:val="both"/>
      </w:pPr>
      <w:r>
        <w:rPr>
          <w:rFonts w:ascii="Times New Roman"/>
          <w:b w:val="false"/>
          <w:i w:val="false"/>
          <w:color w:val="000000"/>
          <w:sz w:val="28"/>
        </w:rPr>
        <w:t>
      Түзету жүргізуді сұраймын (қажеттісін белгілеу керек):</w:t>
      </w:r>
    </w:p>
    <w:bookmarkEnd w:id="489"/>
    <w:bookmarkStart w:name="z671" w:id="490"/>
    <w:p>
      <w:pPr>
        <w:spacing w:after="0"/>
        <w:ind w:left="0"/>
        <w:jc w:val="both"/>
      </w:pPr>
      <w:r>
        <w:rPr>
          <w:rFonts w:ascii="Times New Roman"/>
          <w:b w:val="false"/>
          <w:i w:val="false"/>
          <w:color w:val="000000"/>
          <w:sz w:val="28"/>
        </w:rPr>
        <w:t>
      жылжымайтын мүлік объектісінің мекенжайы (мекенжайды құқық белгілейтін құжатқа</w:t>
      </w:r>
    </w:p>
    <w:bookmarkEnd w:id="490"/>
    <w:bookmarkStart w:name="z672" w:id="491"/>
    <w:p>
      <w:pPr>
        <w:spacing w:after="0"/>
        <w:ind w:left="0"/>
        <w:jc w:val="both"/>
      </w:pPr>
      <w:r>
        <w:rPr>
          <w:rFonts w:ascii="Times New Roman"/>
          <w:b w:val="false"/>
          <w:i w:val="false"/>
          <w:color w:val="000000"/>
          <w:sz w:val="28"/>
        </w:rPr>
        <w:t>
      сәйкес келтіру)_________________________________________________</w:t>
      </w:r>
    </w:p>
    <w:bookmarkEnd w:id="491"/>
    <w:bookmarkStart w:name="z673" w:id="492"/>
    <w:p>
      <w:pPr>
        <w:spacing w:after="0"/>
        <w:ind w:left="0"/>
        <w:jc w:val="both"/>
      </w:pPr>
      <w:r>
        <w:rPr>
          <w:rFonts w:ascii="Times New Roman"/>
          <w:b w:val="false"/>
          <w:i w:val="false"/>
          <w:color w:val="000000"/>
          <w:sz w:val="28"/>
        </w:rPr>
        <w:t>
      жылжымайтын мүлік объектісінің кадастрлық нөмірі:_____________</w:t>
      </w:r>
    </w:p>
    <w:bookmarkEnd w:id="492"/>
    <w:bookmarkStart w:name="z674" w:id="493"/>
    <w:p>
      <w:pPr>
        <w:spacing w:after="0"/>
        <w:ind w:left="0"/>
        <w:jc w:val="both"/>
      </w:pPr>
      <w:r>
        <w:rPr>
          <w:rFonts w:ascii="Times New Roman"/>
          <w:b w:val="false"/>
          <w:i w:val="false"/>
          <w:color w:val="000000"/>
          <w:sz w:val="28"/>
        </w:rPr>
        <w:t>
      жылжымайтын мүлік объектісінің техникалық және сәйкестендіру</w:t>
      </w:r>
    </w:p>
    <w:bookmarkEnd w:id="493"/>
    <w:bookmarkStart w:name="z675" w:id="494"/>
    <w:p>
      <w:pPr>
        <w:spacing w:after="0"/>
        <w:ind w:left="0"/>
        <w:jc w:val="both"/>
      </w:pPr>
      <w:r>
        <w:rPr>
          <w:rFonts w:ascii="Times New Roman"/>
          <w:b w:val="false"/>
          <w:i w:val="false"/>
          <w:color w:val="000000"/>
          <w:sz w:val="28"/>
        </w:rPr>
        <w:t>
      сипаттамалары:____________________________________</w:t>
      </w:r>
    </w:p>
    <w:bookmarkEnd w:id="494"/>
    <w:bookmarkStart w:name="z676" w:id="495"/>
    <w:p>
      <w:pPr>
        <w:spacing w:after="0"/>
        <w:ind w:left="0"/>
        <w:jc w:val="both"/>
      </w:pPr>
      <w:r>
        <w:rPr>
          <w:rFonts w:ascii="Times New Roman"/>
          <w:b w:val="false"/>
          <w:i w:val="false"/>
          <w:color w:val="000000"/>
          <w:sz w:val="28"/>
        </w:rPr>
        <w:t>
      - объектінің ауданы;</w:t>
      </w:r>
    </w:p>
    <w:bookmarkEnd w:id="495"/>
    <w:bookmarkStart w:name="z677" w:id="496"/>
    <w:p>
      <w:pPr>
        <w:spacing w:after="0"/>
        <w:ind w:left="0"/>
        <w:jc w:val="both"/>
      </w:pPr>
      <w:r>
        <w:rPr>
          <w:rFonts w:ascii="Times New Roman"/>
          <w:b w:val="false"/>
          <w:i w:val="false"/>
          <w:color w:val="000000"/>
          <w:sz w:val="28"/>
        </w:rPr>
        <w:t>
      - объектінің қабаттылығы;</w:t>
      </w:r>
    </w:p>
    <w:bookmarkEnd w:id="496"/>
    <w:bookmarkStart w:name="z678" w:id="497"/>
    <w:p>
      <w:pPr>
        <w:spacing w:after="0"/>
        <w:ind w:left="0"/>
        <w:jc w:val="both"/>
      </w:pPr>
      <w:r>
        <w:rPr>
          <w:rFonts w:ascii="Times New Roman"/>
          <w:b w:val="false"/>
          <w:i w:val="false"/>
          <w:color w:val="000000"/>
          <w:sz w:val="28"/>
        </w:rPr>
        <w:t>
      - құрамдас бөліктердің саны;</w:t>
      </w:r>
    </w:p>
    <w:bookmarkEnd w:id="497"/>
    <w:bookmarkStart w:name="z679" w:id="498"/>
    <w:p>
      <w:pPr>
        <w:spacing w:after="0"/>
        <w:ind w:left="0"/>
        <w:jc w:val="both"/>
      </w:pPr>
      <w:r>
        <w:rPr>
          <w:rFonts w:ascii="Times New Roman"/>
          <w:b w:val="false"/>
          <w:i w:val="false"/>
          <w:color w:val="000000"/>
          <w:sz w:val="28"/>
        </w:rPr>
        <w:t>
      - жылжымайтын мүлік түрі, үлгісі;</w:t>
      </w:r>
    </w:p>
    <w:bookmarkEnd w:id="498"/>
    <w:bookmarkStart w:name="z680" w:id="499"/>
    <w:p>
      <w:pPr>
        <w:spacing w:after="0"/>
        <w:ind w:left="0"/>
        <w:jc w:val="both"/>
      </w:pPr>
      <w:r>
        <w:rPr>
          <w:rFonts w:ascii="Times New Roman"/>
          <w:b w:val="false"/>
          <w:i w:val="false"/>
          <w:color w:val="000000"/>
          <w:sz w:val="28"/>
        </w:rPr>
        <w:t>
      - нысаналы мақсаттар;</w:t>
      </w:r>
    </w:p>
    <w:bookmarkEnd w:id="499"/>
    <w:bookmarkStart w:name="z681" w:id="500"/>
    <w:p>
      <w:pPr>
        <w:spacing w:after="0"/>
        <w:ind w:left="0"/>
        <w:jc w:val="both"/>
      </w:pPr>
      <w:r>
        <w:rPr>
          <w:rFonts w:ascii="Times New Roman"/>
          <w:b w:val="false"/>
          <w:i w:val="false"/>
          <w:color w:val="000000"/>
          <w:sz w:val="28"/>
        </w:rPr>
        <w:t>
      - бөлінетіндігі (ЖУ);</w:t>
      </w:r>
    </w:p>
    <w:bookmarkEnd w:id="500"/>
    <w:bookmarkStart w:name="z682" w:id="501"/>
    <w:p>
      <w:pPr>
        <w:spacing w:after="0"/>
        <w:ind w:left="0"/>
        <w:jc w:val="both"/>
      </w:pPr>
      <w:r>
        <w:rPr>
          <w:rFonts w:ascii="Times New Roman"/>
          <w:b w:val="false"/>
          <w:i w:val="false"/>
          <w:color w:val="000000"/>
          <w:sz w:val="28"/>
        </w:rPr>
        <w:t>
      - құқық түрі;</w:t>
      </w:r>
    </w:p>
    <w:bookmarkEnd w:id="501"/>
    <w:bookmarkStart w:name="z683" w:id="502"/>
    <w:p>
      <w:pPr>
        <w:spacing w:after="0"/>
        <w:ind w:left="0"/>
        <w:jc w:val="both"/>
      </w:pPr>
      <w:r>
        <w:rPr>
          <w:rFonts w:ascii="Times New Roman"/>
          <w:b w:val="false"/>
          <w:i w:val="false"/>
          <w:color w:val="000000"/>
          <w:sz w:val="28"/>
        </w:rPr>
        <w:t>
      - меншік нысаны;</w:t>
      </w:r>
    </w:p>
    <w:bookmarkEnd w:id="502"/>
    <w:bookmarkStart w:name="z684" w:id="503"/>
    <w:p>
      <w:pPr>
        <w:spacing w:after="0"/>
        <w:ind w:left="0"/>
        <w:jc w:val="both"/>
      </w:pPr>
      <w:r>
        <w:rPr>
          <w:rFonts w:ascii="Times New Roman"/>
          <w:b w:val="false"/>
          <w:i w:val="false"/>
          <w:color w:val="000000"/>
          <w:sz w:val="28"/>
        </w:rPr>
        <w:t>
      - жүргізілген тіркелу күні;</w:t>
      </w:r>
    </w:p>
    <w:bookmarkEnd w:id="503"/>
    <w:bookmarkStart w:name="z685" w:id="504"/>
    <w:p>
      <w:pPr>
        <w:spacing w:after="0"/>
        <w:ind w:left="0"/>
        <w:jc w:val="both"/>
      </w:pPr>
      <w:r>
        <w:rPr>
          <w:rFonts w:ascii="Times New Roman"/>
          <w:b w:val="false"/>
          <w:i w:val="false"/>
          <w:color w:val="000000"/>
          <w:sz w:val="28"/>
        </w:rPr>
        <w:t>
      құқық иеленушінің дұрыс емес деректері (Тегі, аты, әкесінің аты (болған жағдайда),</w:t>
      </w:r>
    </w:p>
    <w:bookmarkEnd w:id="504"/>
    <w:bookmarkStart w:name="z686" w:id="505"/>
    <w:p>
      <w:pPr>
        <w:spacing w:after="0"/>
        <w:ind w:left="0"/>
        <w:jc w:val="both"/>
      </w:pPr>
      <w:r>
        <w:rPr>
          <w:rFonts w:ascii="Times New Roman"/>
          <w:b w:val="false"/>
          <w:i w:val="false"/>
          <w:color w:val="000000"/>
          <w:sz w:val="28"/>
        </w:rPr>
        <w:t>
      туған күні, ЖСН)</w:t>
      </w:r>
    </w:p>
    <w:bookmarkEnd w:id="505"/>
    <w:bookmarkStart w:name="z687" w:id="506"/>
    <w:p>
      <w:pPr>
        <w:spacing w:after="0"/>
        <w:ind w:left="0"/>
        <w:jc w:val="both"/>
      </w:pPr>
      <w:r>
        <w:rPr>
          <w:rFonts w:ascii="Times New Roman"/>
          <w:b w:val="false"/>
          <w:i w:val="false"/>
          <w:color w:val="000000"/>
          <w:sz w:val="28"/>
        </w:rPr>
        <w:t>
      ____________________________________________________________</w:t>
      </w:r>
    </w:p>
    <w:bookmarkEnd w:id="506"/>
    <w:bookmarkStart w:name="z688" w:id="507"/>
    <w:p>
      <w:pPr>
        <w:spacing w:after="0"/>
        <w:ind w:left="0"/>
        <w:jc w:val="both"/>
      </w:pPr>
      <w:r>
        <w:rPr>
          <w:rFonts w:ascii="Times New Roman"/>
          <w:b w:val="false"/>
          <w:i w:val="false"/>
          <w:color w:val="000000"/>
          <w:sz w:val="28"/>
        </w:rPr>
        <w:t>
      құқық белгілейтін құжаттардың дұрыс емес деректері (құжаттың күні,</w:t>
      </w:r>
    </w:p>
    <w:bookmarkEnd w:id="507"/>
    <w:bookmarkStart w:name="z689" w:id="508"/>
    <w:p>
      <w:pPr>
        <w:spacing w:after="0"/>
        <w:ind w:left="0"/>
        <w:jc w:val="both"/>
      </w:pPr>
      <w:r>
        <w:rPr>
          <w:rFonts w:ascii="Times New Roman"/>
          <w:b w:val="false"/>
          <w:i w:val="false"/>
          <w:color w:val="000000"/>
          <w:sz w:val="28"/>
        </w:rPr>
        <w:t>
      нөмірі_________________________________________________________</w:t>
      </w:r>
    </w:p>
    <w:bookmarkEnd w:id="508"/>
    <w:bookmarkStart w:name="z690" w:id="509"/>
    <w:p>
      <w:pPr>
        <w:spacing w:after="0"/>
        <w:ind w:left="0"/>
        <w:jc w:val="both"/>
      </w:pPr>
      <w:r>
        <w:rPr>
          <w:rFonts w:ascii="Times New Roman"/>
          <w:b w:val="false"/>
          <w:i w:val="false"/>
          <w:color w:val="000000"/>
          <w:sz w:val="28"/>
        </w:rPr>
        <w:t>
      жылжымайтын мүліктің қате тіркелген құқықтары___________________</w:t>
      </w:r>
    </w:p>
    <w:bookmarkEnd w:id="509"/>
    <w:bookmarkStart w:name="z691" w:id="510"/>
    <w:p>
      <w:pPr>
        <w:spacing w:after="0"/>
        <w:ind w:left="0"/>
        <w:jc w:val="both"/>
      </w:pPr>
      <w:r>
        <w:rPr>
          <w:rFonts w:ascii="Times New Roman"/>
          <w:b w:val="false"/>
          <w:i w:val="false"/>
          <w:color w:val="000000"/>
          <w:sz w:val="28"/>
        </w:rPr>
        <w:t>
      Жылжымайтын мүлік объектісінің мекенжайы:______________________</w:t>
      </w:r>
    </w:p>
    <w:bookmarkEnd w:id="510"/>
    <w:bookmarkStart w:name="z692" w:id="511"/>
    <w:p>
      <w:pPr>
        <w:spacing w:after="0"/>
        <w:ind w:left="0"/>
        <w:jc w:val="both"/>
      </w:pPr>
      <w:r>
        <w:rPr>
          <w:rFonts w:ascii="Times New Roman"/>
          <w:b w:val="false"/>
          <w:i w:val="false"/>
          <w:color w:val="000000"/>
          <w:sz w:val="28"/>
        </w:rPr>
        <w:t>
      _____________________________________________________</w:t>
      </w:r>
    </w:p>
    <w:bookmarkEnd w:id="511"/>
    <w:bookmarkStart w:name="z693" w:id="512"/>
    <w:p>
      <w:pPr>
        <w:spacing w:after="0"/>
        <w:ind w:left="0"/>
        <w:jc w:val="both"/>
      </w:pPr>
      <w:r>
        <w:rPr>
          <w:rFonts w:ascii="Times New Roman"/>
          <w:b w:val="false"/>
          <w:i w:val="false"/>
          <w:color w:val="000000"/>
          <w:sz w:val="28"/>
        </w:rPr>
        <w:t>
      Өтініш берушінің электрондық пошта мекенжайы (болған жағдайда)_____</w:t>
      </w:r>
    </w:p>
    <w:bookmarkEnd w:id="512"/>
    <w:bookmarkStart w:name="z694" w:id="513"/>
    <w:p>
      <w:pPr>
        <w:spacing w:after="0"/>
        <w:ind w:left="0"/>
        <w:jc w:val="both"/>
      </w:pPr>
      <w:r>
        <w:rPr>
          <w:rFonts w:ascii="Times New Roman"/>
          <w:b w:val="false"/>
          <w:i w:val="false"/>
          <w:color w:val="000000"/>
          <w:sz w:val="28"/>
        </w:rPr>
        <w:t>
      Өтінішке қоса беремін: (құжаттың атауы, сериясы, нөмірі, қашан және кім берді)</w:t>
      </w:r>
    </w:p>
    <w:bookmarkEnd w:id="513"/>
    <w:bookmarkStart w:name="z695" w:id="514"/>
    <w:p>
      <w:pPr>
        <w:spacing w:after="0"/>
        <w:ind w:left="0"/>
        <w:jc w:val="both"/>
      </w:pPr>
      <w:r>
        <w:rPr>
          <w:rFonts w:ascii="Times New Roman"/>
          <w:b w:val="false"/>
          <w:i w:val="false"/>
          <w:color w:val="000000"/>
          <w:sz w:val="28"/>
        </w:rPr>
        <w:t>
      1. ________________________________________________________</w:t>
      </w:r>
    </w:p>
    <w:bookmarkEnd w:id="514"/>
    <w:bookmarkStart w:name="z696" w:id="515"/>
    <w:p>
      <w:pPr>
        <w:spacing w:after="0"/>
        <w:ind w:left="0"/>
        <w:jc w:val="both"/>
      </w:pPr>
      <w:r>
        <w:rPr>
          <w:rFonts w:ascii="Times New Roman"/>
          <w:b w:val="false"/>
          <w:i w:val="false"/>
          <w:color w:val="000000"/>
          <w:sz w:val="28"/>
        </w:rPr>
        <w:t>
      2. __________________________________________________________</w:t>
      </w:r>
    </w:p>
    <w:bookmarkEnd w:id="515"/>
    <w:bookmarkStart w:name="z697" w:id="516"/>
    <w:p>
      <w:pPr>
        <w:spacing w:after="0"/>
        <w:ind w:left="0"/>
        <w:jc w:val="both"/>
      </w:pPr>
      <w:r>
        <w:rPr>
          <w:rFonts w:ascii="Times New Roman"/>
          <w:b w:val="false"/>
          <w:i w:val="false"/>
          <w:color w:val="000000"/>
          <w:sz w:val="28"/>
        </w:rPr>
        <w:t>
      Өтініш берілген күні: 20_____ жылғы _____________.</w:t>
      </w:r>
    </w:p>
    <w:bookmarkEnd w:id="516"/>
    <w:bookmarkStart w:name="z698" w:id="517"/>
    <w:p>
      <w:pPr>
        <w:spacing w:after="0"/>
        <w:ind w:left="0"/>
        <w:jc w:val="both"/>
      </w:pPr>
      <w:r>
        <w:rPr>
          <w:rFonts w:ascii="Times New Roman"/>
          <w:b w:val="false"/>
          <w:i w:val="false"/>
          <w:color w:val="000000"/>
          <w:sz w:val="28"/>
        </w:rPr>
        <w:t>
      Өтінішті қабылдау күні: 20_____ жылғы______________ .</w:t>
      </w:r>
    </w:p>
    <w:bookmarkEnd w:id="517"/>
    <w:bookmarkStart w:name="z699" w:id="518"/>
    <w:p>
      <w:pPr>
        <w:spacing w:after="0"/>
        <w:ind w:left="0"/>
        <w:jc w:val="both"/>
      </w:pPr>
      <w:r>
        <w:rPr>
          <w:rFonts w:ascii="Times New Roman"/>
          <w:b w:val="false"/>
          <w:i w:val="false"/>
          <w:color w:val="000000"/>
          <w:sz w:val="28"/>
        </w:rPr>
        <w:t>
      Өтініш берушінің не оның өкілінің қолы: _________________________</w:t>
      </w:r>
    </w:p>
    <w:bookmarkEnd w:id="518"/>
    <w:bookmarkStart w:name="z700" w:id="519"/>
    <w:p>
      <w:pPr>
        <w:spacing w:after="0"/>
        <w:ind w:left="0"/>
        <w:jc w:val="both"/>
      </w:pPr>
      <w:r>
        <w:rPr>
          <w:rFonts w:ascii="Times New Roman"/>
          <w:b w:val="false"/>
          <w:i w:val="false"/>
          <w:color w:val="000000"/>
          <w:sz w:val="28"/>
        </w:rPr>
        <w:t>
      (тіркеушінің тегі, аты, әкесінің аты (бар болған жағдайда) және қолы</w:t>
      </w:r>
    </w:p>
    <w:bookmarkEnd w:id="519"/>
    <w:bookmarkStart w:name="z701" w:id="520"/>
    <w:p>
      <w:pPr>
        <w:spacing w:after="0"/>
        <w:ind w:left="0"/>
        <w:jc w:val="both"/>
      </w:pPr>
      <w:r>
        <w:rPr>
          <w:rFonts w:ascii="Times New Roman"/>
          <w:b w:val="false"/>
          <w:i w:val="false"/>
          <w:color w:val="000000"/>
          <w:sz w:val="28"/>
        </w:rPr>
        <w:t>
      _________________________________________________</w:t>
      </w:r>
    </w:p>
    <w:bookmarkEnd w:id="520"/>
    <w:bookmarkStart w:name="z702" w:id="521"/>
    <w:p>
      <w:pPr>
        <w:spacing w:after="0"/>
        <w:ind w:left="0"/>
        <w:jc w:val="both"/>
      </w:pPr>
      <w:r>
        <w:rPr>
          <w:rFonts w:ascii="Times New Roman"/>
          <w:b w:val="false"/>
          <w:i w:val="false"/>
          <w:color w:val="000000"/>
          <w:sz w:val="28"/>
        </w:rPr>
        <w:t>
      Уақыт: __________________ сағат _____________ минут.</w:t>
      </w:r>
    </w:p>
    <w:bookmarkEnd w:id="521"/>
    <w:bookmarkStart w:name="z703" w:id="522"/>
    <w:p>
      <w:pPr>
        <w:spacing w:after="0"/>
        <w:ind w:left="0"/>
        <w:jc w:val="both"/>
      </w:pPr>
      <w:r>
        <w:rPr>
          <w:rFonts w:ascii="Times New Roman"/>
          <w:b w:val="false"/>
          <w:i w:val="false"/>
          <w:color w:val="000000"/>
          <w:sz w:val="28"/>
        </w:rPr>
        <w:t>
      Ескертпе:</w:t>
      </w:r>
    </w:p>
    <w:bookmarkEnd w:id="522"/>
    <w:bookmarkStart w:name="z704" w:id="523"/>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523"/>
    <w:bookmarkStart w:name="z705" w:id="524"/>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екендігімен танысуды өз қолымен растайды, ал көрсетілген баланыстарға бағытталған хабарлама (хабарлау) тиісті және жеткілікті деп есептеледі.</w:t>
      </w:r>
    </w:p>
    <w:bookmarkEnd w:id="524"/>
    <w:bookmarkStart w:name="z706" w:id="525"/>
    <w:p>
      <w:pPr>
        <w:spacing w:after="0"/>
        <w:ind w:left="0"/>
        <w:jc w:val="both"/>
      </w:pPr>
      <w:r>
        <w:rPr>
          <w:rFonts w:ascii="Times New Roman"/>
          <w:b w:val="false"/>
          <w:i w:val="false"/>
          <w:color w:val="000000"/>
          <w:sz w:val="28"/>
        </w:rPr>
        <w:t>
      __________20__ жылғы "__" ________.</w:t>
      </w:r>
    </w:p>
    <w:bookmarkEnd w:id="525"/>
    <w:bookmarkStart w:name="z707" w:id="526"/>
    <w:p>
      <w:pPr>
        <w:spacing w:after="0"/>
        <w:ind w:left="0"/>
        <w:jc w:val="both"/>
      </w:pPr>
      <w:r>
        <w:rPr>
          <w:rFonts w:ascii="Times New Roman"/>
          <w:b w:val="false"/>
          <w:i w:val="false"/>
          <w:color w:val="000000"/>
          <w:sz w:val="28"/>
        </w:rPr>
        <w:t>
      (қолы) (күні)</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10-қосымша</w:t>
            </w:r>
            <w:r>
              <w:br/>
            </w:r>
            <w:r>
              <w:rPr>
                <w:rFonts w:ascii="Times New Roman"/>
                <w:b w:val="false"/>
                <w:i w:val="false"/>
                <w:color w:val="000000"/>
                <w:sz w:val="20"/>
              </w:rPr>
              <w:t>"Жылжымайтын мүліктің</w:t>
            </w:r>
            <w:r>
              <w:br/>
            </w:r>
            <w:r>
              <w:rPr>
                <w:rFonts w:ascii="Times New Roman"/>
                <w:b w:val="false"/>
                <w:i w:val="false"/>
                <w:color w:val="000000"/>
                <w:sz w:val="20"/>
              </w:rPr>
              <w:t>бірыңғай мемлекеттік</w:t>
            </w:r>
            <w:r>
              <w:br/>
            </w:r>
            <w:r>
              <w:rPr>
                <w:rFonts w:ascii="Times New Roman"/>
                <w:b w:val="false"/>
                <w:i w:val="false"/>
                <w:color w:val="000000"/>
                <w:sz w:val="20"/>
              </w:rPr>
              <w:t>кадастрының цифрлық</w:t>
            </w:r>
            <w:r>
              <w:br/>
            </w:r>
            <w:r>
              <w:rPr>
                <w:rFonts w:ascii="Times New Roman"/>
                <w:b w:val="false"/>
                <w:i w:val="false"/>
                <w:color w:val="000000"/>
                <w:sz w:val="20"/>
              </w:rPr>
              <w:t>жүйесінде жылжымайтын мүлік</w:t>
            </w:r>
            <w:r>
              <w:br/>
            </w:r>
            <w:r>
              <w:rPr>
                <w:rFonts w:ascii="Times New Roman"/>
                <w:b w:val="false"/>
                <w:i w:val="false"/>
                <w:color w:val="000000"/>
                <w:sz w:val="20"/>
              </w:rPr>
              <w:t>объектілерінің мәліметтерін</w:t>
            </w:r>
            <w:r>
              <w:br/>
            </w:r>
            <w:r>
              <w:rPr>
                <w:rFonts w:ascii="Times New Roman"/>
                <w:b w:val="false"/>
                <w:i w:val="false"/>
                <w:color w:val="000000"/>
                <w:sz w:val="20"/>
              </w:rPr>
              <w:t>өзектендіру (түзету) мемлекеттік</w:t>
            </w:r>
            <w:r>
              <w:br/>
            </w:r>
            <w:r>
              <w:rPr>
                <w:rFonts w:ascii="Times New Roman"/>
                <w:b w:val="false"/>
                <w:i w:val="false"/>
                <w:color w:val="000000"/>
                <w:sz w:val="20"/>
              </w:rPr>
              <w:t>қызмет көрсету қағидаларына"</w:t>
            </w:r>
            <w:r>
              <w:br/>
            </w:r>
            <w:r>
              <w:rPr>
                <w:rFonts w:ascii="Times New Roman"/>
                <w:b w:val="false"/>
                <w:i w:val="false"/>
                <w:color w:val="000000"/>
                <w:sz w:val="20"/>
              </w:rPr>
              <w:t>2-қосымша</w:t>
            </w:r>
          </w:p>
        </w:tc>
      </w:tr>
    </w:tbl>
    <w:bookmarkStart w:name="z709" w:id="527"/>
    <w:p>
      <w:pPr>
        <w:spacing w:after="0"/>
        <w:ind w:left="0"/>
        <w:jc w:val="left"/>
      </w:pPr>
      <w:r>
        <w:rPr>
          <w:rFonts w:ascii="Times New Roman"/>
          <w:b/>
          <w:i w:val="false"/>
          <w:color w:val="000000"/>
        </w:rPr>
        <w:t xml:space="preserve"> "Жылжымайтын мүліктің бірыңғай мемлекеттік кадастрының цифрлық жүйесінде жылжымайтын мүлік объектілерінің мәліметтерін өзектендіру (түзету)" мемлекеттік қызмет көрсетуге қойылатын негізгі талаптардың тізбесі</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"Жылжымайтын мүліктің бірыңғай мемлекеттік кадастры цифрлық жүйесіндегі жылжымайтын мүлік объектілерінің мәліметтерін өзектендіру (түзету)"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корпорациясының (бұдан әрі - Мемлекеттік корпорация) филиалдары.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корпорациясы және "цифрлық үкіметтің" веб-порталы, екінші деңгейдегі банктердің цифрлық объектілер.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 қажетті құжаттарды қоса бере отырып, өтініш берілген күннен кейінгі 1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цифрландырылған)/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жүйесіндегі жылжымайтын мүлік объектісінің қате мәліметтерін түзету туралы хабарлама, немесе жылжымайтын мүліктің бірыңғай мемлекеттік кадастры цифрлық жүйесіндегі жылжымайтын мүлік объектілерінің мәліметтерін өзектендіруден (түзетуден) дәлелді бас тарту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 мен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28"/>
          <w:p>
            <w:pPr>
              <w:spacing w:after="20"/>
              <w:ind w:left="20"/>
              <w:jc w:val="both"/>
            </w:pPr>
            <w:r>
              <w:rPr>
                <w:rFonts w:ascii="Times New Roman"/>
                <w:b w:val="false"/>
                <w:i w:val="false"/>
                <w:color w:val="000000"/>
                <w:sz w:val="20"/>
              </w:rPr>
              <w:t>
1) Өтініштерді қабылдау және мемлекеттік көрсетілетін қызметтердің нәтижелерін беру Мемлекеттік корпорацияның филиалдары арқылы дүйсенбіден бастап жұманы қоса алғанда сағат 9.00-ден 18.00-ге дейін үзіліссіз, Мемлекеттік корпорацияның халыққа қызмет көрсету кезекші бөлімдері Қазақстан Республикасының Еңбек Кодексіне (бұдан әрі – Кодекс) сәйкес мереке және демалыс күндерінен басқа дүйсенбіден бастап жұманы қоса алғанда сағат 9.00-ден 20.00-ге дейін және сенбі күні сағат 9.00-ден 13.00-ге дейін жүзеге асырады.</w:t>
            </w:r>
          </w:p>
          <w:bookmarkEnd w:id="528"/>
          <w:p>
            <w:pPr>
              <w:spacing w:after="20"/>
              <w:ind w:left="20"/>
              <w:jc w:val="both"/>
            </w:pPr>
            <w:r>
              <w:rPr>
                <w:rFonts w:ascii="Times New Roman"/>
                <w:b w:val="false"/>
                <w:i w:val="false"/>
                <w:color w:val="000000"/>
                <w:sz w:val="20"/>
              </w:rPr>
              <w:t>
2) Портал арқылы – жөндеу жұмыстарын жүргізуге байланысты техникалық үзілістерді қоспағанда, тәулік бойы (көрсетілетін қызметті алушы жұмыс уақыты аяқталғаннан кейін Кодекске сәйкес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29"/>
          <w:p>
            <w:pPr>
              <w:spacing w:after="20"/>
              <w:ind w:left="20"/>
              <w:jc w:val="both"/>
            </w:pPr>
            <w:r>
              <w:rPr>
                <w:rFonts w:ascii="Times New Roman"/>
                <w:b w:val="false"/>
                <w:i w:val="false"/>
                <w:color w:val="000000"/>
                <w:sz w:val="20"/>
              </w:rPr>
              <w:t xml:space="preserve">
Мемлекеттік корпорация арқылы құжаттарды берген кезде: </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1) осы Қағидаларға 1-қосымшаға сәйкес нысан бойынша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куәлік немесе оның цифрлық құжаттар сервисінен алынған электрондық құжаты (жеке басын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Жылжымайтын мүлік объектісіне құқық белгілейтін және сәйкестендіру құжаттары. Портал арқылы немесе екінші деңгейдегі банктердің цифрлық объектілер арқылы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жүгінген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1) ЭЦҚ куәландырылған осы Қағидаларға 1-қосымшаға сәйкес нысан бойынша өтініш;</w:t>
            </w:r>
          </w:p>
          <w:p>
            <w:pPr>
              <w:spacing w:after="20"/>
              <w:ind w:left="20"/>
              <w:jc w:val="both"/>
            </w:pPr>
            <w:r>
              <w:rPr>
                <w:rFonts w:ascii="Times New Roman"/>
                <w:b w:val="false"/>
                <w:i w:val="false"/>
                <w:color w:val="000000"/>
                <w:sz w:val="20"/>
              </w:rPr>
              <w:t>
2) Жылжымайтын мүлік объектісіне құқық белгілейтін және сәйкестендіру құжаттарының электрондық көшірмесі;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заңдармен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30"/>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анық еместігін анықтау.</w:t>
            </w:r>
          </w:p>
          <w:bookmarkEnd w:id="530"/>
          <w:p>
            <w:pPr>
              <w:spacing w:after="20"/>
              <w:ind w:left="20"/>
              <w:jc w:val="both"/>
            </w:pPr>
            <w:r>
              <w:rPr>
                <w:rFonts w:ascii="Times New Roman"/>
                <w:b w:val="false"/>
                <w:i w:val="false"/>
                <w:color w:val="000000"/>
                <w:sz w:val="20"/>
              </w:rPr>
              <w:t>
2. "Дербес деректер және оларды қорғау туралы" Қазақстан Республикасы Заңының 8-бабына сәйкес көрсетілетін қызметті алушының мемлекеттік қызмет көрсету үшін талап етілетін қолжетімділігі шектеулі дербес деректерге қол жеткізуге ұсынылатын келісімінің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көрсету ерекшеліктері ескеріле отырып, өзге де талаптарды көздейді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31"/>
          <w:p>
            <w:pPr>
              <w:spacing w:after="20"/>
              <w:ind w:left="20"/>
              <w:jc w:val="both"/>
            </w:pPr>
            <w:r>
              <w:rPr>
                <w:rFonts w:ascii="Times New Roman"/>
                <w:b w:val="false"/>
                <w:i w:val="false"/>
                <w:color w:val="000000"/>
                <w:sz w:val="20"/>
              </w:rPr>
              <w:t>
Өз-өзіне қызмет көрсетуді, өздігінен қозғалуды, бағдар жасауды жүзеге асыру қабілетін немесе мүмкіндігін толық немесе жартылай жоғалтқан көрсетілетін қызметті алушыларға мемлекеттік көрсетілетін қызметті беруші құжаттар қабылдауды 1414, 8 800 080 7777 бірыңғай байланыс орталығы арқылы жүгіну жолымен тұратын жеріне бара отырып жүргізеді.</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көрсетілетін қызметті берушінің интернет-ресурсында – www.gov.kz орналастырылған.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электрондық цифрлық қолтаңба немесе бір реттік пароль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Көрсетілетін қызметті алушы мемлекеттік қызметті көрсету тәртібі мен мәртебесі туралы ақпаратты қашықтан қол жеткізу режимінде порталдағы "жеке кабинеті", сондай-ақ Бірыңғай байланыс орталығы арқылы алады. Цифрлық құжаттар сервисі мобильдік қосымшада және пайдаланушылардың цифрлық жүйелерінде авторизацияланған субъектілер үшін қолжетімді.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11-қосымша</w:t>
            </w:r>
            <w:r>
              <w:br/>
            </w:r>
            <w:r>
              <w:rPr>
                <w:rFonts w:ascii="Times New Roman"/>
                <w:b w:val="false"/>
                <w:i w:val="false"/>
                <w:color w:val="000000"/>
                <w:sz w:val="20"/>
              </w:rPr>
              <w:t>"Жылжымайтын мүліктің</w:t>
            </w:r>
            <w:r>
              <w:br/>
            </w:r>
            <w:r>
              <w:rPr>
                <w:rFonts w:ascii="Times New Roman"/>
                <w:b w:val="false"/>
                <w:i w:val="false"/>
                <w:color w:val="000000"/>
                <w:sz w:val="20"/>
              </w:rPr>
              <w:t>бірыңғай мемлекеттік кадастры</w:t>
            </w:r>
            <w:r>
              <w:br/>
            </w:r>
            <w:r>
              <w:rPr>
                <w:rFonts w:ascii="Times New Roman"/>
                <w:b w:val="false"/>
                <w:i w:val="false"/>
                <w:color w:val="000000"/>
                <w:sz w:val="20"/>
              </w:rPr>
              <w:t>цифрлық жүйесіндегі</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мәліметтерін</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қызметті қағидаларына</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bookmarkStart w:name="z722" w:id="532"/>
    <w:p>
      <w:pPr>
        <w:spacing w:after="0"/>
        <w:ind w:left="0"/>
        <w:jc w:val="left"/>
      </w:pPr>
      <w:r>
        <w:rPr>
          <w:rFonts w:ascii="Times New Roman"/>
          <w:b/>
          <w:i w:val="false"/>
          <w:color w:val="000000"/>
        </w:rPr>
        <w:t xml:space="preserve"> "Жылжымайтын мүліктің бірыңғай мемлекеттік кадастры цифрлық жүйесіндегі жылжымайтын мүлік объектілерінің мәліметтерін өзектендіру (түзету)" туралы хабарлама</w:t>
      </w:r>
    </w:p>
    <w:bookmarkEnd w:id="532"/>
    <w:bookmarkStart w:name="z723" w:id="533"/>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20_жылғы "_"_____№:____өтініш бойынша ұсынылған құжаттарды қарап және жылжымайтын мүлік объектісінің архив ісінің материалдарын зерделеп, жүргізілген жылжымайтын мүліктің біріңғай мемлекеттік кадастры цифрлық жүйесіндегі жылжымайтын мүлік объектілерінің мәліметтерін өзектендіру (түзету) туралы хабарлайды.</w:t>
      </w:r>
    </w:p>
    <w:bookmarkEnd w:id="533"/>
    <w:bookmarkStart w:name="z724" w:id="534"/>
    <w:p>
      <w:pPr>
        <w:spacing w:after="0"/>
        <w:ind w:left="0"/>
        <w:jc w:val="both"/>
      </w:pPr>
      <w:r>
        <w:rPr>
          <w:rFonts w:ascii="Times New Roman"/>
          <w:b w:val="false"/>
          <w:i w:val="false"/>
          <w:color w:val="000000"/>
          <w:sz w:val="28"/>
        </w:rPr>
        <w:t>
      Тіркеуші_____________________________ ________________________</w:t>
      </w:r>
    </w:p>
    <w:bookmarkEnd w:id="534"/>
    <w:bookmarkStart w:name="z725" w:id="535"/>
    <w:p>
      <w:pPr>
        <w:spacing w:after="0"/>
        <w:ind w:left="0"/>
        <w:jc w:val="both"/>
      </w:pPr>
      <w:r>
        <w:rPr>
          <w:rFonts w:ascii="Times New Roman"/>
          <w:b w:val="false"/>
          <w:i w:val="false"/>
          <w:color w:val="000000"/>
          <w:sz w:val="28"/>
        </w:rPr>
        <w:t>
      (тегі, аты, әкесінің аты (бар болған жағдайда) қолы</w:t>
      </w:r>
    </w:p>
    <w:bookmarkEnd w:id="535"/>
    <w:bookmarkStart w:name="z726" w:id="536"/>
    <w:p>
      <w:pPr>
        <w:spacing w:after="0"/>
        <w:ind w:left="0"/>
        <w:jc w:val="both"/>
      </w:pPr>
      <w:r>
        <w:rPr>
          <w:rFonts w:ascii="Times New Roman"/>
          <w:b w:val="false"/>
          <w:i w:val="false"/>
          <w:color w:val="000000"/>
          <w:sz w:val="28"/>
        </w:rPr>
        <w:t>
      Басшы ___________________________ М. О. _______________________</w:t>
      </w:r>
    </w:p>
    <w:bookmarkEnd w:id="536"/>
    <w:bookmarkStart w:name="z727" w:id="537"/>
    <w:p>
      <w:pPr>
        <w:spacing w:after="0"/>
        <w:ind w:left="0"/>
        <w:jc w:val="both"/>
      </w:pPr>
      <w:r>
        <w:rPr>
          <w:rFonts w:ascii="Times New Roman"/>
          <w:b w:val="false"/>
          <w:i w:val="false"/>
          <w:color w:val="000000"/>
          <w:sz w:val="28"/>
        </w:rPr>
        <w:t>
      (тегі, аты, әкесінің аты (бар болған жағдайда)</w:t>
      </w:r>
    </w:p>
    <w:bookmarkEnd w:id="537"/>
    <w:bookmarkStart w:name="z728" w:id="538"/>
    <w:p>
      <w:pPr>
        <w:spacing w:after="0"/>
        <w:ind w:left="0"/>
        <w:jc w:val="both"/>
      </w:pPr>
      <w:r>
        <w:rPr>
          <w:rFonts w:ascii="Times New Roman"/>
          <w:b w:val="false"/>
          <w:i w:val="false"/>
          <w:color w:val="000000"/>
          <w:sz w:val="28"/>
        </w:rPr>
        <w:t>
      _____________________ қолы</w:t>
      </w:r>
    </w:p>
    <w:bookmarkEnd w:id="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12-қосымша</w:t>
            </w:r>
            <w:r>
              <w:br/>
            </w:r>
            <w:r>
              <w:rPr>
                <w:rFonts w:ascii="Times New Roman"/>
                <w:b w:val="false"/>
                <w:i w:val="false"/>
                <w:color w:val="000000"/>
                <w:sz w:val="20"/>
              </w:rPr>
              <w:t>"Жылжымайтын мүліктің</w:t>
            </w:r>
            <w:r>
              <w:br/>
            </w:r>
            <w:r>
              <w:rPr>
                <w:rFonts w:ascii="Times New Roman"/>
                <w:b w:val="false"/>
                <w:i w:val="false"/>
                <w:color w:val="000000"/>
                <w:sz w:val="20"/>
              </w:rPr>
              <w:t>бірыңғай мемлекеттік кадастры</w:t>
            </w:r>
            <w:r>
              <w:br/>
            </w:r>
            <w:r>
              <w:rPr>
                <w:rFonts w:ascii="Times New Roman"/>
                <w:b w:val="false"/>
                <w:i w:val="false"/>
                <w:color w:val="000000"/>
                <w:sz w:val="20"/>
              </w:rPr>
              <w:t>цифрлық жүйесіндегі</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мәліметтерін</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қызметті 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bookmarkStart w:name="z730" w:id="539"/>
    <w:p>
      <w:pPr>
        <w:spacing w:after="0"/>
        <w:ind w:left="0"/>
        <w:jc w:val="left"/>
      </w:pPr>
      <w:r>
        <w:rPr>
          <w:rFonts w:ascii="Times New Roman"/>
          <w:b/>
          <w:i w:val="false"/>
          <w:color w:val="000000"/>
        </w:rPr>
        <w:t xml:space="preserve"> Жылжымайтын мүліктің бірыңғай мемлекеттік кадастры цифрлық жүйесіндегі жылжымайтын мүлік объектілерінің мәліметтерін өзектендіру (түзетуден) дәлелді бас тарту туралы хабарлама</w:t>
      </w:r>
    </w:p>
    <w:bookmarkEnd w:id="539"/>
    <w:bookmarkStart w:name="z731" w:id="540"/>
    <w:p>
      <w:pPr>
        <w:spacing w:after="0"/>
        <w:ind w:left="0"/>
        <w:jc w:val="both"/>
      </w:pPr>
      <w:r>
        <w:rPr>
          <w:rFonts w:ascii="Times New Roman"/>
          <w:b w:val="false"/>
          <w:i w:val="false"/>
          <w:color w:val="000000"/>
          <w:sz w:val="28"/>
        </w:rPr>
        <w:t>
      Бірегей өтініш №: ______________________ күні _______________________</w:t>
      </w:r>
    </w:p>
    <w:bookmarkEnd w:id="540"/>
    <w:bookmarkStart w:name="z732" w:id="541"/>
    <w:p>
      <w:pPr>
        <w:spacing w:after="0"/>
        <w:ind w:left="0"/>
        <w:jc w:val="both"/>
      </w:pPr>
      <w:r>
        <w:rPr>
          <w:rFonts w:ascii="Times New Roman"/>
          <w:b w:val="false"/>
          <w:i w:val="false"/>
          <w:color w:val="000000"/>
          <w:sz w:val="28"/>
        </w:rPr>
        <w:t>
      Бас тартуға негіз:</w:t>
      </w:r>
    </w:p>
    <w:bookmarkEnd w:id="541"/>
    <w:bookmarkStart w:name="z733" w:id="542"/>
    <w:p>
      <w:pPr>
        <w:spacing w:after="0"/>
        <w:ind w:left="0"/>
        <w:jc w:val="both"/>
      </w:pPr>
      <w:r>
        <w:rPr>
          <w:rFonts w:ascii="Times New Roman"/>
          <w:b w:val="false"/>
          <w:i w:val="false"/>
          <w:color w:val="000000"/>
          <w:sz w:val="28"/>
        </w:rPr>
        <w:t>
      _________________________________________________________________</w:t>
      </w:r>
    </w:p>
    <w:bookmarkEnd w:id="542"/>
    <w:bookmarkStart w:name="z734" w:id="543"/>
    <w:p>
      <w:pPr>
        <w:spacing w:after="0"/>
        <w:ind w:left="0"/>
        <w:jc w:val="both"/>
      </w:pPr>
      <w:r>
        <w:rPr>
          <w:rFonts w:ascii="Times New Roman"/>
          <w:b w:val="false"/>
          <w:i w:val="false"/>
          <w:color w:val="000000"/>
          <w:sz w:val="28"/>
        </w:rPr>
        <w:t>
      _________________________________________________________________</w:t>
      </w:r>
    </w:p>
    <w:bookmarkEnd w:id="543"/>
    <w:bookmarkStart w:name="z735" w:id="544"/>
    <w:p>
      <w:pPr>
        <w:spacing w:after="0"/>
        <w:ind w:left="0"/>
        <w:jc w:val="both"/>
      </w:pPr>
      <w:r>
        <w:rPr>
          <w:rFonts w:ascii="Times New Roman"/>
          <w:b w:val="false"/>
          <w:i w:val="false"/>
          <w:color w:val="000000"/>
          <w:sz w:val="28"/>
        </w:rPr>
        <w:t>
      _________________________________________________________________</w:t>
      </w:r>
    </w:p>
    <w:bookmarkEnd w:id="544"/>
    <w:bookmarkStart w:name="z736" w:id="545"/>
    <w:p>
      <w:pPr>
        <w:spacing w:after="0"/>
        <w:ind w:left="0"/>
        <w:jc w:val="both"/>
      </w:pPr>
      <w:r>
        <w:rPr>
          <w:rFonts w:ascii="Times New Roman"/>
          <w:b w:val="false"/>
          <w:i w:val="false"/>
          <w:color w:val="000000"/>
          <w:sz w:val="28"/>
        </w:rPr>
        <w:t>
      (дәлелді бас тарту мәтінін көрсетілетін қызметті беруші қалыптастырады)</w:t>
      </w:r>
    </w:p>
    <w:bookmarkEnd w:id="545"/>
    <w:bookmarkStart w:name="z737" w:id="546"/>
    <w:p>
      <w:pPr>
        <w:spacing w:after="0"/>
        <w:ind w:left="0"/>
        <w:jc w:val="both"/>
      </w:pPr>
      <w:r>
        <w:rPr>
          <w:rFonts w:ascii="Times New Roman"/>
          <w:b w:val="false"/>
          <w:i w:val="false"/>
          <w:color w:val="000000"/>
          <w:sz w:val="28"/>
        </w:rPr>
        <w:t>
      Аталған құжат Қазақстан Республикасының Цифрлық Кодексінің 62-бабының 2-тармағына сәйкес қағаз жеткізгіштегі құжатқа тең.</w:t>
      </w:r>
    </w:p>
    <w:bookmarkEnd w:id="546"/>
    <w:bookmarkStart w:name="z738" w:id="547"/>
    <w:p>
      <w:pPr>
        <w:spacing w:after="0"/>
        <w:ind w:left="0"/>
        <w:jc w:val="both"/>
      </w:pPr>
      <w:r>
        <w:rPr>
          <w:rFonts w:ascii="Times New Roman"/>
          <w:b w:val="false"/>
          <w:i w:val="false"/>
          <w:color w:val="000000"/>
          <w:sz w:val="28"/>
        </w:rPr>
        <w:t>
      Тіркеуші __________________________________________</w:t>
      </w:r>
    </w:p>
    <w:bookmarkEnd w:id="547"/>
    <w:bookmarkStart w:name="z739" w:id="548"/>
    <w:p>
      <w:pPr>
        <w:spacing w:after="0"/>
        <w:ind w:left="0"/>
        <w:jc w:val="both"/>
      </w:pPr>
      <w:r>
        <w:rPr>
          <w:rFonts w:ascii="Times New Roman"/>
          <w:b w:val="false"/>
          <w:i w:val="false"/>
          <w:color w:val="000000"/>
          <w:sz w:val="28"/>
        </w:rPr>
        <w:t>
      (тегі, аты, әкесінің аты (бар болған жағдайда) қолы</w:t>
      </w:r>
    </w:p>
    <w:bookmarkEnd w:id="548"/>
    <w:bookmarkStart w:name="z740" w:id="549"/>
    <w:p>
      <w:pPr>
        <w:spacing w:after="0"/>
        <w:ind w:left="0"/>
        <w:jc w:val="both"/>
      </w:pPr>
      <w:r>
        <w:rPr>
          <w:rFonts w:ascii="Times New Roman"/>
          <w:b w:val="false"/>
          <w:i w:val="false"/>
          <w:color w:val="000000"/>
          <w:sz w:val="28"/>
        </w:rPr>
        <w:t>
      Басшы ___________________________ М. О. ____________________</w:t>
      </w:r>
    </w:p>
    <w:bookmarkEnd w:id="549"/>
    <w:bookmarkStart w:name="z741" w:id="550"/>
    <w:p>
      <w:pPr>
        <w:spacing w:after="0"/>
        <w:ind w:left="0"/>
        <w:jc w:val="both"/>
      </w:pPr>
      <w:r>
        <w:rPr>
          <w:rFonts w:ascii="Times New Roman"/>
          <w:b w:val="false"/>
          <w:i w:val="false"/>
          <w:color w:val="000000"/>
          <w:sz w:val="28"/>
        </w:rPr>
        <w:t>
      (тегі, аты, әкесінің аты (бар болған жағдайда)</w:t>
      </w:r>
    </w:p>
    <w:bookmarkEnd w:id="550"/>
    <w:bookmarkStart w:name="z742" w:id="551"/>
    <w:p>
      <w:pPr>
        <w:spacing w:after="0"/>
        <w:ind w:left="0"/>
        <w:jc w:val="both"/>
      </w:pPr>
      <w:r>
        <w:rPr>
          <w:rFonts w:ascii="Times New Roman"/>
          <w:b w:val="false"/>
          <w:i w:val="false"/>
          <w:color w:val="000000"/>
          <w:sz w:val="28"/>
        </w:rPr>
        <w:t>
      ______________________________</w:t>
      </w:r>
    </w:p>
    <w:bookmarkEnd w:id="551"/>
    <w:bookmarkStart w:name="z743" w:id="552"/>
    <w:p>
      <w:pPr>
        <w:spacing w:after="0"/>
        <w:ind w:left="0"/>
        <w:jc w:val="both"/>
      </w:pPr>
      <w:r>
        <w:rPr>
          <w:rFonts w:ascii="Times New Roman"/>
          <w:b w:val="false"/>
          <w:i w:val="false"/>
          <w:color w:val="000000"/>
          <w:sz w:val="28"/>
        </w:rPr>
        <w:t>
      Қолы</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13-қосымша</w:t>
            </w:r>
            <w:r>
              <w:br/>
            </w:r>
            <w:r>
              <w:rPr>
                <w:rFonts w:ascii="Times New Roman"/>
                <w:b w:val="false"/>
                <w:i w:val="false"/>
                <w:color w:val="000000"/>
                <w:sz w:val="20"/>
              </w:rPr>
              <w:t>"Жылжымайтын мүліктің</w:t>
            </w:r>
            <w:r>
              <w:br/>
            </w:r>
            <w:r>
              <w:rPr>
                <w:rFonts w:ascii="Times New Roman"/>
                <w:b w:val="false"/>
                <w:i w:val="false"/>
                <w:color w:val="000000"/>
                <w:sz w:val="20"/>
              </w:rPr>
              <w:t>бірыңғай мемлекеттік кадастры</w:t>
            </w:r>
            <w:r>
              <w:br/>
            </w:r>
            <w:r>
              <w:rPr>
                <w:rFonts w:ascii="Times New Roman"/>
                <w:b w:val="false"/>
                <w:i w:val="false"/>
                <w:color w:val="000000"/>
                <w:sz w:val="20"/>
              </w:rPr>
              <w:t>цифрлық жүйесіндегі</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мәліметтерін</w:t>
            </w:r>
            <w:r>
              <w:br/>
            </w:r>
            <w:r>
              <w:rPr>
                <w:rFonts w:ascii="Times New Roman"/>
                <w:b w:val="false"/>
                <w:i w:val="false"/>
                <w:color w:val="000000"/>
                <w:sz w:val="20"/>
              </w:rPr>
              <w:t>өзектендіру (түзету)"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қызметті қағидаларына</w:t>
            </w:r>
            <w:r>
              <w:br/>
            </w:r>
            <w:r>
              <w:rPr>
                <w:rFonts w:ascii="Times New Roman"/>
                <w:b w:val="false"/>
                <w:i w:val="false"/>
                <w:color w:val="000000"/>
                <w:sz w:val="20"/>
              </w:rPr>
              <w:t>5-қосымша</w:t>
            </w:r>
            <w:r>
              <w:br/>
            </w:r>
            <w:r>
              <w:rPr>
                <w:rFonts w:ascii="Times New Roman"/>
                <w:b w:val="false"/>
                <w:i w:val="false"/>
                <w:color w:val="000000"/>
                <w:sz w:val="20"/>
              </w:rPr>
              <w:t>__________________________</w:t>
            </w:r>
            <w:r>
              <w:br/>
            </w:r>
            <w:r>
              <w:rPr>
                <w:rFonts w:ascii="Times New Roman"/>
                <w:b w:val="false"/>
                <w:i w:val="false"/>
                <w:color w:val="000000"/>
                <w:sz w:val="20"/>
              </w:rPr>
              <w:t>аты, әкесінің аты (жеке басын</w:t>
            </w:r>
            <w:r>
              <w:br/>
            </w:r>
            <w:r>
              <w:rPr>
                <w:rFonts w:ascii="Times New Roman"/>
                <w:b w:val="false"/>
                <w:i w:val="false"/>
                <w:color w:val="000000"/>
                <w:sz w:val="20"/>
              </w:rPr>
              <w:t>куәландыратын құжаттарда</w:t>
            </w:r>
            <w:r>
              <w:br/>
            </w:r>
            <w:r>
              <w:rPr>
                <w:rFonts w:ascii="Times New Roman"/>
                <w:b w:val="false"/>
                <w:i w:val="false"/>
                <w:color w:val="000000"/>
                <w:sz w:val="20"/>
              </w:rPr>
              <w:t>көрсетілсе), тегі) не көрсетілетін</w:t>
            </w:r>
            <w:r>
              <w:br/>
            </w:r>
            <w:r>
              <w:rPr>
                <w:rFonts w:ascii="Times New Roman"/>
                <w:b w:val="false"/>
                <w:i w:val="false"/>
                <w:color w:val="000000"/>
                <w:sz w:val="20"/>
              </w:rPr>
              <w:t>қызметті алушының атауы)</w:t>
            </w:r>
            <w:r>
              <w:br/>
            </w:r>
            <w:r>
              <w:rPr>
                <w:rFonts w:ascii="Times New Roman"/>
                <w:b w:val="false"/>
                <w:i w:val="false"/>
                <w:color w:val="000000"/>
                <w:sz w:val="20"/>
              </w:rPr>
              <w:t>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745" w:id="553"/>
    <w:p>
      <w:pPr>
        <w:spacing w:after="0"/>
        <w:ind w:left="0"/>
        <w:jc w:val="left"/>
      </w:pPr>
      <w:r>
        <w:rPr>
          <w:rFonts w:ascii="Times New Roman"/>
          <w:b/>
          <w:i w:val="false"/>
          <w:color w:val="000000"/>
        </w:rPr>
        <w:t xml:space="preserve"> Құжаттарды қабылдаудан бас тарту туралы қолхат</w:t>
      </w:r>
    </w:p>
    <w:bookmarkEnd w:id="553"/>
    <w:bookmarkStart w:name="z746" w:id="554"/>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2013 жылғы 15 сәуірдегі Қазақстан Республикасы Заңының 20-бабының 2-тармағын басшылыққа ала отырып, "Азаматтарға арналған үкімет" мемлекеттік корпорациясы" коммерциялық емес акционерлік қоғамы филиалының № __ бөлімі (мекенжайын көрсету) Сіздің мемлекеттік қызмет көрсетуге қойылатын негізгі талаптардың тізбесіне сәйкес құжаттардың топтамасын толық ұсынбауыңызға және (немесе) қолданылу мерзімі өтіп кеткен құжаттарды ұсынуыңызға, атап айтқанда:</w:t>
      </w:r>
    </w:p>
    <w:bookmarkEnd w:id="554"/>
    <w:bookmarkStart w:name="z747" w:id="555"/>
    <w:p>
      <w:pPr>
        <w:spacing w:after="0"/>
        <w:ind w:left="0"/>
        <w:jc w:val="both"/>
      </w:pPr>
      <w:r>
        <w:rPr>
          <w:rFonts w:ascii="Times New Roman"/>
          <w:b w:val="false"/>
          <w:i w:val="false"/>
          <w:color w:val="000000"/>
          <w:sz w:val="28"/>
        </w:rPr>
        <w:t>
      Жоқ құжаттардың және (немесе) қолданылу мерзімі өтіп кеткен құжаттардың атаулары:</w:t>
      </w:r>
    </w:p>
    <w:bookmarkEnd w:id="555"/>
    <w:bookmarkStart w:name="z748" w:id="556"/>
    <w:p>
      <w:pPr>
        <w:spacing w:after="0"/>
        <w:ind w:left="0"/>
        <w:jc w:val="both"/>
      </w:pPr>
      <w:r>
        <w:rPr>
          <w:rFonts w:ascii="Times New Roman"/>
          <w:b w:val="false"/>
          <w:i w:val="false"/>
          <w:color w:val="000000"/>
          <w:sz w:val="28"/>
        </w:rPr>
        <w:t>
      1)________________________________________;</w:t>
      </w:r>
    </w:p>
    <w:bookmarkEnd w:id="556"/>
    <w:bookmarkStart w:name="z749" w:id="557"/>
    <w:p>
      <w:pPr>
        <w:spacing w:after="0"/>
        <w:ind w:left="0"/>
        <w:jc w:val="both"/>
      </w:pPr>
      <w:r>
        <w:rPr>
          <w:rFonts w:ascii="Times New Roman"/>
          <w:b w:val="false"/>
          <w:i w:val="false"/>
          <w:color w:val="000000"/>
          <w:sz w:val="28"/>
        </w:rPr>
        <w:t>
      2)________________________________________;</w:t>
      </w:r>
    </w:p>
    <w:bookmarkEnd w:id="557"/>
    <w:bookmarkStart w:name="z750" w:id="558"/>
    <w:p>
      <w:pPr>
        <w:spacing w:after="0"/>
        <w:ind w:left="0"/>
        <w:jc w:val="both"/>
      </w:pPr>
      <w:r>
        <w:rPr>
          <w:rFonts w:ascii="Times New Roman"/>
          <w:b w:val="false"/>
          <w:i w:val="false"/>
          <w:color w:val="000000"/>
          <w:sz w:val="28"/>
        </w:rPr>
        <w:t>
      3)_______________________________ ұсынуыңызға байланысты мемлекеттік қызметті</w:t>
      </w:r>
    </w:p>
    <w:bookmarkEnd w:id="558"/>
    <w:bookmarkStart w:name="z751" w:id="559"/>
    <w:p>
      <w:pPr>
        <w:spacing w:after="0"/>
        <w:ind w:left="0"/>
        <w:jc w:val="both"/>
      </w:pPr>
      <w:r>
        <w:rPr>
          <w:rFonts w:ascii="Times New Roman"/>
          <w:b w:val="false"/>
          <w:i w:val="false"/>
          <w:color w:val="000000"/>
          <w:sz w:val="28"/>
        </w:rPr>
        <w:t>
      "____________________________" мемлекеттік қызмет көрсетуге қойылатын негізгі талаптардың тізбесіне сәйкес көрсетуге құжаттарды қабылдаудан бас тартады. Осы қолхат әр тарапқа бір-біреуден 2 данада жасалды.</w:t>
      </w:r>
    </w:p>
    <w:bookmarkEnd w:id="559"/>
    <w:bookmarkStart w:name="z752" w:id="560"/>
    <w:p>
      <w:pPr>
        <w:spacing w:after="0"/>
        <w:ind w:left="0"/>
        <w:jc w:val="both"/>
      </w:pPr>
      <w:r>
        <w:rPr>
          <w:rFonts w:ascii="Times New Roman"/>
          <w:b w:val="false"/>
          <w:i w:val="false"/>
          <w:color w:val="000000"/>
          <w:sz w:val="28"/>
        </w:rPr>
        <w:t>
      _________________________________________________________________</w:t>
      </w:r>
    </w:p>
    <w:bookmarkEnd w:id="560"/>
    <w:bookmarkStart w:name="z753" w:id="561"/>
    <w:p>
      <w:pPr>
        <w:spacing w:after="0"/>
        <w:ind w:left="0"/>
        <w:jc w:val="both"/>
      </w:pPr>
      <w:r>
        <w:rPr>
          <w:rFonts w:ascii="Times New Roman"/>
          <w:b w:val="false"/>
          <w:i w:val="false"/>
          <w:color w:val="000000"/>
          <w:sz w:val="28"/>
        </w:rPr>
        <w:t>
      (Мемлекеттік корпорация қызметкерінің аты, әкесінің аты (жеке басын куәландыратын құжаттарда көрсетілсе), тегі қолы)</w:t>
      </w:r>
    </w:p>
    <w:bookmarkEnd w:id="561"/>
    <w:bookmarkStart w:name="z754" w:id="562"/>
    <w:p>
      <w:pPr>
        <w:spacing w:after="0"/>
        <w:ind w:left="0"/>
        <w:jc w:val="both"/>
      </w:pPr>
      <w:r>
        <w:rPr>
          <w:rFonts w:ascii="Times New Roman"/>
          <w:b w:val="false"/>
          <w:i w:val="false"/>
          <w:color w:val="000000"/>
          <w:sz w:val="28"/>
        </w:rPr>
        <w:t>
      Орындаушы: берушінің аты, әкесінің аты (жеке басын куәландыратын құжаттарда көрсетілсе), тегі ___________</w:t>
      </w:r>
    </w:p>
    <w:bookmarkEnd w:id="562"/>
    <w:bookmarkStart w:name="z755" w:id="563"/>
    <w:p>
      <w:pPr>
        <w:spacing w:after="0"/>
        <w:ind w:left="0"/>
        <w:jc w:val="both"/>
      </w:pPr>
      <w:r>
        <w:rPr>
          <w:rFonts w:ascii="Times New Roman"/>
          <w:b w:val="false"/>
          <w:i w:val="false"/>
          <w:color w:val="000000"/>
          <w:sz w:val="28"/>
        </w:rPr>
        <w:t>
      Телефоны __________</w:t>
      </w:r>
    </w:p>
    <w:bookmarkEnd w:id="563"/>
    <w:bookmarkStart w:name="z756" w:id="564"/>
    <w:p>
      <w:pPr>
        <w:spacing w:after="0"/>
        <w:ind w:left="0"/>
        <w:jc w:val="both"/>
      </w:pPr>
      <w:r>
        <w:rPr>
          <w:rFonts w:ascii="Times New Roman"/>
          <w:b w:val="false"/>
          <w:i w:val="false"/>
          <w:color w:val="000000"/>
          <w:sz w:val="28"/>
        </w:rPr>
        <w:t>
      Алдым:</w:t>
      </w:r>
    </w:p>
    <w:bookmarkEnd w:id="564"/>
    <w:bookmarkStart w:name="z757" w:id="565"/>
    <w:p>
      <w:pPr>
        <w:spacing w:after="0"/>
        <w:ind w:left="0"/>
        <w:jc w:val="both"/>
      </w:pPr>
      <w:r>
        <w:rPr>
          <w:rFonts w:ascii="Times New Roman"/>
          <w:b w:val="false"/>
          <w:i w:val="false"/>
          <w:color w:val="000000"/>
          <w:sz w:val="28"/>
        </w:rPr>
        <w:t>
      берушінің аты, әкесінің аты (жеке басын куәландыратын құжаттарда көрсетілсе), тегі /көрсетілетін қызметті алушының қолы __________ 20__ жылғы "__" ______</w:t>
      </w:r>
    </w:p>
    <w:bookmarkEnd w:id="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14-қосымша</w:t>
            </w:r>
            <w:r>
              <w:br/>
            </w:r>
            <w:r>
              <w:rPr>
                <w:rFonts w:ascii="Times New Roman"/>
                <w:b w:val="false"/>
                <w:i w:val="false"/>
                <w:color w:val="000000"/>
                <w:sz w:val="20"/>
              </w:rPr>
              <w:t>Құқықтық кадастрдан ақпарат</w:t>
            </w:r>
            <w:r>
              <w:br/>
            </w:r>
            <w:r>
              <w:rPr>
                <w:rFonts w:ascii="Times New Roman"/>
                <w:b w:val="false"/>
                <w:i w:val="false"/>
                <w:color w:val="000000"/>
                <w:sz w:val="20"/>
              </w:rPr>
              <w:t>ұсыну туралы қағидаға</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759" w:id="566"/>
    <w:p>
      <w:pPr>
        <w:spacing w:after="0"/>
        <w:ind w:left="0"/>
        <w:jc w:val="both"/>
      </w:pPr>
      <w:r>
        <w:rPr>
          <w:rFonts w:ascii="Times New Roman"/>
          <w:b w:val="false"/>
          <w:i w:val="false"/>
          <w:color w:val="000000"/>
          <w:sz w:val="28"/>
        </w:rPr>
        <w:t>
      (__________________________________________</w:t>
      </w:r>
    </w:p>
    <w:bookmarkEnd w:id="566"/>
    <w:bookmarkStart w:name="z760" w:id="567"/>
    <w:p>
      <w:pPr>
        <w:spacing w:after="0"/>
        <w:ind w:left="0"/>
        <w:jc w:val="both"/>
      </w:pPr>
      <w:r>
        <w:rPr>
          <w:rFonts w:ascii="Times New Roman"/>
          <w:b w:val="false"/>
          <w:i w:val="false"/>
          <w:color w:val="000000"/>
          <w:sz w:val="28"/>
        </w:rPr>
        <w:t>
      "Азаматтарға арналған үкімет" мемлекеттік корпорациясы" КЕ АҚ филиалы)</w:t>
      </w:r>
    </w:p>
    <w:bookmarkEnd w:id="567"/>
    <w:bookmarkStart w:name="z761" w:id="568"/>
    <w:p>
      <w:pPr>
        <w:spacing w:after="0"/>
        <w:ind w:left="0"/>
        <w:jc w:val="both"/>
      </w:pPr>
      <w:r>
        <w:rPr>
          <w:rFonts w:ascii="Times New Roman"/>
          <w:b w:val="false"/>
          <w:i w:val="false"/>
          <w:color w:val="000000"/>
          <w:sz w:val="28"/>
        </w:rPr>
        <w:t>
      Құқықтық кадастардан жылжымайтын мүлікке құқықтарды (құқықтық ауыртпалықты) мемлекеттік тіркеу туралы ақпарат алуға сауал №_________</w:t>
      </w:r>
    </w:p>
    <w:bookmarkEnd w:id="568"/>
    <w:bookmarkStart w:name="z762" w:id="569"/>
    <w:p>
      <w:pPr>
        <w:spacing w:after="0"/>
        <w:ind w:left="0"/>
        <w:jc w:val="both"/>
      </w:pPr>
      <w:r>
        <w:rPr>
          <w:rFonts w:ascii="Times New Roman"/>
          <w:b w:val="false"/>
          <w:i w:val="false"/>
          <w:color w:val="000000"/>
          <w:sz w:val="28"/>
        </w:rPr>
        <w:t>
      Мен,_____________________________________________________________________</w:t>
      </w:r>
    </w:p>
    <w:bookmarkEnd w:id="569"/>
    <w:bookmarkStart w:name="z763" w:id="570"/>
    <w:p>
      <w:pPr>
        <w:spacing w:after="0"/>
        <w:ind w:left="0"/>
        <w:jc w:val="both"/>
      </w:pPr>
      <w:r>
        <w:rPr>
          <w:rFonts w:ascii="Times New Roman"/>
          <w:b w:val="false"/>
          <w:i w:val="false"/>
          <w:color w:val="000000"/>
          <w:sz w:val="28"/>
        </w:rPr>
        <w:t>
      (Т.А.Ә. (егер қолжетімді болса) (бұдан әрі - Т.А.Ә.) паспорт деректері (жеке куәлігінің деректері) және жеке тұлғаның тұратын жері, заңды тұлғаның атауы және деректемелері)</w:t>
      </w:r>
    </w:p>
    <w:bookmarkEnd w:id="570"/>
    <w:bookmarkStart w:name="z764" w:id="571"/>
    <w:p>
      <w:pPr>
        <w:spacing w:after="0"/>
        <w:ind w:left="0"/>
        <w:jc w:val="both"/>
      </w:pPr>
      <w:r>
        <w:rPr>
          <w:rFonts w:ascii="Times New Roman"/>
          <w:b w:val="false"/>
          <w:i w:val="false"/>
          <w:color w:val="000000"/>
          <w:sz w:val="28"/>
        </w:rPr>
        <w:t>
      _________________________________________________________атынан әрекет етуші</w:t>
      </w:r>
    </w:p>
    <w:bookmarkEnd w:id="571"/>
    <w:bookmarkStart w:name="z765" w:id="572"/>
    <w:p>
      <w:pPr>
        <w:spacing w:after="0"/>
        <w:ind w:left="0"/>
        <w:jc w:val="both"/>
      </w:pPr>
      <w:r>
        <w:rPr>
          <w:rFonts w:ascii="Times New Roman"/>
          <w:b w:val="false"/>
          <w:i w:val="false"/>
          <w:color w:val="000000"/>
          <w:sz w:val="28"/>
        </w:rPr>
        <w:t>
      (уәкілетті өкіл толтырады)</w:t>
      </w:r>
    </w:p>
    <w:bookmarkEnd w:id="572"/>
    <w:bookmarkStart w:name="z766" w:id="573"/>
    <w:p>
      <w:pPr>
        <w:spacing w:after="0"/>
        <w:ind w:left="0"/>
        <w:jc w:val="both"/>
      </w:pPr>
      <w:r>
        <w:rPr>
          <w:rFonts w:ascii="Times New Roman"/>
          <w:b w:val="false"/>
          <w:i w:val="false"/>
          <w:color w:val="000000"/>
          <w:sz w:val="28"/>
        </w:rPr>
        <w:t>
      ______________________негізінде (өкілеттігін куәландыратын құжатының деректері)</w:t>
      </w:r>
    </w:p>
    <w:bookmarkEnd w:id="573"/>
    <w:bookmarkStart w:name="z767" w:id="574"/>
    <w:p>
      <w:pPr>
        <w:spacing w:after="0"/>
        <w:ind w:left="0"/>
        <w:jc w:val="both"/>
      </w:pPr>
      <w:r>
        <w:rPr>
          <w:rFonts w:ascii="Times New Roman"/>
          <w:b w:val="false"/>
          <w:i w:val="false"/>
          <w:color w:val="000000"/>
          <w:sz w:val="28"/>
        </w:rPr>
        <w:t>
      Маған беруіңізді сұраймын: керегіне белгі қою</w:t>
      </w:r>
    </w:p>
    <w:bookmarkEnd w:id="574"/>
    <w:bookmarkStart w:name="z768" w:id="575"/>
    <w:p>
      <w:pPr>
        <w:spacing w:after="0"/>
        <w:ind w:left="0"/>
        <w:jc w:val="both"/>
      </w:pPr>
      <w:r>
        <w:rPr>
          <w:rFonts w:ascii="Times New Roman"/>
          <w:b w:val="false"/>
          <w:i w:val="false"/>
          <w:color w:val="000000"/>
          <w:sz w:val="28"/>
        </w:rPr>
        <w:t>
      - жылжымайтын мүлікке тіркелген құқықтар (ауыртпалықтар) және оның техникалық сипаттамалары туралы ақпарат;</w:t>
      </w:r>
    </w:p>
    <w:bookmarkEnd w:id="575"/>
    <w:bookmarkStart w:name="z769" w:id="576"/>
    <w:p>
      <w:pPr>
        <w:spacing w:after="0"/>
        <w:ind w:left="0"/>
        <w:jc w:val="both"/>
      </w:pPr>
      <w:r>
        <w:rPr>
          <w:rFonts w:ascii="Times New Roman"/>
          <w:b w:val="false"/>
          <w:i w:val="false"/>
          <w:color w:val="000000"/>
          <w:sz w:val="28"/>
        </w:rPr>
        <w:t>
      - жылжымайтын мүлкінің жоқ (бар) екендігі туралы ақпарат.</w:t>
      </w:r>
    </w:p>
    <w:bookmarkEnd w:id="576"/>
    <w:bookmarkStart w:name="z770" w:id="577"/>
    <w:p>
      <w:pPr>
        <w:spacing w:after="0"/>
        <w:ind w:left="0"/>
        <w:jc w:val="both"/>
      </w:pPr>
      <w:r>
        <w:rPr>
          <w:rFonts w:ascii="Times New Roman"/>
          <w:b w:val="false"/>
          <w:i w:val="false"/>
          <w:color w:val="000000"/>
          <w:sz w:val="28"/>
        </w:rPr>
        <w:t>
      - жылжымайтын мүлік объектісіне тіркелген құқықтар ауыртпалықтары, заңды талаптары туралы ақпарат;</w:t>
      </w:r>
    </w:p>
    <w:bookmarkEnd w:id="577"/>
    <w:bookmarkStart w:name="z771" w:id="578"/>
    <w:p>
      <w:pPr>
        <w:spacing w:after="0"/>
        <w:ind w:left="0"/>
        <w:jc w:val="both"/>
      </w:pPr>
      <w:r>
        <w:rPr>
          <w:rFonts w:ascii="Times New Roman"/>
          <w:b w:val="false"/>
          <w:i w:val="false"/>
          <w:color w:val="000000"/>
          <w:sz w:val="28"/>
        </w:rPr>
        <w:t>
      - жылжымайтын мүлік объектілерінің жоспарын (сызбасын) қоса алғанда тіркеуші орган растаған тіркеу істері құжаттарының көшірмесін.</w:t>
      </w:r>
    </w:p>
    <w:bookmarkEnd w:id="578"/>
    <w:bookmarkStart w:name="z772" w:id="579"/>
    <w:p>
      <w:pPr>
        <w:spacing w:after="0"/>
        <w:ind w:left="0"/>
        <w:jc w:val="both"/>
      </w:pPr>
      <w:r>
        <w:rPr>
          <w:rFonts w:ascii="Times New Roman"/>
          <w:b w:val="false"/>
          <w:i w:val="false"/>
          <w:color w:val="000000"/>
          <w:sz w:val="28"/>
        </w:rPr>
        <w:t>
      Жылжымайтын мүлік объектісінің түрі__________________________________</w:t>
      </w:r>
    </w:p>
    <w:bookmarkEnd w:id="579"/>
    <w:bookmarkStart w:name="z773" w:id="580"/>
    <w:p>
      <w:pPr>
        <w:spacing w:after="0"/>
        <w:ind w:left="0"/>
        <w:jc w:val="both"/>
      </w:pPr>
      <w:r>
        <w:rPr>
          <w:rFonts w:ascii="Times New Roman"/>
          <w:b w:val="false"/>
          <w:i w:val="false"/>
          <w:color w:val="000000"/>
          <w:sz w:val="28"/>
        </w:rPr>
        <w:t>
      Объектінің тұрған жері_______________________________________</w:t>
      </w:r>
    </w:p>
    <w:bookmarkEnd w:id="580"/>
    <w:bookmarkStart w:name="z774" w:id="581"/>
    <w:p>
      <w:pPr>
        <w:spacing w:after="0"/>
        <w:ind w:left="0"/>
        <w:jc w:val="both"/>
      </w:pPr>
      <w:r>
        <w:rPr>
          <w:rFonts w:ascii="Times New Roman"/>
          <w:b w:val="false"/>
          <w:i w:val="false"/>
          <w:color w:val="000000"/>
          <w:sz w:val="28"/>
        </w:rPr>
        <w:t>
      Мына құжаттарды қоса беремін:___________________________________</w:t>
      </w:r>
    </w:p>
    <w:bookmarkEnd w:id="581"/>
    <w:bookmarkStart w:name="z775" w:id="582"/>
    <w:p>
      <w:pPr>
        <w:spacing w:after="0"/>
        <w:ind w:left="0"/>
        <w:jc w:val="both"/>
      </w:pPr>
      <w:r>
        <w:rPr>
          <w:rFonts w:ascii="Times New Roman"/>
          <w:b w:val="false"/>
          <w:i w:val="false"/>
          <w:color w:val="000000"/>
          <w:sz w:val="28"/>
        </w:rPr>
        <w:t>
      Күні_______,_______________________________________/_________________</w:t>
      </w:r>
    </w:p>
    <w:bookmarkEnd w:id="582"/>
    <w:bookmarkStart w:name="z776" w:id="583"/>
    <w:p>
      <w:pPr>
        <w:spacing w:after="0"/>
        <w:ind w:left="0"/>
        <w:jc w:val="both"/>
      </w:pPr>
      <w:r>
        <w:rPr>
          <w:rFonts w:ascii="Times New Roman"/>
          <w:b w:val="false"/>
          <w:i w:val="false"/>
          <w:color w:val="000000"/>
          <w:sz w:val="28"/>
        </w:rPr>
        <w:t>
      (өтініш берушінің/уәкілетті өкілдің Т.А.Ә. және қолы)</w:t>
      </w:r>
    </w:p>
    <w:bookmarkEnd w:id="583"/>
    <w:bookmarkStart w:name="z777" w:id="584"/>
    <w:p>
      <w:pPr>
        <w:spacing w:after="0"/>
        <w:ind w:left="0"/>
        <w:jc w:val="both"/>
      </w:pPr>
      <w:r>
        <w:rPr>
          <w:rFonts w:ascii="Times New Roman"/>
          <w:b w:val="false"/>
          <w:i w:val="false"/>
          <w:color w:val="000000"/>
          <w:sz w:val="28"/>
        </w:rPr>
        <w:t>
      ____________________________________________________________________</w:t>
      </w:r>
    </w:p>
    <w:bookmarkEnd w:id="584"/>
    <w:bookmarkStart w:name="z778" w:id="585"/>
    <w:p>
      <w:pPr>
        <w:spacing w:after="0"/>
        <w:ind w:left="0"/>
        <w:jc w:val="both"/>
      </w:pPr>
      <w:r>
        <w:rPr>
          <w:rFonts w:ascii="Times New Roman"/>
          <w:b w:val="false"/>
          <w:i w:val="false"/>
          <w:color w:val="000000"/>
          <w:sz w:val="28"/>
        </w:rPr>
        <w:t>
      (өтінішті қабылдаған маманның Т.А.Ә. және қолы)</w:t>
      </w:r>
    </w:p>
    <w:bookmarkEnd w:id="585"/>
    <w:bookmarkStart w:name="z779" w:id="586"/>
    <w:p>
      <w:pPr>
        <w:spacing w:after="0"/>
        <w:ind w:left="0"/>
        <w:jc w:val="both"/>
      </w:pPr>
      <w:r>
        <w:rPr>
          <w:rFonts w:ascii="Times New Roman"/>
          <w:b w:val="false"/>
          <w:i w:val="false"/>
          <w:color w:val="000000"/>
          <w:sz w:val="28"/>
        </w:rPr>
        <w:t>
      Өтінішті орындау /қарау/ нәтижесі:______тексерілді: күні__20_____ж.</w:t>
      </w:r>
    </w:p>
    <w:bookmarkEnd w:id="586"/>
    <w:bookmarkStart w:name="z780" w:id="587"/>
    <w:p>
      <w:pPr>
        <w:spacing w:after="0"/>
        <w:ind w:left="0"/>
        <w:jc w:val="both"/>
      </w:pPr>
      <w:r>
        <w:rPr>
          <w:rFonts w:ascii="Times New Roman"/>
          <w:b w:val="false"/>
          <w:i w:val="false"/>
          <w:color w:val="000000"/>
          <w:sz w:val="28"/>
        </w:rPr>
        <w:t>
      ___________________________________________________________________</w:t>
      </w:r>
    </w:p>
    <w:bookmarkEnd w:id="587"/>
    <w:bookmarkStart w:name="z781" w:id="588"/>
    <w:p>
      <w:pPr>
        <w:spacing w:after="0"/>
        <w:ind w:left="0"/>
        <w:jc w:val="both"/>
      </w:pPr>
      <w:r>
        <w:rPr>
          <w:rFonts w:ascii="Times New Roman"/>
          <w:b w:val="false"/>
          <w:i w:val="false"/>
          <w:color w:val="000000"/>
          <w:sz w:val="28"/>
        </w:rPr>
        <w:t>
      (маманның Т.А.Ә. және қолы)</w:t>
      </w:r>
    </w:p>
    <w:bookmarkEnd w:id="588"/>
    <w:bookmarkStart w:name="z782" w:id="589"/>
    <w:p>
      <w:pPr>
        <w:spacing w:after="0"/>
        <w:ind w:left="0"/>
        <w:jc w:val="both"/>
      </w:pPr>
      <w:r>
        <w:rPr>
          <w:rFonts w:ascii="Times New Roman"/>
          <w:b w:val="false"/>
          <w:i w:val="false"/>
          <w:color w:val="000000"/>
          <w:sz w:val="28"/>
        </w:rPr>
        <w:t>
      Ескертпе: Сауалда арыз берушінің мәліметтері (тегі, аты, әкесінің аты, туған күні, жеке сәйкестендіру нөмірі, құжат мәліметтері, жеке басын растайтын төлқұжат деректер, жеке тұлғаның тұрған жері, заңды тұлғаның атауы, бизнес-сәйкестендіру нөмірі және деректемелері, берілетін ақпараттар түрі, жылжымайтын мүлік объектісінің түрі, мекенжайы, нақты жылжымайтын мүлік объектісіне ақпарат алу үшін кадастрлық нөмір көрсетіледі.</w:t>
      </w:r>
    </w:p>
    <w:bookmarkEnd w:id="589"/>
    <w:bookmarkStart w:name="z783" w:id="590"/>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590"/>
    <w:bookmarkStart w:name="z784" w:id="591"/>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591"/>
    <w:bookmarkStart w:name="z785" w:id="592"/>
    <w:p>
      <w:pPr>
        <w:spacing w:after="0"/>
        <w:ind w:left="0"/>
        <w:jc w:val="both"/>
      </w:pPr>
      <w:r>
        <w:rPr>
          <w:rFonts w:ascii="Times New Roman"/>
          <w:b w:val="false"/>
          <w:i w:val="false"/>
          <w:color w:val="000000"/>
          <w:sz w:val="28"/>
        </w:rPr>
        <w:t>
      _______________ "___" ________ 20__ ж. (қолы)</w:t>
      </w:r>
    </w:p>
    <w:bookmarkEnd w:id="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15-қосымша</w:t>
            </w:r>
            <w:r>
              <w:br/>
            </w:r>
            <w:r>
              <w:rPr>
                <w:rFonts w:ascii="Times New Roman"/>
                <w:b w:val="false"/>
                <w:i w:val="false"/>
                <w:color w:val="000000"/>
                <w:sz w:val="20"/>
              </w:rPr>
              <w:t>Құқықтық кадастрдан ақпарат</w:t>
            </w:r>
            <w:r>
              <w:br/>
            </w:r>
            <w:r>
              <w:rPr>
                <w:rFonts w:ascii="Times New Roman"/>
                <w:b w:val="false"/>
                <w:i w:val="false"/>
                <w:color w:val="000000"/>
                <w:sz w:val="20"/>
              </w:rPr>
              <w:t>ұсыну қағидаларына</w:t>
            </w:r>
            <w:r>
              <w:br/>
            </w:r>
            <w:r>
              <w:rPr>
                <w:rFonts w:ascii="Times New Roman"/>
                <w:b w:val="false"/>
                <w:i w:val="false"/>
                <w:color w:val="000000"/>
                <w:sz w:val="20"/>
              </w:rPr>
              <w:t>6-қосымша</w:t>
            </w:r>
          </w:p>
        </w:tc>
      </w:tr>
    </w:tbl>
    <w:bookmarkStart w:name="z787" w:id="593"/>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ақпарат беру" мемлекеттік қызмет көрсетуге қойылатын негізгі талаптардың тізбесі</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мүлікке тіркелген құқықтар (ауыртпалықтар) және оның техникалық сипаттамалары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94"/>
          <w:p>
            <w:pPr>
              <w:spacing w:after="20"/>
              <w:ind w:left="20"/>
              <w:jc w:val="both"/>
            </w:pPr>
            <w:r>
              <w:rPr>
                <w:rFonts w:ascii="Times New Roman"/>
                <w:b w:val="false"/>
                <w:i w:val="false"/>
                <w:color w:val="000000"/>
                <w:sz w:val="20"/>
              </w:rPr>
              <w:t>
"Цифрлық үкімет" веб-порталы: www.egov.kz;</w:t>
            </w:r>
          </w:p>
          <w:bookmarkEnd w:id="594"/>
          <w:p>
            <w:pPr>
              <w:spacing w:after="20"/>
              <w:ind w:left="20"/>
              <w:jc w:val="both"/>
            </w:pPr>
            <w:r>
              <w:rPr>
                <w:rFonts w:ascii="Times New Roman"/>
                <w:b w:val="false"/>
                <w:i w:val="false"/>
                <w:color w:val="000000"/>
                <w:sz w:val="20"/>
              </w:rPr>
              <w:t>
"цифрлық үкіметтің" мобильдік қосымшасы, екінші деңгейдегі банктердің цифрлық объектілері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95"/>
          <w:p>
            <w:pPr>
              <w:spacing w:after="20"/>
              <w:ind w:left="20"/>
              <w:jc w:val="both"/>
            </w:pPr>
            <w:r>
              <w:rPr>
                <w:rFonts w:ascii="Times New Roman"/>
                <w:b w:val="false"/>
                <w:i w:val="false"/>
                <w:color w:val="000000"/>
                <w:sz w:val="20"/>
              </w:rPr>
              <w:t>
Көрсетілетін қызметті алушы өтініш берген сәттен бастап мемлекеттік цифрлық жүйеде мәліметтер болған кезде қызмет 20 (жиырма) минут ішінде көрсетіледі.</w:t>
            </w:r>
          </w:p>
          <w:bookmarkEnd w:id="595"/>
          <w:p>
            <w:pPr>
              <w:spacing w:after="20"/>
              <w:ind w:left="20"/>
              <w:jc w:val="both"/>
            </w:pPr>
            <w:r>
              <w:rPr>
                <w:rFonts w:ascii="Times New Roman"/>
                <w:b w:val="false"/>
                <w:i w:val="false"/>
                <w:color w:val="000000"/>
                <w:sz w:val="20"/>
              </w:rPr>
              <w:t>
Көрсетілетін қызметті алушыны күту мен қызмет көрсетудің рұқсат етілген ең ұзақ уақыты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тіркелген құқықтар (ауыртпалықтар) және оның техникалық сипаттамалары туралы мәлімет көрсетілген қызметті алушының "жеке кабинетіне"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мемлекеттік қызметті көрсету кезінде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96"/>
          <w:p>
            <w:pPr>
              <w:spacing w:after="20"/>
              <w:ind w:left="20"/>
              <w:jc w:val="both"/>
            </w:pPr>
            <w:r>
              <w:rPr>
                <w:rFonts w:ascii="Times New Roman"/>
                <w:b w:val="false"/>
                <w:i w:val="false"/>
                <w:color w:val="000000"/>
                <w:sz w:val="20"/>
              </w:rPr>
              <w:t>
1) Жылжымайтын мүлікке құқықты мемлекеттік тіркеуді жүзеге асыратын мемлекеттік корпорацияның филиалдарында - Қазақстан Республикасының Еңбек кодексіне сәйкес демалыс және мереке күндерін қоспағанда дүйсенбіден бастан жұманы қоса алғанда сағат 9.00-ден 18.30-ға дейін, түскі үзіліс сағат 13.00-ден 14.30-ға дейін;</w:t>
            </w:r>
          </w:p>
          <w:bookmarkEnd w:id="596"/>
          <w:p>
            <w:pPr>
              <w:spacing w:after="20"/>
              <w:ind w:left="20"/>
              <w:jc w:val="both"/>
            </w:pPr>
            <w:r>
              <w:rPr>
                <w:rFonts w:ascii="Times New Roman"/>
                <w:b w:val="false"/>
                <w:i w:val="false"/>
                <w:color w:val="000000"/>
                <w:sz w:val="20"/>
              </w:rPr>
              <w:t>
2) порталда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жексенбі және мереке күндері аяқталғаннан кейін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порталға: ұялы байланыс операторы ұсынған көрсетілетін қызметті алушының абоненттік нөмірін тіркеген және порталдың есептік жазбасына қосқан жағдайда, электрондық-цифрлық қолтаңбамен (бұдан әрі – ЭЦҚ) немесе бір реттік құпиясөзбен куәландырылған, қосымшаға сәйкес цифрлық құжат нысанында Құқықтық кадастрдан жылжымайтын мүлікке құқықтарды (құқықтар ауыртпалықтарын) мемлекеттік тіркеу туралы ақпаратты алуға сұрау салу осы Қағидаларға 5-қосымшаға сәйкес; ұялы байланыс операторы ұсынған субъектінің абоненттік нөмірін тіркеген және порталдың есептік жазбасына қосқан жағдайда субъектінің жеке кабинетінде және/немесе тіркелген жағдайда sms-хабарлама түрінде субъектінің келісімі болған жағдайда субъектінің жеке кабинетінде үшінші тұлғалардан электрондық сұрау салу және/немесе SMS-хабарлама түрінде ұялы байланыс операторы ұсынған субъектінің абоненттік нөмірін қысқа мәтіндік хабарлама жіберу арқылы порталдың есептік жазбасына қосу. мемлекеттік қызметке жүгінген кезде көрсетілетін қызметті алушы, егер Қазақстан Республикасының заңдарында өзгеше көзделмесе, цифрлық жүйелерде қамтылған, заңмен қорғалатын құпияны құрайтын мәліметтерді пайдалануға жазбаша келісім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қызметті көрсетуден бас тарту үшін негіздеме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қызметтерді көрсету ерекшеліктерін ескере отырып, оның ішінде электрондық нысанда және Мемлекеттік корпорация арқылы ұсыну ерекшеліктерін ескеретін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97"/>
          <w:p>
            <w:pPr>
              <w:spacing w:after="20"/>
              <w:ind w:left="20"/>
              <w:jc w:val="both"/>
            </w:pPr>
            <w:r>
              <w:rPr>
                <w:rFonts w:ascii="Times New Roman"/>
                <w:b w:val="false"/>
                <w:i w:val="false"/>
                <w:color w:val="000000"/>
                <w:sz w:val="20"/>
              </w:rPr>
              <w:t>
Көрсетілетін қызметті алушының ЭЦҚ болған жағдайда "цифрлық үкімет" веб-порталы арқылы электрондық нысанда мемлекеттік қызметті алуына мүмкіндігі бар. Көрсетілетін қызметті алушының порталдың "жеке кабинеті", көрсетілетін қызметті берушінің ақпарат қызметтерінің, сондай-ақ 1414, 8 800 080 777 Бірыңғай байланыс орталығы арқылы қашықтықтан қолжетімділік режимінде мемлекеттік қызмет көрсету тәртібі мен мәртебесі туралы ақпаратты алу мүмкіндігі бар. Мемлекеттік қызмет үшінші тұлғаларға көрсетілуі мүмкін. Үшінші тұлғалардың электрондық сұрау салуы порталдағы "жеке кабинетінен" ұсынылған мәліметтер сұратылатын тұлғаның келісімі болған кезде, сондай-ақ бірреттік пароль беру арқылы немесе порталдың хабарламасына жауап ретінде қысқаша мәтіндік хабарлама жіберу арқылы орындалады.</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мобильді қосымшасында және пайдаланушылардың цифрлық жүйелерінде авторизацияланған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16-қосымша</w:t>
            </w:r>
            <w:r>
              <w:br/>
            </w:r>
            <w:r>
              <w:rPr>
                <w:rFonts w:ascii="Times New Roman"/>
                <w:b w:val="false"/>
                <w:i w:val="false"/>
                <w:color w:val="000000"/>
                <w:sz w:val="20"/>
              </w:rPr>
              <w:t>Құқықтық кадастрдан ақпарат</w:t>
            </w:r>
            <w:r>
              <w:br/>
            </w:r>
            <w:r>
              <w:rPr>
                <w:rFonts w:ascii="Times New Roman"/>
                <w:b w:val="false"/>
                <w:i w:val="false"/>
                <w:color w:val="000000"/>
                <w:sz w:val="20"/>
              </w:rPr>
              <w:t>ұсыну қағидаларына</w:t>
            </w:r>
            <w:r>
              <w:br/>
            </w:r>
            <w:r>
              <w:rPr>
                <w:rFonts w:ascii="Times New Roman"/>
                <w:b w:val="false"/>
                <w:i w:val="false"/>
                <w:color w:val="000000"/>
                <w:sz w:val="20"/>
              </w:rPr>
              <w:t>8-қосымша</w:t>
            </w:r>
          </w:p>
        </w:tc>
      </w:tr>
    </w:tbl>
    <w:bookmarkStart w:name="z794" w:id="598"/>
    <w:p>
      <w:pPr>
        <w:spacing w:after="0"/>
        <w:ind w:left="0"/>
        <w:jc w:val="left"/>
      </w:pPr>
      <w:r>
        <w:rPr>
          <w:rFonts w:ascii="Times New Roman"/>
          <w:b/>
          <w:i w:val="false"/>
          <w:color w:val="000000"/>
        </w:rPr>
        <w:t xml:space="preserve"> "Жылжымайтын мүліктің болмауы (болуы) туралы ақпарат беру" мемлекеттік қызмет көрсетуге қойылатын негізгі талаптардың тізбесі</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мүліктің болмауы (болуы)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99"/>
          <w:p>
            <w:pPr>
              <w:spacing w:after="20"/>
              <w:ind w:left="20"/>
              <w:jc w:val="both"/>
            </w:pPr>
            <w:r>
              <w:rPr>
                <w:rFonts w:ascii="Times New Roman"/>
                <w:b w:val="false"/>
                <w:i w:val="false"/>
                <w:color w:val="000000"/>
                <w:sz w:val="20"/>
              </w:rPr>
              <w:t>
"Цифрлық үкімет" веб-порталы: www. egov. kz;</w:t>
            </w:r>
          </w:p>
          <w:bookmarkEnd w:id="599"/>
          <w:p>
            <w:pPr>
              <w:spacing w:after="20"/>
              <w:ind w:left="20"/>
              <w:jc w:val="both"/>
            </w:pPr>
            <w:r>
              <w:rPr>
                <w:rFonts w:ascii="Times New Roman"/>
                <w:b w:val="false"/>
                <w:i w:val="false"/>
                <w:color w:val="000000"/>
                <w:sz w:val="20"/>
              </w:rPr>
              <w:t>
"цифрлық үкіметтің" мобильдік қосымшасы, екінші деңгейдегі банктердің цифрлық объектілері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өтінішті берген кезден бастап көрсетілетін қызмет мемлекеттік цифрлық жүйеде мәліметтер болған кезде 20 (жиырма) минут ішінде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болмауы (болуы) туралы тиісті мәлімет көрсетілген қызметті алушының "жеке кабинетіне"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мемлекеттік қызметтер көрсету кезінде өндіріп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00"/>
          <w:p>
            <w:pPr>
              <w:spacing w:after="20"/>
              <w:ind w:left="20"/>
              <w:jc w:val="both"/>
            </w:pPr>
            <w:r>
              <w:rPr>
                <w:rFonts w:ascii="Times New Roman"/>
                <w:b w:val="false"/>
                <w:i w:val="false"/>
                <w:color w:val="000000"/>
                <w:sz w:val="20"/>
              </w:rPr>
              <w:t>
1) Мемлекеттік корпорация филиалдарында – Қазақстан Республикасының Еңбек кодексіне сәйкес демалыс және мереке күндерiн қоспағанда, дүйсенбiден бастап жұманы қоса алғанда, сағат 9.00-ден сағат 18.30-ға дейiн, түскі үзiлiс сағат 13.00-тен 14.30-ға дейін,</w:t>
            </w:r>
          </w:p>
          <w:bookmarkEnd w:id="600"/>
          <w:p>
            <w:pPr>
              <w:spacing w:after="20"/>
              <w:ind w:left="20"/>
              <w:jc w:val="both"/>
            </w:pPr>
            <w:r>
              <w:rPr>
                <w:rFonts w:ascii="Times New Roman"/>
                <w:b w:val="false"/>
                <w:i w:val="false"/>
                <w:color w:val="000000"/>
                <w:sz w:val="20"/>
              </w:rPr>
              <w:t>
2) порталда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жексенбі және мереке күндері аяқталғаннан кейін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01"/>
          <w:p>
            <w:pPr>
              <w:spacing w:after="20"/>
              <w:ind w:left="20"/>
              <w:jc w:val="both"/>
            </w:pPr>
            <w:r>
              <w:rPr>
                <w:rFonts w:ascii="Times New Roman"/>
                <w:b w:val="false"/>
                <w:i w:val="false"/>
                <w:color w:val="000000"/>
                <w:sz w:val="20"/>
              </w:rPr>
              <w:t>
Порталға:</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осы Қағидаларға 5-қосымшаға сәйкес электрондық-цифрлық қолтаңбамен (бұдан әрі – ЭЦҚ) немесе порталдың есеп жазбасына ұялы байланыс операторы ұсынатын көрсетілетін қызметті алушының абоненттік нөмірін тіркеу және қосу жағдайында, бір реттік парольмен куәландырылған электрондық құжат нысанындағы құқықтық кадастрдан жылжымайтын мүлiкке құқықтарды (құқықтар ауыртпалықтарын) мемлекеттiк тiркеу туралы ақпарат алуға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cубъектінің порталының жеке кабинетінде үшінші тұлғалардан электрондық сұрау және/немесе ұялы байланыс операторы ұсынған порталдың есептік жазбасына субъектінің абоненттік нөмері тіркелген және қосылған жағдайда sms-хабарлама түрінде, субъектінің келісімі жағдайда, субъектінің порталының жеке кабинетінен және/немесе субъектінің абоненттік номері тіркелген және қосылған жағдайда, sms-хабарлама түрінде, ұялы байланыс операторымен порталдың есептік жазбасына қысқа мәтіндік хабарлама жіберу.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алуға жүгінген кезде егер Қазақстан Республикасының заңдарында өзгеше көзделмесе, көрсетілетін қызметті алушы заңмен қорғалатын құпияны құрайтын, цифрлық жүйелерде қамтылған мәліметтерді пайдалануға жазбаша келісім береді.</w:t>
            </w:r>
          </w:p>
          <w:p>
            <w:pPr>
              <w:spacing w:after="20"/>
              <w:ind w:left="20"/>
              <w:jc w:val="both"/>
            </w:pPr>
            <w:r>
              <w:rPr>
                <w:rFonts w:ascii="Times New Roman"/>
                <w:b w:val="false"/>
                <w:i w:val="false"/>
                <w:color w:val="000000"/>
                <w:sz w:val="20"/>
              </w:rPr>
              <w:t>
Көрсетілетін қызметті берушілер цифрлық құжаттарды "цифрлық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құпия сөзді беру жолымен немесе "цифрлық үкімет" веб-порталының хабарламасына жауап ретінде қысқа мәтіндік хабарлама жіберу жолымен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қызметті көрсетуден бас тарту үшін негіздеме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оның ішінде электрондық нысанда және Мемлекеттік корпорация арқылы көрсетілетін қызметтің ұсыну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02"/>
          <w:p>
            <w:pPr>
              <w:spacing w:after="20"/>
              <w:ind w:left="20"/>
              <w:jc w:val="both"/>
            </w:pPr>
            <w:r>
              <w:rPr>
                <w:rFonts w:ascii="Times New Roman"/>
                <w:b w:val="false"/>
                <w:i w:val="false"/>
                <w:color w:val="000000"/>
                <w:sz w:val="20"/>
              </w:rPr>
              <w:t>
Көрсетілетін қызметті алушының ЭЦҚ болған жағдайда "цифрлық үкімет" веб-порталы арқылы электрондық нысанда мемлекеттік көрсетілетін қызметті алуына мүмкіндігі бар.</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порталдың "жеке кабинеті", көрсетілетін қызметті берушінің анықтамалық қызметтерінің, сондай-ақ 1414, 8 800 080 777 Бірыңғай байланыс орталығы арқылы қашықтықтан қолжетімділік режимінде мемлекеттік қызмет көрсету тәртібі мен мәртебесі туралы ақпарат алу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 үшінші тұлғаларға көрсетілуі мүмкін Үшінші тұлғалардың электрондық сұрау салуы порталдағы "жеке кабинетінен" ұсынылған мәліметтер сұратылатын тұлғаның келісімі болған кезде, сондай-ақ біржолғы парольді беру жолымен немесе порталдың хабарламасына жауап ретінде қысқаша мәтіндік хабар жіберу жолымен субъектінің ұялы байланысының порталда тіркелген абоненттік нөмірі арқылы орындалады.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пайдаланушылардың мобильді қосымшасында және цифрлық жүйелерінде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17-қосымша</w:t>
            </w:r>
            <w:r>
              <w:br/>
            </w:r>
            <w:r>
              <w:rPr>
                <w:rFonts w:ascii="Times New Roman"/>
                <w:b w:val="false"/>
                <w:i w:val="false"/>
                <w:color w:val="000000"/>
                <w:sz w:val="20"/>
              </w:rPr>
              <w:t>Құқықтық кадастрдан ақпарат</w:t>
            </w:r>
            <w:r>
              <w:br/>
            </w:r>
            <w:r>
              <w:rPr>
                <w:rFonts w:ascii="Times New Roman"/>
                <w:b w:val="false"/>
                <w:i w:val="false"/>
                <w:color w:val="000000"/>
                <w:sz w:val="20"/>
              </w:rPr>
              <w:t>ұсыну туралы қағидаға</w:t>
            </w:r>
            <w:r>
              <w:br/>
            </w:r>
            <w:r>
              <w:rPr>
                <w:rFonts w:ascii="Times New Roman"/>
                <w:b w:val="false"/>
                <w:i w:val="false"/>
                <w:color w:val="000000"/>
                <w:sz w:val="20"/>
              </w:rPr>
              <w:t>12-қосымша</w:t>
            </w:r>
          </w:p>
        </w:tc>
      </w:tr>
    </w:tbl>
    <w:bookmarkStart w:name="z806" w:id="603"/>
    <w:p>
      <w:pPr>
        <w:spacing w:after="0"/>
        <w:ind w:left="0"/>
        <w:jc w:val="left"/>
      </w:pPr>
      <w:r>
        <w:rPr>
          <w:rFonts w:ascii="Times New Roman"/>
          <w:b/>
          <w:i w:val="false"/>
          <w:color w:val="000000"/>
        </w:rPr>
        <w:t xml:space="preserve"> "Жылжымайтын мүлік объектісіне тіркелген ауыртпалықтар, заңдық талаптар туралы мәліметтер беру" мемлекеттік қызмет көрсетуге қойылатын негізгі талаптардың тізбесі</w:t>
      </w:r>
    </w:p>
    <w:bookmarkEnd w:id="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мүлік объектісіне тіркелген ауыртпалықтар, заңдық талаптар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04"/>
          <w:p>
            <w:pPr>
              <w:spacing w:after="20"/>
              <w:ind w:left="20"/>
              <w:jc w:val="both"/>
            </w:pPr>
            <w:r>
              <w:rPr>
                <w:rFonts w:ascii="Times New Roman"/>
                <w:b w:val="false"/>
                <w:i w:val="false"/>
                <w:color w:val="000000"/>
                <w:sz w:val="20"/>
              </w:rPr>
              <w:t>
"Цифрлық үкімет" веб-порталы: www. egov. kz;</w:t>
            </w:r>
          </w:p>
          <w:bookmarkEnd w:id="604"/>
          <w:p>
            <w:pPr>
              <w:spacing w:after="20"/>
              <w:ind w:left="20"/>
              <w:jc w:val="both"/>
            </w:pPr>
            <w:r>
              <w:rPr>
                <w:rFonts w:ascii="Times New Roman"/>
                <w:b w:val="false"/>
                <w:i w:val="false"/>
                <w:color w:val="000000"/>
                <w:sz w:val="20"/>
              </w:rPr>
              <w:t>
"цифрлық үкіметтің" мобильдік қосымшасы, екінші деңгейдегі банктердің цифрлық объектілері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өтінішті берген сәттен бастап қызмет мемлекеттік цифрлық жүйеде мәліметтер болған кезде 20 (жиырма) минут ішінде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объектісіне тіркелген ауыртпалықтар, заңды талаптар туралы мәліметтер көрсетілетін қызметті алушының "жеке кабинетіне"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мемлекеттік қызметтер көрсету кезінде өндіріп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05"/>
          <w:p>
            <w:pPr>
              <w:spacing w:after="20"/>
              <w:ind w:left="20"/>
              <w:jc w:val="both"/>
            </w:pPr>
            <w:r>
              <w:rPr>
                <w:rFonts w:ascii="Times New Roman"/>
                <w:b w:val="false"/>
                <w:i w:val="false"/>
                <w:color w:val="000000"/>
                <w:sz w:val="20"/>
              </w:rPr>
              <w:t>
1) жылжымайтын мүлікке құқықты мемлекеттік тіркеуді Мемлекеттік корпорация филиалдарында – Қазақстан Республикасының Еңбек кодексіне сәйкес демалыс және мереке күндерiн қоспағанда, дүйсенбiден бастап жұманы қоса алғанда, сағат 9.00-ден сағат 18.30-ға дейiн, түскі үзiлiс сағат 13.00-ден 14.30-ға дейін;</w:t>
            </w:r>
          </w:p>
          <w:bookmarkEnd w:id="605"/>
          <w:p>
            <w:pPr>
              <w:spacing w:after="20"/>
              <w:ind w:left="20"/>
              <w:jc w:val="both"/>
            </w:pPr>
            <w:r>
              <w:rPr>
                <w:rFonts w:ascii="Times New Roman"/>
                <w:b w:val="false"/>
                <w:i w:val="false"/>
                <w:color w:val="000000"/>
                <w:sz w:val="20"/>
              </w:rPr>
              <w:t>
2) портал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жексенбі және мереке күндері аяқталғаннан кейін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06"/>
          <w:p>
            <w:pPr>
              <w:spacing w:after="20"/>
              <w:ind w:left="20"/>
              <w:jc w:val="both"/>
            </w:pPr>
            <w:r>
              <w:rPr>
                <w:rFonts w:ascii="Times New Roman"/>
                <w:b w:val="false"/>
                <w:i w:val="false"/>
                <w:color w:val="000000"/>
                <w:sz w:val="20"/>
              </w:rPr>
              <w:t>
Порталға:</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осы қағидаға 5-қосымшаға сәйкес электрондық-цифрлық қолтаңбамен (бұдан әрі – ЭЦҚ) немесе порталдың есеп жазбасына ұялы байланыс операторы ұсынатын көрсетілетін қызметті алушының нөмірін тіркеу және қосу жағдайында, бір реттік парольмен куәландырылған электрондық құжат нысанындағы құқықтық кадастрдан жылжымайтын мүлiкке құқықтарды (құқықтар ауыртпалықтарын) тiркеу туралы ақпарат алуға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cубъектінің порталының жеке кабинетінде үшінші тұлғалардан электрондық сұрау және/немесе ұялы байланыс операторы ұсынылған порталдың есептік жазбасына субъектінің абоненттік номірі тіркелген және қосылған жағдайда sms-хабарлама түрінде, субъектінің келісімі жағдайында, субъектінің порталда жеке кабинетінен және/немесе субъектінің абоненттік номірі тіркелген және қосылған жағдайда, sms-хабарлама түрінде, ұялы байланыс операторымен порталдың есептік жазбасына қысқа мәтіндік хабарлама жіберу.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Қазақстан Республикасының заңдарында өзгеше көзделмесе, мемлекеттік қызмет алуға жүгінген кезде, көрсетілетін қызметті алушы заңмен қорғалатын құпияны құрайтын, цифрлық жүйелерде қамтылған мәліметтерді пайдалануға жазбаша келісім береді.</w:t>
            </w:r>
          </w:p>
          <w:p>
            <w:pPr>
              <w:spacing w:after="20"/>
              <w:ind w:left="20"/>
              <w:jc w:val="both"/>
            </w:pPr>
            <w:r>
              <w:rPr>
                <w:rFonts w:ascii="Times New Roman"/>
                <w:b w:val="false"/>
                <w:i w:val="false"/>
                <w:color w:val="000000"/>
                <w:sz w:val="20"/>
              </w:rPr>
              <w:t>
Көрсетілетін қызметті берушілер цифрлық құжаттарды "цифрлық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құпия сөзді беру арқылы немесе "цифрлық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қызметті көрсетуден бас тарту үшін негіздемелер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қызметтерді, оның ішінде электрондық нысанда және Мемлекеттік корпорация арқылы ұсыну ерекшеліктерін ескеретін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07"/>
          <w:p>
            <w:pPr>
              <w:spacing w:after="20"/>
              <w:ind w:left="20"/>
              <w:jc w:val="both"/>
            </w:pPr>
            <w:r>
              <w:rPr>
                <w:rFonts w:ascii="Times New Roman"/>
                <w:b w:val="false"/>
                <w:i w:val="false"/>
                <w:color w:val="000000"/>
                <w:sz w:val="20"/>
              </w:rPr>
              <w:t>
Көрсетілетін қызметті алушының ЭЦҚ болған жағдайда "цифрлық үкімет" веб-порталы арқылы электрондық нысанда мемлекеттік көрсетілетін қызметті алуына мүмкіндігі бар. Көрсетілетін қызметті алушының порталдың "жеке кабинеті", көрсетілетін қызметті берушінің ақпарат қызметтерінің, сондай-ақ 1414, 8 800 080 777 Бірыңғай байланыс орталығы арқылы қашықтықтан қолжетімділік режимінде мемлекеттік қызмет көрсету тәртібі мен мәртебесі туралы ақпаратты алу мүмкіндігі бар.</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үшінші тұлғаларға көрсетілуі мүмкін Үшінші тұлғалардың электрондық сұрау салуы порталдағы "жеке кабинетінен" ұсынылған мәліметтер сұратылатын тұлғаның келісімі болған кезде, сондай-ақ біржолғы парольді беру арқылы немесе порталдың хабарламасына жауап ретінде қысқаша мәтіндік хабар жіберу арқылы субъектінің ұялы байланысының порталда тіркелген абоненттік нөмірі арқылы орындалады.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сервисі пайдаланушылардың мобильді қосымшасында және цифрлық жүйелерінде авторизацияланған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18-қосымша</w:t>
            </w:r>
            <w:r>
              <w:br/>
            </w:r>
            <w:r>
              <w:rPr>
                <w:rFonts w:ascii="Times New Roman"/>
                <w:b w:val="false"/>
                <w:i w:val="false"/>
                <w:color w:val="000000"/>
                <w:sz w:val="20"/>
              </w:rPr>
              <w:t>Құқықтық кадастрдан ақпарат</w:t>
            </w:r>
            <w:r>
              <w:br/>
            </w:r>
            <w:r>
              <w:rPr>
                <w:rFonts w:ascii="Times New Roman"/>
                <w:b w:val="false"/>
                <w:i w:val="false"/>
                <w:color w:val="000000"/>
                <w:sz w:val="20"/>
              </w:rPr>
              <w:t>ұсыну туралы қағидаға</w:t>
            </w:r>
            <w:r>
              <w:br/>
            </w:r>
            <w:r>
              <w:rPr>
                <w:rFonts w:ascii="Times New Roman"/>
                <w:b w:val="false"/>
                <w:i w:val="false"/>
                <w:color w:val="000000"/>
                <w:sz w:val="20"/>
              </w:rPr>
              <w:t>13-қосымша</w:t>
            </w:r>
          </w:p>
        </w:tc>
      </w:tr>
    </w:tbl>
    <w:bookmarkStart w:name="z817" w:id="608"/>
    <w:p>
      <w:pPr>
        <w:spacing w:after="0"/>
        <w:ind w:left="0"/>
        <w:jc w:val="left"/>
      </w:pPr>
      <w:r>
        <w:rPr>
          <w:rFonts w:ascii="Times New Roman"/>
          <w:b/>
          <w:i w:val="false"/>
          <w:color w:val="000000"/>
        </w:rPr>
        <w:t xml:space="preserve"> "Жылжымайтын мүлік объектілерінің жоспарын (сызбасын) қоса алғанда, тіркеуші орган куәландырған тіркеу ісі құжатының көшірмелерін беру" мемлекеттік қызмет көрсетуге қойылатын негізгі талаптардың тізбесі</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мүлік объектісінің жоспарын (сызбасын) қоса алғанда тіркеуші орган куәландырған тіркеу ісі құжатының көшірмелерін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09"/>
          <w:p>
            <w:pPr>
              <w:spacing w:after="20"/>
              <w:ind w:left="20"/>
              <w:jc w:val="both"/>
            </w:pPr>
            <w:r>
              <w:rPr>
                <w:rFonts w:ascii="Times New Roman"/>
                <w:b w:val="false"/>
                <w:i w:val="false"/>
                <w:color w:val="000000"/>
                <w:sz w:val="20"/>
              </w:rPr>
              <w:t>
1) "Азаматтарға арналған үкімет" мемлекеттік корпорациясы"</w:t>
            </w:r>
          </w:p>
          <w:bookmarkEnd w:id="609"/>
          <w:p>
            <w:pPr>
              <w:spacing w:after="20"/>
              <w:ind w:left="20"/>
              <w:jc w:val="both"/>
            </w:pPr>
            <w:r>
              <w:rPr>
                <w:rFonts w:ascii="Times New Roman"/>
                <w:b w:val="false"/>
                <w:i w:val="false"/>
                <w:color w:val="000000"/>
                <w:sz w:val="20"/>
              </w:rPr>
              <w:t>
2) "Цифрлық үкімет" веб-порталы: www. egov.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өтінішті берген кезден бастап көрсетілетін қызмет мемлекеттік цифрлық жүйеде мәліметтер болған кезде үш жұмыс күн ішінде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(ішінара цифрландырылған)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10"/>
          <w:p>
            <w:pPr>
              <w:spacing w:after="20"/>
              <w:ind w:left="20"/>
              <w:jc w:val="both"/>
            </w:pPr>
            <w:r>
              <w:rPr>
                <w:rFonts w:ascii="Times New Roman"/>
                <w:b w:val="false"/>
                <w:i w:val="false"/>
                <w:color w:val="000000"/>
                <w:sz w:val="20"/>
              </w:rPr>
              <w:t>
"Азаматтарға арналған үкімет" мемлекеттік корпорациясы арқылы - жылжымайтын мүлік объектілерінің жоспарын (схемаларын) қоса алғанда, тіркеуші орган куәландырған тіркеу құжаттарының көшірмелері;</w:t>
            </w:r>
          </w:p>
          <w:bookmarkEnd w:id="610"/>
          <w:p>
            <w:pPr>
              <w:spacing w:after="20"/>
              <w:ind w:left="20"/>
              <w:jc w:val="both"/>
            </w:pPr>
            <w:r>
              <w:rPr>
                <w:rFonts w:ascii="Times New Roman"/>
                <w:b w:val="false"/>
                <w:i w:val="false"/>
                <w:color w:val="000000"/>
                <w:sz w:val="20"/>
              </w:rPr>
              <w:t>
порталда – "жеке кабинетке" көрсетілетін қызметті алушының жеке кабинетіне орны мен алынған күні көрсетіле отырып, мемлекеттік көрсетілетін қызмет нәтижесінің дайындығы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мемлекеттік қызметтер көрсету кезінде өндіріп алынатын төлем мөлшері және Қазақстан Республикасының заңнамасында көзделген жағдайларда оны өндіріп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11"/>
          <w:p>
            <w:pPr>
              <w:spacing w:after="20"/>
              <w:ind w:left="20"/>
              <w:jc w:val="both"/>
            </w:pPr>
            <w:r>
              <w:rPr>
                <w:rFonts w:ascii="Times New Roman"/>
                <w:b w:val="false"/>
                <w:i w:val="false"/>
                <w:color w:val="000000"/>
                <w:sz w:val="20"/>
              </w:rPr>
              <w:t>
көрсетілетін қызметті беруші:</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1) Мемлекеттік корпорация филиалдарында – Қазақстан Республикасының Еңбек кодексіне сәйкес демалыс және мереке күндерiн қоспағанда, дүйсенбiден бастап жұманы қоса алғанда, сағат 9.00-ден сағат 18.30-ға дейiн, түскі үзiлiс сағат 13.00-ден 14.30-ға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құжаттарды қабылдау және беру бойынша Қазақстан Республикасының Еңбек кодексіне сәйкес мереке және демалыс күндерінен басқа Мемлекеттік корпорацияның филиалдарында-дүйсенбіден жұманы қоса алғанда сағат 9.00-ден 18.00-ге дейін үзіліссіз, Мемлекеттік корпорацияның халыққа қызмет көрсету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3) портал-жөндеу жұмыстарын жүргізуге байланысты техникалық үзілістерді қоспағанда, тәулік бойы мемлекеттік қызмет жеделдетіп көрсетусіз "электрондық" кезек тәртібімен көрсетіледі, электрондық кезекті "цифрлық үкімет" веб-порталы арқылы броньға коюға болады;</w:t>
            </w:r>
          </w:p>
          <w:p>
            <w:pPr>
              <w:spacing w:after="20"/>
              <w:ind w:left="20"/>
              <w:jc w:val="both"/>
            </w:pPr>
            <w:r>
              <w:rPr>
                <w:rFonts w:ascii="Times New Roman"/>
                <w:b w:val="false"/>
                <w:i w:val="false"/>
                <w:color w:val="000000"/>
                <w:sz w:val="20"/>
              </w:rPr>
              <w:t>
www.egov.kz порталында жөндеу жұмыстарын жүргізуге байланысты техникалық үзілістерді қоспағанда, тәулік бойына.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құжаттардың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12"/>
          <w:p>
            <w:pPr>
              <w:spacing w:after="20"/>
              <w:ind w:left="20"/>
              <w:jc w:val="both"/>
            </w:pPr>
            <w:r>
              <w:rPr>
                <w:rFonts w:ascii="Times New Roman"/>
                <w:b w:val="false"/>
                <w:i w:val="false"/>
                <w:color w:val="000000"/>
                <w:sz w:val="20"/>
              </w:rPr>
              <w:t>
1) көрсетілетін қызметті берушіге:</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осы Қағидаларға 5-қосымшаға сәйкес нысан бойынша Құқықтық кадастрдан жылжымайтын мүлік объектілерінің жоспарын (схемаларын) қоса алғанда, тіркеуші орган куәландырған тіркеу ісіндегі құқық белгілейтін құжаттардың көшірмелерін алуға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жеке куәлігі немесе оның цифрлық құжаттар сервисінен алынған электрондық құжаты (жеке басын сәйкестендіру үшін)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Қағидаларға 5-қосымшаға сәйкес нысан бойынша көрсетілетін қызметті алушының абоненттік нөмірін тіркеген және қосқан жағдайда, ЭЦҚ немесе бір реттік парольмен куәландырылған электрондық құжат нысанындағы жылжымайтын мүлік объектілерінің жоспарын (схемаларын) қоса алғанда, тіркеуші орган куәландырған тіркеу ісіндегі құқық белгілейтін құжаттардың көшірмелерін алуға сұрау салу;</w:t>
            </w:r>
          </w:p>
          <w:p>
            <w:pPr>
              <w:spacing w:after="20"/>
              <w:ind w:left="20"/>
              <w:jc w:val="both"/>
            </w:pPr>
            <w:r>
              <w:rPr>
                <w:rFonts w:ascii="Times New Roman"/>
                <w:b w:val="false"/>
                <w:i w:val="false"/>
                <w:color w:val="000000"/>
                <w:sz w:val="20"/>
              </w:rPr>
              <w:t>
Мемлекеттік цифрлық жүйелердегі жеке басты куәландыратын құжат туралы мәліметтерді көрсетілетін қызметті берушінің қызметкері "цифрлық үкімет" шлюзі арқылы тиісті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қызметті көрсетуден бас тарту үшін негіздеме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мемлекеттік қызметті қамтылған және (немесе) олардағы деректерді (мәліметтерді) алу үшін ұсынған құжаттардың дұрыс еместігі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көрсетілген қызметтерді, оның ішінде электрондық нысанда және Мемлекеттік корпорация арқылы ұсыну ерекшеліктерін ескеретін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13"/>
          <w:p>
            <w:pPr>
              <w:spacing w:after="20"/>
              <w:ind w:left="20"/>
              <w:jc w:val="both"/>
            </w:pPr>
            <w:r>
              <w:rPr>
                <w:rFonts w:ascii="Times New Roman"/>
                <w:b w:val="false"/>
                <w:i w:val="false"/>
                <w:color w:val="000000"/>
                <w:sz w:val="20"/>
              </w:rPr>
              <w:t>
Заңнамада белгіленген тәртіппен өз-өзіне қызмет көрсету, өздігінен қозғалуды, бағдар жасауды жүзеге асыру қабілетін немесе мүмкіндігін толық немесе жартылай жоғалтқан көрсетілетін қызметті алушылардан 1414, 88000807777 Бірыңғай байланыс орталығы арқылы жүгіну жолымен мемлекеттік қызмет көрсету үшін құжаттарды қабылдауды көрсетілетін қызметті алушының тұратын жеріне бара отырып, Мемлекеттік корпорацияның қызметкері жүргізеді.</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 болған жағдайда "цифрлық үкімет" веб-порталы арқылы электрондық нысанда мемлекеттік қызметті алу мүмкіндігі бар.</w:t>
            </w:r>
          </w:p>
          <w:p>
            <w:pPr>
              <w:spacing w:after="20"/>
              <w:ind w:left="20"/>
              <w:jc w:val="both"/>
            </w:pPr>
            <w:r>
              <w:rPr>
                <w:rFonts w:ascii="Times New Roman"/>
                <w:b w:val="false"/>
                <w:i w:val="false"/>
                <w:color w:val="000000"/>
                <w:sz w:val="20"/>
              </w:rPr>
              <w:t>
Көрсетілетін қызметті алушының порталдың "жеке кабинеті", көрсетілетін қызметті берушінің анықтамалық қызметтері, сондай-ақ 1414, 8800080777 бірыңғай байланыс орталығы арқылы қашықтықтан қол жеткізу режимінде Мемлекеттік қызмет көрсету тәртібі мен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19-қосымша</w:t>
            </w:r>
            <w:r>
              <w:br/>
            </w:r>
            <w:r>
              <w:rPr>
                <w:rFonts w:ascii="Times New Roman"/>
                <w:b w:val="false"/>
                <w:i w:val="false"/>
                <w:color w:val="000000"/>
                <w:sz w:val="20"/>
              </w:rPr>
              <w:t>Құқықтық кадастрдан</w:t>
            </w:r>
            <w:r>
              <w:br/>
            </w:r>
            <w:r>
              <w:rPr>
                <w:rFonts w:ascii="Times New Roman"/>
                <w:b w:val="false"/>
                <w:i w:val="false"/>
                <w:color w:val="000000"/>
                <w:sz w:val="20"/>
              </w:rPr>
              <w:t>цифрлық жүйесіне</w:t>
            </w:r>
            <w:r>
              <w:br/>
            </w:r>
            <w:r>
              <w:rPr>
                <w:rFonts w:ascii="Times New Roman"/>
                <w:b w:val="false"/>
                <w:i w:val="false"/>
                <w:color w:val="000000"/>
                <w:sz w:val="20"/>
              </w:rPr>
              <w:t>ғимараттардың,</w:t>
            </w:r>
            <w:r>
              <w:br/>
            </w:r>
            <w:r>
              <w:rPr>
                <w:rFonts w:ascii="Times New Roman"/>
                <w:b w:val="false"/>
                <w:i w:val="false"/>
                <w:color w:val="000000"/>
                <w:sz w:val="20"/>
              </w:rPr>
              <w:t>құрылысжайлардың және</w:t>
            </w:r>
            <w:r>
              <w:br/>
            </w:r>
            <w:r>
              <w:rPr>
                <w:rFonts w:ascii="Times New Roman"/>
                <w:b w:val="false"/>
                <w:i w:val="false"/>
                <w:color w:val="000000"/>
                <w:sz w:val="20"/>
              </w:rPr>
              <w:t>(немесе) олардың</w:t>
            </w:r>
            <w:r>
              <w:br/>
            </w:r>
            <w:r>
              <w:rPr>
                <w:rFonts w:ascii="Times New Roman"/>
                <w:b w:val="false"/>
                <w:i w:val="false"/>
                <w:color w:val="000000"/>
                <w:sz w:val="20"/>
              </w:rPr>
              <w:t>құрамдастарының жаңадан</w:t>
            </w:r>
            <w:r>
              <w:br/>
            </w:r>
            <w:r>
              <w:rPr>
                <w:rFonts w:ascii="Times New Roman"/>
                <w:b w:val="false"/>
                <w:i w:val="false"/>
                <w:color w:val="000000"/>
                <w:sz w:val="20"/>
              </w:rPr>
              <w:t>құрылған жылжымайтын</w:t>
            </w:r>
            <w:r>
              <w:br/>
            </w:r>
            <w:r>
              <w:rPr>
                <w:rFonts w:ascii="Times New Roman"/>
                <w:b w:val="false"/>
                <w:i w:val="false"/>
                <w:color w:val="000000"/>
                <w:sz w:val="20"/>
              </w:rPr>
              <w:t>мүлікке сәйкестендіру және</w:t>
            </w:r>
            <w:r>
              <w:br/>
            </w:r>
            <w:r>
              <w:rPr>
                <w:rFonts w:ascii="Times New Roman"/>
                <w:b w:val="false"/>
                <w:i w:val="false"/>
                <w:color w:val="000000"/>
                <w:sz w:val="20"/>
              </w:rPr>
              <w:t>техникалық мәліметттерін</w:t>
            </w:r>
            <w:r>
              <w:br/>
            </w:r>
            <w:r>
              <w:rPr>
                <w:rFonts w:ascii="Times New Roman"/>
                <w:b w:val="false"/>
                <w:i w:val="false"/>
                <w:color w:val="000000"/>
                <w:sz w:val="20"/>
              </w:rPr>
              <w:t>енгізу, мемлекеттік техникалық</w:t>
            </w:r>
            <w:r>
              <w:br/>
            </w:r>
            <w:r>
              <w:rPr>
                <w:rFonts w:ascii="Times New Roman"/>
                <w:b w:val="false"/>
                <w:i w:val="false"/>
                <w:color w:val="000000"/>
                <w:sz w:val="20"/>
              </w:rPr>
              <w:t>зерттеп-қарау жүргізу</w:t>
            </w:r>
            <w:r>
              <w:br/>
            </w:r>
            <w:r>
              <w:rPr>
                <w:rFonts w:ascii="Times New Roman"/>
                <w:b w:val="false"/>
                <w:i w:val="false"/>
                <w:color w:val="000000"/>
                <w:sz w:val="20"/>
              </w:rPr>
              <w:t>қағидалары мен мерзімдеріне</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832" w:id="614"/>
    <w:p>
      <w:pPr>
        <w:spacing w:after="0"/>
        <w:ind w:left="0"/>
        <w:jc w:val="left"/>
      </w:pPr>
      <w:r>
        <w:rPr>
          <w:rFonts w:ascii="Times New Roman"/>
          <w:b/>
          <w:i w:val="false"/>
          <w:color w:val="000000"/>
        </w:rPr>
        <w:t xml:space="preserve"> "Жылжымайтын мүліктің бірыңғай мемлекеттік кадастрының цифрлық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енгізу, жылжымайтын мүлік объектісінің кадастрлық паспортын және жаңадан құрылған жылжымайтын мүлікке жүргізілген мемлекеттік техникалық зерттеп-қарау қорытындылары бойынша сәйкестендіру және техникалық мәліметтердің алшақтықтарын белгілеу туралы қорытынды беру" мемлекеттік қызмет көрсетуге қойылатын негізгі талаптардың тізбесі</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жылжымайтын мүлік объектісінің кадастрлық паспортын және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алшақтықтарын белгілеу туралы қорытынды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объектісінің орналасқан жері бойынша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"цифрлық үкіметтің" веб-порталы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15"/>
          <w:p>
            <w:pPr>
              <w:spacing w:after="20"/>
              <w:ind w:left="20"/>
              <w:jc w:val="both"/>
            </w:pPr>
            <w:r>
              <w:rPr>
                <w:rFonts w:ascii="Times New Roman"/>
                <w:b w:val="false"/>
                <w:i w:val="false"/>
                <w:color w:val="000000"/>
                <w:sz w:val="20"/>
              </w:rPr>
              <w:t>
Көрсетілетін қызметті алушы құжаттар топтамасын тапсырған сәттен бастап:</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 бір жұмыс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объектісінің түріне қарай жылжымайтын мүлік объектілерінің кадастрлық паспортын және жүргізілген техникалық зерттеп-қарау қорытындылары бойынша жаңадан құрылған жылжымайтын мүліктің сәйкестендіру және техникалық мәліметтерінің алшақтықтарын белгілеу туралы қорытынды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пәтерлер, жатақханалардағы бөлмелер үшінші жұмыс күні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тұрғын үйлер, жеке гараждар, саяжай құрылыстары бесінші жұмыс күні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жалпы ауданы 1000 шаршы метрге дейінгі қалған жылжымайтын мүлік объектілері жетінші жұмыс күніне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жалпы ауданы 1000 шаршы метрден асатын объектілер оныншы жұмыс күніне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тармақшаның екінші және үшінші абзацтарында көрсетілген, күрделіліктің бірінші санатына жататын жылжымайтын мүлік объектілерін қоспағанда, жылжымайтын мүлік объектілері бесінші жұмыс күніне беріледі.</w:t>
            </w:r>
          </w:p>
          <w:p>
            <w:pPr>
              <w:spacing w:after="20"/>
              <w:ind w:left="20"/>
              <w:jc w:val="both"/>
            </w:pPr>
            <w:r>
              <w:rPr>
                <w:rFonts w:ascii="Times New Roman"/>
                <w:b w:val="false"/>
                <w:i w:val="false"/>
                <w:color w:val="000000"/>
                <w:sz w:val="20"/>
              </w:rPr>
              <w:t>
Мерзімді одан әрі ұзарту көрсетілетін қызметті алушының келісімі бойынша объектінің күрделілік санатына қарай жүргізіледі, бұл ретте жалпы мерзім көрсетілетін қызметті алушы өтініш берген күннен бастап екі айдан аспауға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16"/>
          <w:p>
            <w:pPr>
              <w:spacing w:after="20"/>
              <w:ind w:left="20"/>
              <w:jc w:val="both"/>
            </w:pPr>
            <w:r>
              <w:rPr>
                <w:rFonts w:ascii="Times New Roman"/>
                <w:b w:val="false"/>
                <w:i w:val="false"/>
                <w:color w:val="000000"/>
                <w:sz w:val="20"/>
              </w:rPr>
              <w:t>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туралы хабарлама не мемлекеттік қызмет көрсетуден бас тарту туралы хабарлама;</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объектісінің кадастрлық паспорты не мемлекеттік қызмет көрсетуден бас тарту туралы хабарлама ;</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объектісінің кадастрлық паспортын қоса бере отырып, жаңадан құрылған жылжымайтын мүліктің сәйкестендіру және техникалық мәліметтерінің алшақтықтарын белгілеу туралы қорытынды не мемлекеттік қызмет көрсетуден бас тарту туралы хабарлама.</w:t>
            </w:r>
          </w:p>
          <w:p>
            <w:pPr>
              <w:spacing w:after="20"/>
              <w:ind w:left="20"/>
              <w:jc w:val="both"/>
            </w:pPr>
            <w:r>
              <w:rPr>
                <w:rFonts w:ascii="Times New Roman"/>
                <w:b w:val="false"/>
                <w:i w:val="false"/>
                <w:color w:val="000000"/>
                <w:sz w:val="20"/>
              </w:rPr>
              <w:t>
</w:t>
            </w:r>
            <w:r>
              <w:rPr>
                <w:rFonts w:ascii="Times New Roman"/>
                <w:b w:val="false"/>
                <w:i w:val="false"/>
                <w:color w:val="000000"/>
                <w:sz w:val="20"/>
              </w:rPr>
              <w:t>Жүргізілген техникалық зерттеп-қарау қорытындылары бойынша жаңадан құрылған жылжымайтын мүліктің сәйкестендіру және техникалық мәліметтерінің алшақтықтарын белгілеу туралы қорытынды осы Қағидаларға 3-қосымшаға сәйкес нысан бойынша ресімделеді.</w:t>
            </w:r>
          </w:p>
          <w:p>
            <w:pPr>
              <w:spacing w:after="20"/>
              <w:ind w:left="20"/>
              <w:jc w:val="both"/>
            </w:pPr>
            <w:r>
              <w:rPr>
                <w:rFonts w:ascii="Times New Roman"/>
                <w:b w:val="false"/>
                <w:i w:val="false"/>
                <w:color w:val="000000"/>
                <w:sz w:val="20"/>
              </w:rPr>
              <w:t>
Бұл ретте Жылжымайтын мүлік объектісінің кадастрлық паспортын қоса бере отырып, жүргізілген техникалық зерттеп-қарау қорытындылары бойынша жаңадан құрылған жылжымайтын мүліктің сәйкестендіру және техникалық мәліметтерінің алшақтықтарын белгілеу туралы қорытындыны) көрсетілетін қызметті беруші жылжымайтын мүлік объектісінің кадастрлық паспортын қоса бере отырып, қорытынды бергені үшін қосымша ақы төленгенін растайтын құжатты береді, ал заңды тұлғалармен қызметтер көрсетуге шарт жасасу кезінде оған қол қойылған орындалған жұмыстардың актісін қосымша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17"/>
          <w:p>
            <w:pPr>
              <w:spacing w:after="20"/>
              <w:ind w:left="20"/>
              <w:jc w:val="both"/>
            </w:pPr>
            <w:r>
              <w:rPr>
                <w:rFonts w:ascii="Times New Roman"/>
                <w:b w:val="false"/>
                <w:i w:val="false"/>
                <w:color w:val="000000"/>
                <w:sz w:val="20"/>
              </w:rPr>
              <w:t>
Мемлекеттік қызмет жеке және заңды тұлғаларға ақылы түрде көрсетіледі.</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 үшін төлем Қазақстан Республикасы Цифрлық даму, инновациялар және аэроғарыш өнеркәсібі министрінің 2024 жылғы 16 қаңтардағы № 21/НҚ бұйрығымен бекітілген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 цифрлық жүйесіне енгізу және ғимараттарды, құрылыстардың және (немесе) олардың құрамдастарын мемлекеттік техникалық зерттеп-қарау бойынша мемлекеттік монополияға жатқызылған "Азаматтарға арналған үкімет" мемлекеттік корпорациясы" коммерциялық емес акционерлік қоғамы өндіретін және (немесе) өткізетін тауарларға (жұмыстарға, көрсетілетін қызметтерге) бағаларына (бұдан әрі – тауарлардың (жұмыстардың, көрсетілетін қызметтердің) бағасы) сәйкес айқындалады</w:t>
            </w:r>
          </w:p>
          <w:p>
            <w:pPr>
              <w:spacing w:after="20"/>
              <w:ind w:left="20"/>
              <w:jc w:val="both"/>
            </w:pPr>
            <w:r>
              <w:rPr>
                <w:rFonts w:ascii="Times New Roman"/>
                <w:b w:val="false"/>
                <w:i w:val="false"/>
                <w:color w:val="000000"/>
                <w:sz w:val="20"/>
              </w:rPr>
              <w:t>
Төлем сондай-ақ портал арқылы "Цифрлық үкіметтің" төлем шлюзі арқылы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18"/>
          <w:p>
            <w:pPr>
              <w:spacing w:after="20"/>
              <w:ind w:left="20"/>
              <w:jc w:val="both"/>
            </w:pPr>
            <w:r>
              <w:rPr>
                <w:rFonts w:ascii="Times New Roman"/>
                <w:b w:val="false"/>
                <w:i w:val="false"/>
                <w:color w:val="000000"/>
                <w:sz w:val="20"/>
              </w:rPr>
              <w:t>
1) Қазақстан Республикасының Еңбек кодексінесәйкес демалыс және мереке күндерін қоспағанда, жылжымайтын мүлікке құқықты мемлекеттік тіркеуді жүзеге асыратын мемлекеттік корпорацияның филиалдарында - дүйсенбіден бастап жұманы қоса алғанда сағат 9.00-ден 18.30-ға дейін, түскі үзіліс сағат 13.00-ден 14.30-ға дейін;</w:t>
            </w:r>
          </w:p>
          <w:bookmarkEnd w:id="618"/>
          <w:p>
            <w:pPr>
              <w:spacing w:after="20"/>
              <w:ind w:left="20"/>
              <w:jc w:val="both"/>
            </w:pPr>
            <w:r>
              <w:rPr>
                <w:rFonts w:ascii="Times New Roman"/>
                <w:b w:val="false"/>
                <w:i w:val="false"/>
                <w:color w:val="000000"/>
                <w:sz w:val="20"/>
              </w:rPr>
              <w:t>
2) порталда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жексенбі және мереке күндері аяқталғаннан кейін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19"/>
          <w:p>
            <w:pPr>
              <w:spacing w:after="20"/>
              <w:ind w:left="20"/>
              <w:jc w:val="both"/>
            </w:pPr>
            <w:r>
              <w:rPr>
                <w:rFonts w:ascii="Times New Roman"/>
                <w:b w:val="false"/>
                <w:i w:val="false"/>
                <w:color w:val="000000"/>
                <w:sz w:val="20"/>
              </w:rPr>
              <w:t>
жүгінген кезде:</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жылжымайтын мүліктің бірыңғай мемлекеттік кадастрының цифрлық жүйесіне енгізу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ұялы байланыс операторы ұсынған көрсетілетін қызметті алушының абоненттік нөмірі тіркелген және порталдың есептік жазбасына қосылған жағдайда ЭЦҚ немесе бір реттік парольмен куәландырылған электрондық құжат нысанындағы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объектісін пайдалануға қабылдау актісінің және жер учаскесіне сәйкестендіру құжатының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жүргізілген төлемді қоспағанда, төлемді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объектілерінің кадастрлық паспортын және жаңадан құрылған жылжымайтын мүлік объектісіне жүргізілген мемлекеттік техникалық зерттеп-қарау қорытындылары бойынша сәйкестендіру және техникалық мәліметтердің алшақтықтарын белгілеу туралы қорытындыны беру бойынша: ұялы байланыс операторы ұсынған көрсетілетін қызметті алушының абоненттік нөмірі тіркелген және порталдың есептік жазбасына қосылған жағдайда ЭЦҚ немесе бір реттік парольмен куәландырылған электрондық құжат нысанындағы сұрау салу; жер учаскесіне сәйкестендіру құжатының электрондық көшірмесін қоса бере отырып жылжымайтын мүлік объектісіне құқық белгілейтін құжаттың электрондық көшірмесі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жүргізілген төлемді қоспағанда, жылжымайтын мүлік объектісінің кадастрлық паспортын бергені үшін төлемді растайтын құжаттың электрондық көшірмесі екі кезеңде ұсынылады: мемлекеттік қызметті көрсетуге өтініш берген кезде төлем Тауарларға (жұмыстарға, көрсетілетін қызметтерге) бағаларға сәйкес жылжымайтын мүлік объектісін мемлекеттік техникалық зерттеп-қарау жөніндегі қызметтің базалық құны түрінде жүргізіледі; мемлекеттік көрсетілетін қызметтің нәтижесін алған кезде тауарларға (жұмыстарға, көрсетілетін қызметтерге) бағаларға сәйкес жылжымайтын мүлік объектісін мемлекеттік техникалық зерттеп-қарау бойынша орындалған жұмыс үшін толық төлем (қосымша ақы) жүргізіледі.</w:t>
            </w:r>
          </w:p>
          <w:p>
            <w:pPr>
              <w:spacing w:after="20"/>
              <w:ind w:left="20"/>
              <w:jc w:val="both"/>
            </w:pPr>
            <w:r>
              <w:rPr>
                <w:rFonts w:ascii="Times New Roman"/>
                <w:b w:val="false"/>
                <w:i w:val="false"/>
                <w:color w:val="000000"/>
                <w:sz w:val="20"/>
              </w:rPr>
              <w:t>
Заңды тұлғаны тіркеу (қайта тіркеу) туралы, жеке тұлғаның жеке басын куәландыратын құжат туралы, жүргізілген төлемді растау мәліметтерді көрсетілетін қызметті беруші "цифрлық үкіметтің" шлюзі арқылы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20"/>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арнаулы құқығынан айырылуы бойынша;</w:t>
            </w:r>
          </w:p>
          <w:p>
            <w:pPr>
              <w:spacing w:after="20"/>
              <w:ind w:left="20"/>
              <w:jc w:val="both"/>
            </w:pPr>
            <w:r>
              <w:rPr>
                <w:rFonts w:ascii="Times New Roman"/>
                <w:b w:val="false"/>
                <w:i w:val="false"/>
                <w:color w:val="000000"/>
                <w:sz w:val="20"/>
              </w:rPr>
              <w:t>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8-бабына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21"/>
          <w:p>
            <w:pPr>
              <w:spacing w:after="20"/>
              <w:ind w:left="20"/>
              <w:jc w:val="both"/>
            </w:pPr>
            <w:r>
              <w:rPr>
                <w:rFonts w:ascii="Times New Roman"/>
                <w:b w:val="false"/>
                <w:i w:val="false"/>
                <w:color w:val="000000"/>
                <w:sz w:val="20"/>
              </w:rPr>
              <w:t>
Мемлекеттік қызмет көрсету орындарының мекенжайлары көрсетілетін қызметті берушінің-www.gov.kz.интернет-ресурсында орналастырылған</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ЭЦҚ болған немесе бір реттік құпиясөз пайдаланылған жағдайда мемлекеттік қызметті портал арқылы электрондық нысанда алады. Көрсетілетін қызметті алушы мемлекеттік қызметті көрсету тәртібі мен мәртебесі туралы ақпаратты порталдың "жеке кабинеті", сондай-ақ бірыңғай байланыс орталығы арқылы қашықтан қол жеткізу режимінде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қызметі мобильді қосымшада және пайдаланушылардың цифрлық жүйелерінде рұқсат етілген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бөліміне өту,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20-қосымша</w:t>
            </w:r>
            <w:r>
              <w:br/>
            </w:r>
            <w:r>
              <w:rPr>
                <w:rFonts w:ascii="Times New Roman"/>
                <w:b w:val="false"/>
                <w:i w:val="false"/>
                <w:color w:val="000000"/>
                <w:sz w:val="20"/>
              </w:rPr>
              <w:t>Құқықтық кадастрдың</w:t>
            </w:r>
            <w:r>
              <w:br/>
            </w:r>
            <w:r>
              <w:rPr>
                <w:rFonts w:ascii="Times New Roman"/>
                <w:b w:val="false"/>
                <w:i w:val="false"/>
                <w:color w:val="000000"/>
                <w:sz w:val="20"/>
              </w:rPr>
              <w:t>цифрлық жүйесіне жаңадан</w:t>
            </w:r>
            <w:r>
              <w:br/>
            </w:r>
            <w:r>
              <w:rPr>
                <w:rFonts w:ascii="Times New Roman"/>
                <w:b w:val="false"/>
                <w:i w:val="false"/>
                <w:color w:val="000000"/>
                <w:sz w:val="20"/>
              </w:rPr>
              <w:t>құрылған жылжымайтын</w:t>
            </w:r>
            <w:r>
              <w:br/>
            </w:r>
            <w:r>
              <w:rPr>
                <w:rFonts w:ascii="Times New Roman"/>
                <w:b w:val="false"/>
                <w:i w:val="false"/>
                <w:color w:val="000000"/>
                <w:sz w:val="20"/>
              </w:rPr>
              <w:t>мүлікке жылжымайтын</w:t>
            </w:r>
            <w:r>
              <w:br/>
            </w:r>
            <w:r>
              <w:rPr>
                <w:rFonts w:ascii="Times New Roman"/>
                <w:b w:val="false"/>
                <w:i w:val="false"/>
                <w:color w:val="000000"/>
                <w:sz w:val="20"/>
              </w:rPr>
              <w:t>мүліктің сәйкестендіру және</w:t>
            </w:r>
            <w:r>
              <w:br/>
            </w:r>
            <w:r>
              <w:rPr>
                <w:rFonts w:ascii="Times New Roman"/>
                <w:b w:val="false"/>
                <w:i w:val="false"/>
                <w:color w:val="000000"/>
                <w:sz w:val="20"/>
              </w:rPr>
              <w:t>техникалық мәліметтерін енгізу,</w:t>
            </w:r>
            <w:r>
              <w:br/>
            </w:r>
            <w:r>
              <w:rPr>
                <w:rFonts w:ascii="Times New Roman"/>
                <w:b w:val="false"/>
                <w:i w:val="false"/>
                <w:color w:val="000000"/>
                <w:sz w:val="20"/>
              </w:rPr>
              <w:t>жылжымайтын мүлікке</w:t>
            </w:r>
            <w:r>
              <w:br/>
            </w:r>
            <w:r>
              <w:rPr>
                <w:rFonts w:ascii="Times New Roman"/>
                <w:b w:val="false"/>
                <w:i w:val="false"/>
                <w:color w:val="000000"/>
                <w:sz w:val="20"/>
              </w:rPr>
              <w:t>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мерзімдерінен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2-қосымша</w:t>
            </w:r>
          </w:p>
        </w:tc>
      </w:tr>
    </w:tbl>
    <w:bookmarkStart w:name="z863" w:id="622"/>
    <w:p>
      <w:pPr>
        <w:spacing w:after="0"/>
        <w:ind w:left="0"/>
        <w:jc w:val="left"/>
      </w:pPr>
      <w:r>
        <w:rPr>
          <w:rFonts w:ascii="Times New Roman"/>
          <w:b/>
          <w:i w:val="false"/>
          <w:color w:val="000000"/>
        </w:rPr>
        <w:t xml:space="preserve"> "Жылжымайтын мүлік объектісінің кадастрлық паспортының телнұсқасын беру" мемлекеттік қызмет көрсетуге қойылатын негізгі талаптардың тізбесі</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мүлік объектісінің кадастрлық паспортының телнұсқасын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объектісінің орналасқан жері бойынша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"цифрлық үкіметтің" веб-порталы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23"/>
          <w:p>
            <w:pPr>
              <w:spacing w:after="20"/>
              <w:ind w:left="20"/>
              <w:jc w:val="both"/>
            </w:pPr>
            <w:r>
              <w:rPr>
                <w:rFonts w:ascii="Times New Roman"/>
                <w:b w:val="false"/>
                <w:i w:val="false"/>
                <w:color w:val="000000"/>
                <w:sz w:val="20"/>
              </w:rPr>
              <w:t>
көрсетілетін қызметті алушы құжаттар топтамасын тапсырған сәттен бастап:</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жылжымайтын мүлік кадастрлық паспортының телнұсқасын алу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пәтерлер, жатақханалардағы бөлмелер, жеке тұрғын үйлер, жеке гараждар, саяжай құрылыстары бірінші жұмыс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жалпы ауданы 1000 шаршы метрге дейінгі қалған жылжымайтын мүлік объектілері екінші жұмыс күні беріледі;</w:t>
            </w:r>
          </w:p>
          <w:p>
            <w:pPr>
              <w:spacing w:after="20"/>
              <w:ind w:left="20"/>
              <w:jc w:val="both"/>
            </w:pPr>
            <w:r>
              <w:rPr>
                <w:rFonts w:ascii="Times New Roman"/>
                <w:b w:val="false"/>
                <w:i w:val="false"/>
                <w:color w:val="000000"/>
                <w:sz w:val="20"/>
              </w:rPr>
              <w:t>
жалпы ауданы 1000 шаршы метрден асатын жылжымайтын мүлік объектілері үшінші жұмыс күні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жеке кабинетіне "Телнұсқа" электрондық белгісі бар жылжымайтын мүлік объектісінің кадастрлық паспортының телнұсқасы не мемлекеттік қызметті көрсетуден дәлелді бас тарту хабарлама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алынатын төлемақы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24"/>
          <w:p>
            <w:pPr>
              <w:spacing w:after="20"/>
              <w:ind w:left="20"/>
              <w:jc w:val="both"/>
            </w:pPr>
            <w:r>
              <w:rPr>
                <w:rFonts w:ascii="Times New Roman"/>
                <w:b w:val="false"/>
                <w:i w:val="false"/>
                <w:color w:val="000000"/>
                <w:sz w:val="20"/>
              </w:rPr>
              <w:t>
Мемлекеттік қызмет жеке және заңды тұлғаларға ақылы көрсетіледі.</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 үшін төлем Қазақстан Республикасы Цифрлық даму, инновациялар және аэроғарыш өнеркәсібі министрінің 2024 жылғы 16 қаңтардағы № 21/НҚ бұйрығымен бекітілген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 цифрлық жүйесіне енгізу және ғимараттарды, құрылыстардың және (немесе) олардың құрамдастарын мемлекеттік техникалық зерттеп-қарау бойынша мемлекеттік монополияға жатқызылған "Азаматтарға арналған үкімет" мемлекеттік корпорациясы" коммерциялық емес акционерлік қоғамы өндіретін және (немесе) өткізетін тауарларға (жұмыстарға, көрсетілетін қызметтерге) бағаларына (бұдан әрі – тауарлардың (жұмыстардың, көрсетілетін қызметтердің) бағасы) сәйкес айқындалады.</w:t>
            </w:r>
          </w:p>
          <w:p>
            <w:pPr>
              <w:spacing w:after="20"/>
              <w:ind w:left="20"/>
              <w:jc w:val="both"/>
            </w:pPr>
            <w:r>
              <w:rPr>
                <w:rFonts w:ascii="Times New Roman"/>
                <w:b w:val="false"/>
                <w:i w:val="false"/>
                <w:color w:val="000000"/>
                <w:sz w:val="20"/>
              </w:rPr>
              <w:t>
Төлем сондай-ақ портал арқылы "цифрлық үкіметтің" төлем шлюзі арқылы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25"/>
          <w:p>
            <w:pPr>
              <w:spacing w:after="20"/>
              <w:ind w:left="20"/>
              <w:jc w:val="both"/>
            </w:pPr>
            <w:r>
              <w:rPr>
                <w:rFonts w:ascii="Times New Roman"/>
                <w:b w:val="false"/>
                <w:i w:val="false"/>
                <w:color w:val="000000"/>
                <w:sz w:val="20"/>
              </w:rPr>
              <w:t>
1) Қазақстан Республикасының Еңбек кодексіне сәйкес демалыс және мереке күндерін қоспағанда, жылжымайтын мүлікке құқықты мемлекеттік тіркеуді жүзеге асыратын мемлекеттік корпорацияның филиалдарында - дүйсенбіден бастап жұманы қоса алғанда сағат 9.00-ден 18.30-ға дейін, түскі үзіліс сағат 13.00-ден 14.30-ға дейін;</w:t>
            </w:r>
          </w:p>
          <w:bookmarkEnd w:id="625"/>
          <w:p>
            <w:pPr>
              <w:spacing w:after="20"/>
              <w:ind w:left="20"/>
              <w:jc w:val="both"/>
            </w:pPr>
            <w:r>
              <w:rPr>
                <w:rFonts w:ascii="Times New Roman"/>
                <w:b w:val="false"/>
                <w:i w:val="false"/>
                <w:color w:val="000000"/>
                <w:sz w:val="20"/>
              </w:rPr>
              <w:t>
2) порталда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жексенбі және мереке күндері аяқталғаннан кейін жүгінген кезде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26"/>
          <w:p>
            <w:pPr>
              <w:spacing w:after="20"/>
              <w:ind w:left="20"/>
              <w:jc w:val="both"/>
            </w:pPr>
            <w:r>
              <w:rPr>
                <w:rFonts w:ascii="Times New Roman"/>
                <w:b w:val="false"/>
                <w:i w:val="false"/>
                <w:color w:val="000000"/>
                <w:sz w:val="20"/>
              </w:rPr>
              <w:t>
ұялы байланыс операторы ұсынған көрсетілетін қызметті алушының абоненттік нөмірін тіркеген және порталдың есептік жазбасына қосқан жағдайда, ЭЦҚ-мен немесе бір реттік парольмен куәландырылған электрондық құжат нысанындағы сұрау салу;</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жүргізілген төлемді қоспағанда, құқық белгілейтін құжаттың телнұсқасын беру үшін төлемді растайтын құжаттың электрондық көшірмесі.</w:t>
            </w:r>
          </w:p>
          <w:p>
            <w:pPr>
              <w:spacing w:after="20"/>
              <w:ind w:left="20"/>
              <w:jc w:val="both"/>
            </w:pPr>
            <w:r>
              <w:rPr>
                <w:rFonts w:ascii="Times New Roman"/>
                <w:b w:val="false"/>
                <w:i w:val="false"/>
                <w:color w:val="000000"/>
                <w:sz w:val="20"/>
              </w:rPr>
              <w:t>
Заңды тұлғаны тіркеу (қайта тіркеу) туралы, жеке тұлғаның жеке басын куәландыратын құжат туралы, жүргізілген төлемді растау мәліметтерді көрсетілетін қызметті беруші "цифрлық үкіметтің" шлюзі арқылы мемлекеттік цифрлық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27"/>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көрсетілетін қызметті алушыға қатысты оның қызметіне немесе мемлекеттік көрсетілетін қызметті алуды талап ететін жекелеген қызмет түрлеріне тыйым салу туралы соттың заңды күшіне енген шешімінің (үкімінің)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арнаулы құқығынан айырылуы бойынша;</w:t>
            </w:r>
          </w:p>
          <w:p>
            <w:pPr>
              <w:spacing w:after="20"/>
              <w:ind w:left="20"/>
              <w:jc w:val="both"/>
            </w:pPr>
            <w:r>
              <w:rPr>
                <w:rFonts w:ascii="Times New Roman"/>
                <w:b w:val="false"/>
                <w:i w:val="false"/>
                <w:color w:val="000000"/>
                <w:sz w:val="20"/>
              </w:rPr>
              <w:t>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8-бабына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28"/>
          <w:p>
            <w:pPr>
              <w:spacing w:after="20"/>
              <w:ind w:left="20"/>
              <w:jc w:val="both"/>
            </w:pPr>
            <w:r>
              <w:rPr>
                <w:rFonts w:ascii="Times New Roman"/>
                <w:b w:val="false"/>
                <w:i w:val="false"/>
                <w:color w:val="000000"/>
                <w:sz w:val="20"/>
              </w:rPr>
              <w:t>
Мемлекеттік қызмет көрсету орындарының мекенжайлары көрсетілетін қызметті берушінің – www.gov.kz интернет-ресурсында орналастырылған.</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ЭЦҚ болған немесе бір реттік құпия сөз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мемлекеттік қызметті көрсету тәртібі мен мәртебесі туралы ақпаратты порталдың "жеке кабинеті", сондай-ақ бірыңғай байланыс орталығы арқылы қашықтықтан қол жеткізу режимінде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құжаттар қызметі мобильді қосымшада және пайдаланушылардың цифрлық жүйелерінде рүқсат етілген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21-қосымша</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 жүйесіне</w:t>
            </w:r>
            <w:r>
              <w:br/>
            </w:r>
            <w:r>
              <w:rPr>
                <w:rFonts w:ascii="Times New Roman"/>
                <w:b w:val="false"/>
                <w:i w:val="false"/>
                <w:color w:val="000000"/>
                <w:sz w:val="20"/>
              </w:rPr>
              <w:t>енгізу, жылжымайтын мүлікке</w:t>
            </w:r>
            <w:r>
              <w:br/>
            </w:r>
            <w:r>
              <w:rPr>
                <w:rFonts w:ascii="Times New Roman"/>
                <w:b w:val="false"/>
                <w:i w:val="false"/>
                <w:color w:val="000000"/>
                <w:sz w:val="20"/>
              </w:rPr>
              <w:t>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bookmarkStart w:name="z882" w:id="629"/>
    <w:p>
      <w:pPr>
        <w:spacing w:after="0"/>
        <w:ind w:left="0"/>
        <w:jc w:val="left"/>
      </w:pPr>
      <w:r>
        <w:rPr>
          <w:rFonts w:ascii="Times New Roman"/>
          <w:b/>
          <w:i w:val="false"/>
          <w:color w:val="000000"/>
        </w:rPr>
        <w:t xml:space="preserve"> Құқықтық кадастрдың цифрлық жүйесіне жаңадан құрылған жылжымайтын мүлікке ғимараттардың, құрылыстардың және (немесе) олардың құрамдастарының сәйкестендіру және техникалық мәліметтерін енгізу бойынша Мемлекеттік қызмет көрсетуге өтініш</w:t>
      </w:r>
    </w:p>
    <w:bookmarkEnd w:id="629"/>
    <w:bookmarkStart w:name="z883" w:id="630"/>
    <w:p>
      <w:pPr>
        <w:spacing w:after="0"/>
        <w:ind w:left="0"/>
        <w:jc w:val="both"/>
      </w:pPr>
      <w:r>
        <w:rPr>
          <w:rFonts w:ascii="Times New Roman"/>
          <w:b w:val="false"/>
          <w:i w:val="false"/>
          <w:color w:val="000000"/>
          <w:sz w:val="28"/>
        </w:rPr>
        <w:t>
      Жеке тұлғалар үшін:</w:t>
      </w:r>
    </w:p>
    <w:bookmarkEnd w:id="630"/>
    <w:bookmarkStart w:name="z884" w:id="631"/>
    <w:p>
      <w:pPr>
        <w:spacing w:after="0"/>
        <w:ind w:left="0"/>
        <w:jc w:val="both"/>
      </w:pPr>
      <w:r>
        <w:rPr>
          <w:rFonts w:ascii="Times New Roman"/>
          <w:b w:val="false"/>
          <w:i w:val="false"/>
          <w:color w:val="000000"/>
          <w:sz w:val="28"/>
        </w:rPr>
        <w:t>
      Азаматтан (ЖСН) _____________ сенімді тұлға (ЖСН)____________________</w:t>
      </w:r>
    </w:p>
    <w:bookmarkEnd w:id="631"/>
    <w:bookmarkStart w:name="z885" w:id="632"/>
    <w:p>
      <w:pPr>
        <w:spacing w:after="0"/>
        <w:ind w:left="0"/>
        <w:jc w:val="both"/>
      </w:pPr>
      <w:r>
        <w:rPr>
          <w:rFonts w:ascii="Times New Roman"/>
          <w:b w:val="false"/>
          <w:i w:val="false"/>
          <w:color w:val="000000"/>
          <w:sz w:val="28"/>
        </w:rPr>
        <w:t>
      (Т.А.Ә. (ол болған жағдайда) (бұдан әрі – Т.А.Ә.), туған жылы)</w:t>
      </w:r>
    </w:p>
    <w:bookmarkEnd w:id="632"/>
    <w:bookmarkStart w:name="z886" w:id="633"/>
    <w:p>
      <w:pPr>
        <w:spacing w:after="0"/>
        <w:ind w:left="0"/>
        <w:jc w:val="both"/>
      </w:pPr>
      <w:r>
        <w:rPr>
          <w:rFonts w:ascii="Times New Roman"/>
          <w:b w:val="false"/>
          <w:i w:val="false"/>
          <w:color w:val="000000"/>
          <w:sz w:val="28"/>
        </w:rPr>
        <w:t>
      ________________________________________________________________</w:t>
      </w:r>
    </w:p>
    <w:bookmarkEnd w:id="633"/>
    <w:bookmarkStart w:name="z887" w:id="634"/>
    <w:p>
      <w:pPr>
        <w:spacing w:after="0"/>
        <w:ind w:left="0"/>
        <w:jc w:val="both"/>
      </w:pPr>
      <w:r>
        <w:rPr>
          <w:rFonts w:ascii="Times New Roman"/>
          <w:b w:val="false"/>
          <w:i w:val="false"/>
          <w:color w:val="000000"/>
          <w:sz w:val="28"/>
        </w:rPr>
        <w:t>
      (өкілеттігін куәландыратын құжаттың деректемелері)</w:t>
      </w:r>
    </w:p>
    <w:bookmarkEnd w:id="634"/>
    <w:bookmarkStart w:name="z888" w:id="635"/>
    <w:p>
      <w:pPr>
        <w:spacing w:after="0"/>
        <w:ind w:left="0"/>
        <w:jc w:val="both"/>
      </w:pPr>
      <w:r>
        <w:rPr>
          <w:rFonts w:ascii="Times New Roman"/>
          <w:b w:val="false"/>
          <w:i w:val="false"/>
          <w:color w:val="000000"/>
          <w:sz w:val="28"/>
        </w:rPr>
        <w:t>
      негізінде _________ әрекет ету арқылы атынан</w:t>
      </w:r>
    </w:p>
    <w:bookmarkEnd w:id="635"/>
    <w:bookmarkStart w:name="z889" w:id="636"/>
    <w:p>
      <w:pPr>
        <w:spacing w:after="0"/>
        <w:ind w:left="0"/>
        <w:jc w:val="both"/>
      </w:pPr>
      <w:r>
        <w:rPr>
          <w:rFonts w:ascii="Times New Roman"/>
          <w:b w:val="false"/>
          <w:i w:val="false"/>
          <w:color w:val="000000"/>
          <w:sz w:val="28"/>
        </w:rPr>
        <w:t>
      заңды тұлғалар үшін:</w:t>
      </w:r>
    </w:p>
    <w:bookmarkEnd w:id="636"/>
    <w:bookmarkStart w:name="z890" w:id="637"/>
    <w:p>
      <w:pPr>
        <w:spacing w:after="0"/>
        <w:ind w:left="0"/>
        <w:jc w:val="both"/>
      </w:pPr>
      <w:r>
        <w:rPr>
          <w:rFonts w:ascii="Times New Roman"/>
          <w:b w:val="false"/>
          <w:i w:val="false"/>
          <w:color w:val="000000"/>
          <w:sz w:val="28"/>
        </w:rPr>
        <w:t>
       Заңды тұлғаның толық атауы________________________________________</w:t>
      </w:r>
    </w:p>
    <w:bookmarkEnd w:id="637"/>
    <w:bookmarkStart w:name="z891" w:id="638"/>
    <w:p>
      <w:pPr>
        <w:spacing w:after="0"/>
        <w:ind w:left="0"/>
        <w:jc w:val="both"/>
      </w:pPr>
      <w:r>
        <w:rPr>
          <w:rFonts w:ascii="Times New Roman"/>
          <w:b w:val="false"/>
          <w:i w:val="false"/>
          <w:color w:val="000000"/>
          <w:sz w:val="28"/>
        </w:rPr>
        <w:t>
      Мемлекеттік тіркеу күні және нөмірі ______________, БСН ______________</w:t>
      </w:r>
    </w:p>
    <w:bookmarkEnd w:id="638"/>
    <w:bookmarkStart w:name="z892" w:id="639"/>
    <w:p>
      <w:pPr>
        <w:spacing w:after="0"/>
        <w:ind w:left="0"/>
        <w:jc w:val="both"/>
      </w:pPr>
      <w:r>
        <w:rPr>
          <w:rFonts w:ascii="Times New Roman"/>
          <w:b w:val="false"/>
          <w:i w:val="false"/>
          <w:color w:val="000000"/>
          <w:sz w:val="28"/>
        </w:rPr>
        <w:t>
       Заңды мекенжайы ________________________________________________</w:t>
      </w:r>
    </w:p>
    <w:bookmarkEnd w:id="639"/>
    <w:bookmarkStart w:name="z893" w:id="640"/>
    <w:p>
      <w:pPr>
        <w:spacing w:after="0"/>
        <w:ind w:left="0"/>
        <w:jc w:val="both"/>
      </w:pPr>
      <w:r>
        <w:rPr>
          <w:rFonts w:ascii="Times New Roman"/>
          <w:b w:val="false"/>
          <w:i w:val="false"/>
          <w:color w:val="000000"/>
          <w:sz w:val="28"/>
        </w:rPr>
        <w:t>
      Т.А.Ә. (басшының немесе құзыретті өкілдік)</w:t>
      </w:r>
    </w:p>
    <w:bookmarkEnd w:id="640"/>
    <w:bookmarkStart w:name="z894" w:id="641"/>
    <w:p>
      <w:pPr>
        <w:spacing w:after="0"/>
        <w:ind w:left="0"/>
        <w:jc w:val="both"/>
      </w:pPr>
      <w:r>
        <w:rPr>
          <w:rFonts w:ascii="Times New Roman"/>
          <w:b w:val="false"/>
          <w:i w:val="false"/>
          <w:color w:val="000000"/>
          <w:sz w:val="28"/>
        </w:rPr>
        <w:t>
      ________________________________________________________________</w:t>
      </w:r>
    </w:p>
    <w:bookmarkEnd w:id="641"/>
    <w:bookmarkStart w:name="z895" w:id="642"/>
    <w:p>
      <w:pPr>
        <w:spacing w:after="0"/>
        <w:ind w:left="0"/>
        <w:jc w:val="both"/>
      </w:pPr>
      <w:r>
        <w:rPr>
          <w:rFonts w:ascii="Times New Roman"/>
          <w:b w:val="false"/>
          <w:i w:val="false"/>
          <w:color w:val="000000"/>
          <w:sz w:val="28"/>
        </w:rPr>
        <w:t>
      _________________________________________________________________</w:t>
      </w:r>
    </w:p>
    <w:bookmarkEnd w:id="642"/>
    <w:bookmarkStart w:name="z896" w:id="643"/>
    <w:p>
      <w:pPr>
        <w:spacing w:after="0"/>
        <w:ind w:left="0"/>
        <w:jc w:val="both"/>
      </w:pPr>
      <w:r>
        <w:rPr>
          <w:rFonts w:ascii="Times New Roman"/>
          <w:b w:val="false"/>
          <w:i w:val="false"/>
          <w:color w:val="000000"/>
          <w:sz w:val="28"/>
        </w:rPr>
        <w:t>
      (өкілеттігін куәландыратын құжаттың деректемелері)</w:t>
      </w:r>
    </w:p>
    <w:bookmarkEnd w:id="643"/>
    <w:bookmarkStart w:name="z897" w:id="644"/>
    <w:p>
      <w:pPr>
        <w:spacing w:after="0"/>
        <w:ind w:left="0"/>
        <w:jc w:val="both"/>
      </w:pPr>
      <w:r>
        <w:rPr>
          <w:rFonts w:ascii="Times New Roman"/>
          <w:b w:val="false"/>
          <w:i w:val="false"/>
          <w:color w:val="000000"/>
          <w:sz w:val="28"/>
        </w:rPr>
        <w:t>
      негізінде __________________________________ әрекет ету арқылы атынан</w:t>
      </w:r>
    </w:p>
    <w:bookmarkEnd w:id="644"/>
    <w:bookmarkStart w:name="z898" w:id="645"/>
    <w:p>
      <w:pPr>
        <w:spacing w:after="0"/>
        <w:ind w:left="0"/>
        <w:jc w:val="both"/>
      </w:pPr>
      <w:r>
        <w:rPr>
          <w:rFonts w:ascii="Times New Roman"/>
          <w:b w:val="false"/>
          <w:i w:val="false"/>
          <w:color w:val="000000"/>
          <w:sz w:val="28"/>
        </w:rPr>
        <w:t>
      Маған құқықтық кадастрдың цифрлық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енгізу жөніндегі мемлекеттік қызметті ұсынуды сұраймын.</w:t>
      </w:r>
    </w:p>
    <w:bookmarkEnd w:id="645"/>
    <w:bookmarkStart w:name="z899" w:id="646"/>
    <w:p>
      <w:pPr>
        <w:spacing w:after="0"/>
        <w:ind w:left="0"/>
        <w:jc w:val="both"/>
      </w:pPr>
      <w:r>
        <w:rPr>
          <w:rFonts w:ascii="Times New Roman"/>
          <w:b w:val="false"/>
          <w:i w:val="false"/>
          <w:color w:val="000000"/>
          <w:sz w:val="28"/>
        </w:rPr>
        <w:t>
      Қабылданған құжаттардың тізбесі (атауы, сериясы, қашан және кім берді):</w:t>
      </w:r>
    </w:p>
    <w:bookmarkEnd w:id="646"/>
    <w:bookmarkStart w:name="z900" w:id="647"/>
    <w:p>
      <w:pPr>
        <w:spacing w:after="0"/>
        <w:ind w:left="0"/>
        <w:jc w:val="both"/>
      </w:pPr>
      <w:r>
        <w:rPr>
          <w:rFonts w:ascii="Times New Roman"/>
          <w:b w:val="false"/>
          <w:i w:val="false"/>
          <w:color w:val="000000"/>
          <w:sz w:val="28"/>
        </w:rPr>
        <w:t>
      1. Төлем туралы құжат: түрі _______ № _______ күні ____________ _______</w:t>
      </w:r>
    </w:p>
    <w:bookmarkEnd w:id="647"/>
    <w:bookmarkStart w:name="z901" w:id="648"/>
    <w:p>
      <w:pPr>
        <w:spacing w:after="0"/>
        <w:ind w:left="0"/>
        <w:jc w:val="both"/>
      </w:pPr>
      <w:r>
        <w:rPr>
          <w:rFonts w:ascii="Times New Roman"/>
          <w:b w:val="false"/>
          <w:i w:val="false"/>
          <w:color w:val="000000"/>
          <w:sz w:val="28"/>
        </w:rPr>
        <w:t>
      ____ (прописью) _____________________________________________ сомасына</w:t>
      </w:r>
    </w:p>
    <w:bookmarkEnd w:id="648"/>
    <w:bookmarkStart w:name="z902" w:id="649"/>
    <w:p>
      <w:pPr>
        <w:spacing w:after="0"/>
        <w:ind w:left="0"/>
        <w:jc w:val="both"/>
      </w:pPr>
      <w:r>
        <w:rPr>
          <w:rFonts w:ascii="Times New Roman"/>
          <w:b w:val="false"/>
          <w:i w:val="false"/>
          <w:color w:val="000000"/>
          <w:sz w:val="28"/>
        </w:rPr>
        <w:t>
      2. _____________________ жер учаскесіне сәйкестендіру құжатын қоса бере отырып,жылжымайтын мүлік объектісіне құқық белгілейтін құжаттың (құжаттардың) көшірмесі</w:t>
      </w:r>
    </w:p>
    <w:bookmarkEnd w:id="649"/>
    <w:bookmarkStart w:name="z903" w:id="650"/>
    <w:p>
      <w:pPr>
        <w:spacing w:after="0"/>
        <w:ind w:left="0"/>
        <w:jc w:val="both"/>
      </w:pPr>
      <w:r>
        <w:rPr>
          <w:rFonts w:ascii="Times New Roman"/>
          <w:b w:val="false"/>
          <w:i w:val="false"/>
          <w:color w:val="000000"/>
          <w:sz w:val="28"/>
        </w:rPr>
        <w:t>
      3. Байланыс телефоны _____________________________________________</w:t>
      </w:r>
    </w:p>
    <w:bookmarkEnd w:id="650"/>
    <w:bookmarkStart w:name="z904" w:id="651"/>
    <w:p>
      <w:pPr>
        <w:spacing w:after="0"/>
        <w:ind w:left="0"/>
        <w:jc w:val="both"/>
      </w:pPr>
      <w:r>
        <w:rPr>
          <w:rFonts w:ascii="Times New Roman"/>
          <w:b w:val="false"/>
          <w:i w:val="false"/>
          <w:color w:val="000000"/>
          <w:sz w:val="28"/>
        </w:rPr>
        <w:t>
      Ескертпе _________________________________________________________</w:t>
      </w:r>
    </w:p>
    <w:bookmarkEnd w:id="651"/>
    <w:bookmarkStart w:name="z905" w:id="652"/>
    <w:p>
      <w:pPr>
        <w:spacing w:after="0"/>
        <w:ind w:left="0"/>
        <w:jc w:val="both"/>
      </w:pPr>
      <w:r>
        <w:rPr>
          <w:rFonts w:ascii="Times New Roman"/>
          <w:b w:val="false"/>
          <w:i w:val="false"/>
          <w:color w:val="000000"/>
          <w:sz w:val="28"/>
        </w:rPr>
        <w:t>
      Өтініш берушінің қолы _______________ күні "___" ____________20__ жыл</w:t>
      </w:r>
    </w:p>
    <w:bookmarkEnd w:id="652"/>
    <w:bookmarkStart w:name="z906" w:id="653"/>
    <w:p>
      <w:pPr>
        <w:spacing w:after="0"/>
        <w:ind w:left="0"/>
        <w:jc w:val="both"/>
      </w:pPr>
      <w:r>
        <w:rPr>
          <w:rFonts w:ascii="Times New Roman"/>
          <w:b w:val="false"/>
          <w:i w:val="false"/>
          <w:color w:val="000000"/>
          <w:sz w:val="28"/>
        </w:rPr>
        <w:t>
      Қабылдады ______________________________________________________</w:t>
      </w:r>
    </w:p>
    <w:bookmarkEnd w:id="653"/>
    <w:bookmarkStart w:name="z907" w:id="654"/>
    <w:p>
      <w:pPr>
        <w:spacing w:after="0"/>
        <w:ind w:left="0"/>
        <w:jc w:val="both"/>
      </w:pPr>
      <w:r>
        <w:rPr>
          <w:rFonts w:ascii="Times New Roman"/>
          <w:b w:val="false"/>
          <w:i w:val="false"/>
          <w:color w:val="000000"/>
          <w:sz w:val="28"/>
        </w:rPr>
        <w:t>
      (Қызметкердің Т.А.Ә. және қолы)</w:t>
      </w:r>
    </w:p>
    <w:bookmarkEnd w:id="654"/>
    <w:bookmarkStart w:name="z908" w:id="655"/>
    <w:p>
      <w:pPr>
        <w:spacing w:after="0"/>
        <w:ind w:left="0"/>
        <w:jc w:val="both"/>
      </w:pPr>
      <w:r>
        <w:rPr>
          <w:rFonts w:ascii="Times New Roman"/>
          <w:b w:val="false"/>
          <w:i w:val="false"/>
          <w:color w:val="000000"/>
          <w:sz w:val="28"/>
        </w:rPr>
        <w:t>
       күні "___" ___________20__ жыл, уақыты: ____ сағат _______ минут.</w:t>
      </w:r>
    </w:p>
    <w:bookmarkEnd w:id="655"/>
    <w:bookmarkStart w:name="z909" w:id="656"/>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656"/>
    <w:bookmarkStart w:name="z910" w:id="657"/>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w:t>
      </w:r>
    </w:p>
    <w:bookmarkEnd w:id="657"/>
    <w:bookmarkStart w:name="z911" w:id="658"/>
    <w:p>
      <w:pPr>
        <w:spacing w:after="0"/>
        <w:ind w:left="0"/>
        <w:jc w:val="both"/>
      </w:pPr>
      <w:r>
        <w:rPr>
          <w:rFonts w:ascii="Times New Roman"/>
          <w:b w:val="false"/>
          <w:i w:val="false"/>
          <w:color w:val="000000"/>
          <w:sz w:val="28"/>
        </w:rPr>
        <w:t>
      мекенжайы, жұмыс орны, ұялы байланыстың абоненттік нөмірі, электрондық</w:t>
      </w:r>
    </w:p>
    <w:bookmarkEnd w:id="658"/>
    <w:bookmarkStart w:name="z912" w:id="659"/>
    <w:p>
      <w:pPr>
        <w:spacing w:after="0"/>
        <w:ind w:left="0"/>
        <w:jc w:val="both"/>
      </w:pPr>
      <w:r>
        <w:rPr>
          <w:rFonts w:ascii="Times New Roman"/>
          <w:b w:val="false"/>
          <w:i w:val="false"/>
          <w:color w:val="000000"/>
          <w:sz w:val="28"/>
        </w:rPr>
        <w:t>
      мекенжайы дұрыс екендігін, ал көрсетілген контактілерге жіберілген хабарлама</w:t>
      </w:r>
    </w:p>
    <w:bookmarkEnd w:id="659"/>
    <w:bookmarkStart w:name="z913" w:id="660"/>
    <w:p>
      <w:pPr>
        <w:spacing w:after="0"/>
        <w:ind w:left="0"/>
        <w:jc w:val="both"/>
      </w:pPr>
      <w:r>
        <w:rPr>
          <w:rFonts w:ascii="Times New Roman"/>
          <w:b w:val="false"/>
          <w:i w:val="false"/>
          <w:color w:val="000000"/>
          <w:sz w:val="28"/>
        </w:rPr>
        <w:t>
      (хабархат) тиісті және жеткілікті деп саналатындығын өзінің қолтаңбасымен растайды.</w:t>
      </w:r>
    </w:p>
    <w:bookmarkEnd w:id="660"/>
    <w:bookmarkStart w:name="z914" w:id="661"/>
    <w:p>
      <w:pPr>
        <w:spacing w:after="0"/>
        <w:ind w:left="0"/>
        <w:jc w:val="both"/>
      </w:pPr>
      <w:r>
        <w:rPr>
          <w:rFonts w:ascii="Times New Roman"/>
          <w:b w:val="false"/>
          <w:i w:val="false"/>
          <w:color w:val="000000"/>
          <w:sz w:val="28"/>
        </w:rPr>
        <w:t>
       _______________ "___" ________ 20__ ж.</w:t>
      </w:r>
    </w:p>
    <w:bookmarkEnd w:id="661"/>
    <w:bookmarkStart w:name="z915" w:id="662"/>
    <w:p>
      <w:pPr>
        <w:spacing w:after="0"/>
        <w:ind w:left="0"/>
        <w:jc w:val="both"/>
      </w:pPr>
      <w:r>
        <w:rPr>
          <w:rFonts w:ascii="Times New Roman"/>
          <w:b w:val="false"/>
          <w:i w:val="false"/>
          <w:color w:val="000000"/>
          <w:sz w:val="28"/>
        </w:rPr>
        <w:t>
      (қолы)</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22-қосымша</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 жүйесіне</w:t>
            </w:r>
            <w:r>
              <w:br/>
            </w:r>
            <w:r>
              <w:rPr>
                <w:rFonts w:ascii="Times New Roman"/>
                <w:b w:val="false"/>
                <w:i w:val="false"/>
                <w:color w:val="000000"/>
                <w:sz w:val="20"/>
              </w:rPr>
              <w:t>енгізу, жылжымайтын мүлікке</w:t>
            </w:r>
            <w:r>
              <w:br/>
            </w:r>
            <w:r>
              <w:rPr>
                <w:rFonts w:ascii="Times New Roman"/>
                <w:b w:val="false"/>
                <w:i w:val="false"/>
                <w:color w:val="000000"/>
                <w:sz w:val="20"/>
              </w:rPr>
              <w:t>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917" w:id="663"/>
    <w:p>
      <w:pPr>
        <w:spacing w:after="0"/>
        <w:ind w:left="0"/>
        <w:jc w:val="left"/>
      </w:pPr>
      <w:r>
        <w:rPr>
          <w:rFonts w:ascii="Times New Roman"/>
          <w:b/>
          <w:i w:val="false"/>
          <w:color w:val="000000"/>
        </w:rPr>
        <w:t xml:space="preserve"> Жылжымайтын мүлік объектілерінің кадастрлық паспортын беруге өтініш және жаңадан құрылған жылжымайтын мүлік объектісіне жүргізілген мемлекеттік техникалық тексеру қорытындылары бойынша сәйкестендіру және техникалық мәліметтердің алшақтығын белгілеу туралы қорытынды</w:t>
      </w:r>
    </w:p>
    <w:bookmarkEnd w:id="663"/>
    <w:bookmarkStart w:name="z918" w:id="664"/>
    <w:p>
      <w:pPr>
        <w:spacing w:after="0"/>
        <w:ind w:left="0"/>
        <w:jc w:val="both"/>
      </w:pPr>
      <w:r>
        <w:rPr>
          <w:rFonts w:ascii="Times New Roman"/>
          <w:b w:val="false"/>
          <w:i w:val="false"/>
          <w:color w:val="000000"/>
          <w:sz w:val="28"/>
        </w:rPr>
        <w:t>
      Жеке тұлғалар үшін:</w:t>
      </w:r>
    </w:p>
    <w:bookmarkEnd w:id="664"/>
    <w:bookmarkStart w:name="z919" w:id="665"/>
    <w:p>
      <w:pPr>
        <w:spacing w:after="0"/>
        <w:ind w:left="0"/>
        <w:jc w:val="both"/>
      </w:pPr>
      <w:r>
        <w:rPr>
          <w:rFonts w:ascii="Times New Roman"/>
          <w:b w:val="false"/>
          <w:i w:val="false"/>
          <w:color w:val="000000"/>
          <w:sz w:val="28"/>
        </w:rPr>
        <w:t>
      Азаматтан (ЖСН) _____________ сенімді тұлға (ЖСН)___________________</w:t>
      </w:r>
    </w:p>
    <w:bookmarkEnd w:id="665"/>
    <w:bookmarkStart w:name="z920" w:id="666"/>
    <w:p>
      <w:pPr>
        <w:spacing w:after="0"/>
        <w:ind w:left="0"/>
        <w:jc w:val="both"/>
      </w:pPr>
      <w:r>
        <w:rPr>
          <w:rFonts w:ascii="Times New Roman"/>
          <w:b w:val="false"/>
          <w:i w:val="false"/>
          <w:color w:val="000000"/>
          <w:sz w:val="28"/>
        </w:rPr>
        <w:t>
      (Т.А.Ә. (ол болған жағдайда) (бұдан әрі – Т.А.Ә.), туған жылы)</w:t>
      </w:r>
    </w:p>
    <w:bookmarkEnd w:id="666"/>
    <w:bookmarkStart w:name="z921" w:id="667"/>
    <w:p>
      <w:pPr>
        <w:spacing w:after="0"/>
        <w:ind w:left="0"/>
        <w:jc w:val="both"/>
      </w:pPr>
      <w:r>
        <w:rPr>
          <w:rFonts w:ascii="Times New Roman"/>
          <w:b w:val="false"/>
          <w:i w:val="false"/>
          <w:color w:val="000000"/>
          <w:sz w:val="28"/>
        </w:rPr>
        <w:t>
      _______________________________________________________________</w:t>
      </w:r>
    </w:p>
    <w:bookmarkEnd w:id="667"/>
    <w:bookmarkStart w:name="z922" w:id="668"/>
    <w:p>
      <w:pPr>
        <w:spacing w:after="0"/>
        <w:ind w:left="0"/>
        <w:jc w:val="both"/>
      </w:pPr>
      <w:r>
        <w:rPr>
          <w:rFonts w:ascii="Times New Roman"/>
          <w:b w:val="false"/>
          <w:i w:val="false"/>
          <w:color w:val="000000"/>
          <w:sz w:val="28"/>
        </w:rPr>
        <w:t>
      (өкілеттігін куәландыратын құжаттың деректемелері)</w:t>
      </w:r>
    </w:p>
    <w:bookmarkEnd w:id="668"/>
    <w:bookmarkStart w:name="z923" w:id="669"/>
    <w:p>
      <w:pPr>
        <w:spacing w:after="0"/>
        <w:ind w:left="0"/>
        <w:jc w:val="both"/>
      </w:pPr>
      <w:r>
        <w:rPr>
          <w:rFonts w:ascii="Times New Roman"/>
          <w:b w:val="false"/>
          <w:i w:val="false"/>
          <w:color w:val="000000"/>
          <w:sz w:val="28"/>
        </w:rPr>
        <w:t>
      негізінде _________ әрекет ету арқылы атынан</w:t>
      </w:r>
    </w:p>
    <w:bookmarkEnd w:id="669"/>
    <w:bookmarkStart w:name="z924" w:id="670"/>
    <w:p>
      <w:pPr>
        <w:spacing w:after="0"/>
        <w:ind w:left="0"/>
        <w:jc w:val="both"/>
      </w:pPr>
      <w:r>
        <w:rPr>
          <w:rFonts w:ascii="Times New Roman"/>
          <w:b w:val="false"/>
          <w:i w:val="false"/>
          <w:color w:val="000000"/>
          <w:sz w:val="28"/>
        </w:rPr>
        <w:t>
      заңды тұлғалар үшін:</w:t>
      </w:r>
    </w:p>
    <w:bookmarkEnd w:id="670"/>
    <w:bookmarkStart w:name="z925" w:id="671"/>
    <w:p>
      <w:pPr>
        <w:spacing w:after="0"/>
        <w:ind w:left="0"/>
        <w:jc w:val="both"/>
      </w:pPr>
      <w:r>
        <w:rPr>
          <w:rFonts w:ascii="Times New Roman"/>
          <w:b w:val="false"/>
          <w:i w:val="false"/>
          <w:color w:val="000000"/>
          <w:sz w:val="28"/>
        </w:rPr>
        <w:t>
       Заңды тұлғаның толық атауы_______________________________________</w:t>
      </w:r>
    </w:p>
    <w:bookmarkEnd w:id="671"/>
    <w:bookmarkStart w:name="z926" w:id="672"/>
    <w:p>
      <w:pPr>
        <w:spacing w:after="0"/>
        <w:ind w:left="0"/>
        <w:jc w:val="both"/>
      </w:pPr>
      <w:r>
        <w:rPr>
          <w:rFonts w:ascii="Times New Roman"/>
          <w:b w:val="false"/>
          <w:i w:val="false"/>
          <w:color w:val="000000"/>
          <w:sz w:val="28"/>
        </w:rPr>
        <w:t>
      Мемлекеттік тіркеу күні және нөмірі _____________, БСН _______________</w:t>
      </w:r>
    </w:p>
    <w:bookmarkEnd w:id="672"/>
    <w:bookmarkStart w:name="z927" w:id="673"/>
    <w:p>
      <w:pPr>
        <w:spacing w:after="0"/>
        <w:ind w:left="0"/>
        <w:jc w:val="both"/>
      </w:pPr>
      <w:r>
        <w:rPr>
          <w:rFonts w:ascii="Times New Roman"/>
          <w:b w:val="false"/>
          <w:i w:val="false"/>
          <w:color w:val="000000"/>
          <w:sz w:val="28"/>
        </w:rPr>
        <w:t>
       Заңды мекенжайы ________________________________________________</w:t>
      </w:r>
    </w:p>
    <w:bookmarkEnd w:id="673"/>
    <w:bookmarkStart w:name="z928" w:id="674"/>
    <w:p>
      <w:pPr>
        <w:spacing w:after="0"/>
        <w:ind w:left="0"/>
        <w:jc w:val="both"/>
      </w:pPr>
      <w:r>
        <w:rPr>
          <w:rFonts w:ascii="Times New Roman"/>
          <w:b w:val="false"/>
          <w:i w:val="false"/>
          <w:color w:val="000000"/>
          <w:sz w:val="28"/>
        </w:rPr>
        <w:t>
      Т.А.Ә. (басшының немесе құзыретті өкілдік)</w:t>
      </w:r>
    </w:p>
    <w:bookmarkEnd w:id="674"/>
    <w:bookmarkStart w:name="z929" w:id="675"/>
    <w:p>
      <w:pPr>
        <w:spacing w:after="0"/>
        <w:ind w:left="0"/>
        <w:jc w:val="both"/>
      </w:pPr>
      <w:r>
        <w:rPr>
          <w:rFonts w:ascii="Times New Roman"/>
          <w:b w:val="false"/>
          <w:i w:val="false"/>
          <w:color w:val="000000"/>
          <w:sz w:val="28"/>
        </w:rPr>
        <w:t>
      _______________________________________________________________</w:t>
      </w:r>
    </w:p>
    <w:bookmarkEnd w:id="675"/>
    <w:bookmarkStart w:name="z930" w:id="676"/>
    <w:p>
      <w:pPr>
        <w:spacing w:after="0"/>
        <w:ind w:left="0"/>
        <w:jc w:val="both"/>
      </w:pPr>
      <w:r>
        <w:rPr>
          <w:rFonts w:ascii="Times New Roman"/>
          <w:b w:val="false"/>
          <w:i w:val="false"/>
          <w:color w:val="000000"/>
          <w:sz w:val="28"/>
        </w:rPr>
        <w:t>
      ________________________________________________________________</w:t>
      </w:r>
    </w:p>
    <w:bookmarkEnd w:id="676"/>
    <w:bookmarkStart w:name="z931" w:id="677"/>
    <w:p>
      <w:pPr>
        <w:spacing w:after="0"/>
        <w:ind w:left="0"/>
        <w:jc w:val="both"/>
      </w:pPr>
      <w:r>
        <w:rPr>
          <w:rFonts w:ascii="Times New Roman"/>
          <w:b w:val="false"/>
          <w:i w:val="false"/>
          <w:color w:val="000000"/>
          <w:sz w:val="28"/>
        </w:rPr>
        <w:t>
      (өкілеттігін куәландыратын құжаттың деректемелері)</w:t>
      </w:r>
    </w:p>
    <w:bookmarkEnd w:id="677"/>
    <w:bookmarkStart w:name="z932" w:id="678"/>
    <w:p>
      <w:pPr>
        <w:spacing w:after="0"/>
        <w:ind w:left="0"/>
        <w:jc w:val="both"/>
      </w:pPr>
      <w:r>
        <w:rPr>
          <w:rFonts w:ascii="Times New Roman"/>
          <w:b w:val="false"/>
          <w:i w:val="false"/>
          <w:color w:val="000000"/>
          <w:sz w:val="28"/>
        </w:rPr>
        <w:t>
      негізінде _________________________________ әрекет ету арқылы атынан</w:t>
      </w:r>
    </w:p>
    <w:bookmarkEnd w:id="678"/>
    <w:bookmarkStart w:name="z933" w:id="679"/>
    <w:p>
      <w:pPr>
        <w:spacing w:after="0"/>
        <w:ind w:left="0"/>
        <w:jc w:val="both"/>
      </w:pPr>
      <w:r>
        <w:rPr>
          <w:rFonts w:ascii="Times New Roman"/>
          <w:b w:val="false"/>
          <w:i w:val="false"/>
          <w:color w:val="000000"/>
          <w:sz w:val="28"/>
        </w:rPr>
        <w:t>
      Маған жылжымайтын мүлік объектілерінің кадастрлық паспортын және жаңадан құрылған жылжымайтын мүлік объектісіне жүргізілген мемлекеттік техникалық тексеру қорытындылары бойынша сәйкестендіру және техникалық мәліметтердің алшақтығын белгілеу туралы қорытындыны беру жөнінде мемлекеттік қызметті ұсынуды сұраймын.</w:t>
      </w:r>
    </w:p>
    <w:bookmarkEnd w:id="679"/>
    <w:bookmarkStart w:name="z934" w:id="680"/>
    <w:p>
      <w:pPr>
        <w:spacing w:after="0"/>
        <w:ind w:left="0"/>
        <w:jc w:val="both"/>
      </w:pPr>
      <w:r>
        <w:rPr>
          <w:rFonts w:ascii="Times New Roman"/>
          <w:b w:val="false"/>
          <w:i w:val="false"/>
          <w:color w:val="000000"/>
          <w:sz w:val="28"/>
        </w:rPr>
        <w:t>
      Тексерілетін жылжымайтын мүлік объектісінің мекенжайы:</w:t>
      </w:r>
    </w:p>
    <w:bookmarkEnd w:id="680"/>
    <w:bookmarkStart w:name="z935" w:id="681"/>
    <w:p>
      <w:pPr>
        <w:spacing w:after="0"/>
        <w:ind w:left="0"/>
        <w:jc w:val="both"/>
      </w:pPr>
      <w:r>
        <w:rPr>
          <w:rFonts w:ascii="Times New Roman"/>
          <w:b w:val="false"/>
          <w:i w:val="false"/>
          <w:color w:val="000000"/>
          <w:sz w:val="28"/>
        </w:rPr>
        <w:t>
      _______________________________________________________________</w:t>
      </w:r>
    </w:p>
    <w:bookmarkEnd w:id="681"/>
    <w:bookmarkStart w:name="z936" w:id="682"/>
    <w:p>
      <w:pPr>
        <w:spacing w:after="0"/>
        <w:ind w:left="0"/>
        <w:jc w:val="both"/>
      </w:pPr>
      <w:r>
        <w:rPr>
          <w:rFonts w:ascii="Times New Roman"/>
          <w:b w:val="false"/>
          <w:i w:val="false"/>
          <w:color w:val="000000"/>
          <w:sz w:val="28"/>
        </w:rPr>
        <w:t>
      Қабылданған құжаттардың тізбесі (атауы, сериясы, қашан және кім берді):</w:t>
      </w:r>
    </w:p>
    <w:bookmarkEnd w:id="682"/>
    <w:bookmarkStart w:name="z937" w:id="683"/>
    <w:p>
      <w:pPr>
        <w:spacing w:after="0"/>
        <w:ind w:left="0"/>
        <w:jc w:val="both"/>
      </w:pPr>
      <w:r>
        <w:rPr>
          <w:rFonts w:ascii="Times New Roman"/>
          <w:b w:val="false"/>
          <w:i w:val="false"/>
          <w:color w:val="000000"/>
          <w:sz w:val="28"/>
        </w:rPr>
        <w:t>
      1. Төлем туралы құжат: түрі ______ № _________ күні ____________ _____</w:t>
      </w:r>
    </w:p>
    <w:bookmarkEnd w:id="683"/>
    <w:bookmarkStart w:name="z938" w:id="684"/>
    <w:p>
      <w:pPr>
        <w:spacing w:after="0"/>
        <w:ind w:left="0"/>
        <w:jc w:val="both"/>
      </w:pPr>
      <w:r>
        <w:rPr>
          <w:rFonts w:ascii="Times New Roman"/>
          <w:b w:val="false"/>
          <w:i w:val="false"/>
          <w:color w:val="000000"/>
          <w:sz w:val="28"/>
        </w:rPr>
        <w:t>
      (жазумен) ______________________________________________ сомасына</w:t>
      </w:r>
    </w:p>
    <w:bookmarkEnd w:id="684"/>
    <w:bookmarkStart w:name="z939" w:id="685"/>
    <w:p>
      <w:pPr>
        <w:spacing w:after="0"/>
        <w:ind w:left="0"/>
        <w:jc w:val="both"/>
      </w:pPr>
      <w:r>
        <w:rPr>
          <w:rFonts w:ascii="Times New Roman"/>
          <w:b w:val="false"/>
          <w:i w:val="false"/>
          <w:color w:val="000000"/>
          <w:sz w:val="28"/>
        </w:rPr>
        <w:t>
      2. Жер учаскесіне сәйкестендіру құжаты қоса берілген жылжымайтын мүлікке құқық белгілейтін (құқық белгілейтін) құжаттар</w:t>
      </w:r>
    </w:p>
    <w:bookmarkEnd w:id="685"/>
    <w:bookmarkStart w:name="z940" w:id="686"/>
    <w:p>
      <w:pPr>
        <w:spacing w:after="0"/>
        <w:ind w:left="0"/>
        <w:jc w:val="both"/>
      </w:pPr>
      <w:r>
        <w:rPr>
          <w:rFonts w:ascii="Times New Roman"/>
          <w:b w:val="false"/>
          <w:i w:val="false"/>
          <w:color w:val="000000"/>
          <w:sz w:val="28"/>
        </w:rPr>
        <w:t>
      _______________________________________________________________</w:t>
      </w:r>
    </w:p>
    <w:bookmarkEnd w:id="686"/>
    <w:bookmarkStart w:name="z941" w:id="687"/>
    <w:p>
      <w:pPr>
        <w:spacing w:after="0"/>
        <w:ind w:left="0"/>
        <w:jc w:val="both"/>
      </w:pPr>
      <w:r>
        <w:rPr>
          <w:rFonts w:ascii="Times New Roman"/>
          <w:b w:val="false"/>
          <w:i w:val="false"/>
          <w:color w:val="000000"/>
          <w:sz w:val="28"/>
        </w:rPr>
        <w:t>
      3. Байланыс телефоны ____________________________________________</w:t>
      </w:r>
    </w:p>
    <w:bookmarkEnd w:id="687"/>
    <w:bookmarkStart w:name="z942" w:id="688"/>
    <w:p>
      <w:pPr>
        <w:spacing w:after="0"/>
        <w:ind w:left="0"/>
        <w:jc w:val="both"/>
      </w:pPr>
      <w:r>
        <w:rPr>
          <w:rFonts w:ascii="Times New Roman"/>
          <w:b w:val="false"/>
          <w:i w:val="false"/>
          <w:color w:val="000000"/>
          <w:sz w:val="28"/>
        </w:rPr>
        <w:t>
      Ескертпе _______________________________________________________</w:t>
      </w:r>
    </w:p>
    <w:bookmarkEnd w:id="688"/>
    <w:bookmarkStart w:name="z943" w:id="689"/>
    <w:p>
      <w:pPr>
        <w:spacing w:after="0"/>
        <w:ind w:left="0"/>
        <w:jc w:val="both"/>
      </w:pPr>
      <w:r>
        <w:rPr>
          <w:rFonts w:ascii="Times New Roman"/>
          <w:b w:val="false"/>
          <w:i w:val="false"/>
          <w:color w:val="000000"/>
          <w:sz w:val="28"/>
        </w:rPr>
        <w:t>
      Жұмыстарды орындағаннан кейін толық ақы төлеуге (қосымша ақы төлеуге) кепілдік беремін.</w:t>
      </w:r>
    </w:p>
    <w:bookmarkEnd w:id="689"/>
    <w:bookmarkStart w:name="z944" w:id="690"/>
    <w:p>
      <w:pPr>
        <w:spacing w:after="0"/>
        <w:ind w:left="0"/>
        <w:jc w:val="both"/>
      </w:pPr>
      <w:r>
        <w:rPr>
          <w:rFonts w:ascii="Times New Roman"/>
          <w:b w:val="false"/>
          <w:i w:val="false"/>
          <w:color w:val="000000"/>
          <w:sz w:val="28"/>
        </w:rPr>
        <w:t>
      Өтініш берушінің қолы ________________ күні "___" _________20 __ жыл.</w:t>
      </w:r>
    </w:p>
    <w:bookmarkEnd w:id="690"/>
    <w:bookmarkStart w:name="z945" w:id="691"/>
    <w:p>
      <w:pPr>
        <w:spacing w:after="0"/>
        <w:ind w:left="0"/>
        <w:jc w:val="both"/>
      </w:pPr>
      <w:r>
        <w:rPr>
          <w:rFonts w:ascii="Times New Roman"/>
          <w:b w:val="false"/>
          <w:i w:val="false"/>
          <w:color w:val="000000"/>
          <w:sz w:val="28"/>
        </w:rPr>
        <w:t>
      Қабылдады _____________________________________________________</w:t>
      </w:r>
    </w:p>
    <w:bookmarkEnd w:id="691"/>
    <w:bookmarkStart w:name="z946" w:id="692"/>
    <w:p>
      <w:pPr>
        <w:spacing w:after="0"/>
        <w:ind w:left="0"/>
        <w:jc w:val="both"/>
      </w:pPr>
      <w:r>
        <w:rPr>
          <w:rFonts w:ascii="Times New Roman"/>
          <w:b w:val="false"/>
          <w:i w:val="false"/>
          <w:color w:val="000000"/>
          <w:sz w:val="28"/>
        </w:rPr>
        <w:t>
      (Қызметкердің Т.А.Ә. (ол болға жағдайда) (бұдан әрі – Т.А.Ә.) және қолы)</w:t>
      </w:r>
    </w:p>
    <w:bookmarkEnd w:id="692"/>
    <w:bookmarkStart w:name="z947" w:id="693"/>
    <w:p>
      <w:pPr>
        <w:spacing w:after="0"/>
        <w:ind w:left="0"/>
        <w:jc w:val="both"/>
      </w:pPr>
      <w:r>
        <w:rPr>
          <w:rFonts w:ascii="Times New Roman"/>
          <w:b w:val="false"/>
          <w:i w:val="false"/>
          <w:color w:val="000000"/>
          <w:sz w:val="28"/>
        </w:rPr>
        <w:t>
      күні "___" _________ 20 __ жыл, уақыты: ____ сағат _______ минут.</w:t>
      </w:r>
    </w:p>
    <w:bookmarkEnd w:id="693"/>
    <w:bookmarkStart w:name="z948" w:id="694"/>
    <w:p>
      <w:pPr>
        <w:spacing w:after="0"/>
        <w:ind w:left="0"/>
        <w:jc w:val="both"/>
      </w:pPr>
      <w:r>
        <w:rPr>
          <w:rFonts w:ascii="Times New Roman"/>
          <w:b w:val="false"/>
          <w:i w:val="false"/>
          <w:color w:val="000000"/>
          <w:sz w:val="28"/>
        </w:rPr>
        <w:t>
      Маманның шыққан күні___________________________________________</w:t>
      </w:r>
    </w:p>
    <w:bookmarkEnd w:id="694"/>
    <w:bookmarkStart w:name="z949" w:id="695"/>
    <w:p>
      <w:pPr>
        <w:spacing w:after="0"/>
        <w:ind w:left="0"/>
        <w:jc w:val="both"/>
      </w:pPr>
      <w:r>
        <w:rPr>
          <w:rFonts w:ascii="Times New Roman"/>
          <w:b w:val="false"/>
          <w:i w:val="false"/>
          <w:color w:val="000000"/>
          <w:sz w:val="28"/>
        </w:rPr>
        <w:t>
      Құжаттың берілген күні _______________ Тізілімдік нөмірі _____________</w:t>
      </w:r>
    </w:p>
    <w:bookmarkEnd w:id="695"/>
    <w:bookmarkStart w:name="z950" w:id="696"/>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696"/>
    <w:bookmarkStart w:name="z951" w:id="697"/>
    <w:p>
      <w:pPr>
        <w:spacing w:after="0"/>
        <w:ind w:left="0"/>
        <w:jc w:val="both"/>
      </w:pPr>
      <w:r>
        <w:rPr>
          <w:rFonts w:ascii="Times New Roman"/>
          <w:b w:val="false"/>
          <w:i w:val="false"/>
          <w:color w:val="000000"/>
          <w:sz w:val="28"/>
        </w:rPr>
        <w:t>
      _______________ "___" ________ 20__ ж.</w:t>
      </w:r>
    </w:p>
    <w:bookmarkEnd w:id="697"/>
    <w:bookmarkStart w:name="z952" w:id="698"/>
    <w:p>
      <w:pPr>
        <w:spacing w:after="0"/>
        <w:ind w:left="0"/>
        <w:jc w:val="both"/>
      </w:pPr>
      <w:r>
        <w:rPr>
          <w:rFonts w:ascii="Times New Roman"/>
          <w:b w:val="false"/>
          <w:i w:val="false"/>
          <w:color w:val="000000"/>
          <w:sz w:val="28"/>
        </w:rPr>
        <w:t>
      (қолы)</w:t>
      </w:r>
    </w:p>
    <w:bookmarkEnd w:id="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23-қосымша</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жылжымайтын мүліктің</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кадастрдың цифрлық жүйесіне</w:t>
            </w:r>
            <w:r>
              <w:br/>
            </w:r>
            <w:r>
              <w:rPr>
                <w:rFonts w:ascii="Times New Roman"/>
                <w:b w:val="false"/>
                <w:i w:val="false"/>
                <w:color w:val="000000"/>
                <w:sz w:val="20"/>
              </w:rPr>
              <w:t>енгізу, жылжымайтын мүлікке</w:t>
            </w:r>
            <w:r>
              <w:br/>
            </w:r>
            <w:r>
              <w:rPr>
                <w:rFonts w:ascii="Times New Roman"/>
                <w:b w:val="false"/>
                <w:i w:val="false"/>
                <w:color w:val="000000"/>
                <w:sz w:val="20"/>
              </w:rPr>
              <w:t>мемлекеттік техникалық</w:t>
            </w:r>
            <w:r>
              <w:br/>
            </w:r>
            <w:r>
              <w:rPr>
                <w:rFonts w:ascii="Times New Roman"/>
                <w:b w:val="false"/>
                <w:i w:val="false"/>
                <w:color w:val="000000"/>
                <w:sz w:val="20"/>
              </w:rPr>
              <w:t>зерттеп-қарауды жүргізу</w:t>
            </w:r>
            <w:r>
              <w:br/>
            </w:r>
            <w:r>
              <w:rPr>
                <w:rFonts w:ascii="Times New Roman"/>
                <w:b w:val="false"/>
                <w:i w:val="false"/>
                <w:color w:val="000000"/>
                <w:sz w:val="20"/>
              </w:rPr>
              <w:t>қағидалары мен мерзімдерін</w:t>
            </w:r>
            <w:r>
              <w:br/>
            </w:r>
            <w:r>
              <w:rPr>
                <w:rFonts w:ascii="Times New Roman"/>
                <w:b w:val="false"/>
                <w:i w:val="false"/>
                <w:color w:val="000000"/>
                <w:sz w:val="20"/>
              </w:rPr>
              <w:t>және "Жылжымайтын мүлік</w:t>
            </w:r>
            <w:r>
              <w:br/>
            </w:r>
            <w:r>
              <w:rPr>
                <w:rFonts w:ascii="Times New Roman"/>
                <w:b w:val="false"/>
                <w:i w:val="false"/>
                <w:color w:val="000000"/>
                <w:sz w:val="20"/>
              </w:rPr>
              <w:t>объектісінің кадастрлық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6-қосымша</w:t>
            </w:r>
            <w:r>
              <w:br/>
            </w:r>
            <w:r>
              <w:rPr>
                <w:rFonts w:ascii="Times New Roman"/>
                <w:b w:val="false"/>
                <w:i w:val="false"/>
                <w:color w:val="000000"/>
                <w:sz w:val="20"/>
              </w:rPr>
              <w:t>нысан</w:t>
            </w:r>
          </w:p>
        </w:tc>
      </w:tr>
    </w:tbl>
    <w:bookmarkStart w:name="z954" w:id="699"/>
    <w:p>
      <w:pPr>
        <w:spacing w:after="0"/>
        <w:ind w:left="0"/>
        <w:jc w:val="left"/>
      </w:pPr>
      <w:r>
        <w:rPr>
          <w:rFonts w:ascii="Times New Roman"/>
          <w:b/>
          <w:i w:val="false"/>
          <w:color w:val="000000"/>
        </w:rPr>
        <w:t xml:space="preserve"> Жылжымайтын мүлік объектісінің кадастрлық паспортының телнұсқасын беруге өтініш</w:t>
      </w:r>
    </w:p>
    <w:bookmarkEnd w:id="699"/>
    <w:bookmarkStart w:name="z955" w:id="700"/>
    <w:p>
      <w:pPr>
        <w:spacing w:after="0"/>
        <w:ind w:left="0"/>
        <w:jc w:val="left"/>
      </w:pPr>
      <w:r>
        <w:rPr>
          <w:rFonts w:ascii="Times New Roman"/>
          <w:b/>
          <w:i w:val="false"/>
          <w:color w:val="000000"/>
        </w:rPr>
        <w:t xml:space="preserve"> № _________</w:t>
      </w:r>
    </w:p>
    <w:bookmarkEnd w:id="700"/>
    <w:bookmarkStart w:name="z956" w:id="701"/>
    <w:p>
      <w:pPr>
        <w:spacing w:after="0"/>
        <w:ind w:left="0"/>
        <w:jc w:val="both"/>
      </w:pPr>
      <w:r>
        <w:rPr>
          <w:rFonts w:ascii="Times New Roman"/>
          <w:b w:val="false"/>
          <w:i w:val="false"/>
          <w:color w:val="000000"/>
          <w:sz w:val="28"/>
        </w:rPr>
        <w:t>
      Жеке тұлғалар үшін:</w:t>
      </w:r>
    </w:p>
    <w:bookmarkEnd w:id="701"/>
    <w:bookmarkStart w:name="z957" w:id="702"/>
    <w:p>
      <w:pPr>
        <w:spacing w:after="0"/>
        <w:ind w:left="0"/>
        <w:jc w:val="both"/>
      </w:pPr>
      <w:r>
        <w:rPr>
          <w:rFonts w:ascii="Times New Roman"/>
          <w:b w:val="false"/>
          <w:i w:val="false"/>
          <w:color w:val="000000"/>
          <w:sz w:val="28"/>
        </w:rPr>
        <w:t>
      Азаматтан (ЖСН) _____________ сенімді тұлға (ЖСН)___________________</w:t>
      </w:r>
    </w:p>
    <w:bookmarkEnd w:id="702"/>
    <w:bookmarkStart w:name="z958" w:id="703"/>
    <w:p>
      <w:pPr>
        <w:spacing w:after="0"/>
        <w:ind w:left="0"/>
        <w:jc w:val="both"/>
      </w:pPr>
      <w:r>
        <w:rPr>
          <w:rFonts w:ascii="Times New Roman"/>
          <w:b w:val="false"/>
          <w:i w:val="false"/>
          <w:color w:val="000000"/>
          <w:sz w:val="28"/>
        </w:rPr>
        <w:t>
      (Т.А.Ә. (ол болған жағдайда) (бұдан әрі – Т.А.Ә.), туған жылы)</w:t>
      </w:r>
    </w:p>
    <w:bookmarkEnd w:id="703"/>
    <w:bookmarkStart w:name="z959" w:id="704"/>
    <w:p>
      <w:pPr>
        <w:spacing w:after="0"/>
        <w:ind w:left="0"/>
        <w:jc w:val="both"/>
      </w:pPr>
      <w:r>
        <w:rPr>
          <w:rFonts w:ascii="Times New Roman"/>
          <w:b w:val="false"/>
          <w:i w:val="false"/>
          <w:color w:val="000000"/>
          <w:sz w:val="28"/>
        </w:rPr>
        <w:t>
      ________________________________________________________________</w:t>
      </w:r>
    </w:p>
    <w:bookmarkEnd w:id="704"/>
    <w:bookmarkStart w:name="z960" w:id="705"/>
    <w:p>
      <w:pPr>
        <w:spacing w:after="0"/>
        <w:ind w:left="0"/>
        <w:jc w:val="both"/>
      </w:pPr>
      <w:r>
        <w:rPr>
          <w:rFonts w:ascii="Times New Roman"/>
          <w:b w:val="false"/>
          <w:i w:val="false"/>
          <w:color w:val="000000"/>
          <w:sz w:val="28"/>
        </w:rPr>
        <w:t>
      (өкілеттігін куәландыратын құжаттың деректемелері)</w:t>
      </w:r>
    </w:p>
    <w:bookmarkEnd w:id="705"/>
    <w:bookmarkStart w:name="z961" w:id="706"/>
    <w:p>
      <w:pPr>
        <w:spacing w:after="0"/>
        <w:ind w:left="0"/>
        <w:jc w:val="both"/>
      </w:pPr>
      <w:r>
        <w:rPr>
          <w:rFonts w:ascii="Times New Roman"/>
          <w:b w:val="false"/>
          <w:i w:val="false"/>
          <w:color w:val="000000"/>
          <w:sz w:val="28"/>
        </w:rPr>
        <w:t>
      негізінде ________________________________ әрекет ету арқылы атынан</w:t>
      </w:r>
    </w:p>
    <w:bookmarkEnd w:id="706"/>
    <w:bookmarkStart w:name="z962" w:id="707"/>
    <w:p>
      <w:pPr>
        <w:spacing w:after="0"/>
        <w:ind w:left="0"/>
        <w:jc w:val="both"/>
      </w:pPr>
      <w:r>
        <w:rPr>
          <w:rFonts w:ascii="Times New Roman"/>
          <w:b w:val="false"/>
          <w:i w:val="false"/>
          <w:color w:val="000000"/>
          <w:sz w:val="28"/>
        </w:rPr>
        <w:t>
      заңды тұлғалар үшін:</w:t>
      </w:r>
    </w:p>
    <w:bookmarkEnd w:id="707"/>
    <w:bookmarkStart w:name="z963" w:id="708"/>
    <w:p>
      <w:pPr>
        <w:spacing w:after="0"/>
        <w:ind w:left="0"/>
        <w:jc w:val="both"/>
      </w:pPr>
      <w:r>
        <w:rPr>
          <w:rFonts w:ascii="Times New Roman"/>
          <w:b w:val="false"/>
          <w:i w:val="false"/>
          <w:color w:val="000000"/>
          <w:sz w:val="28"/>
        </w:rPr>
        <w:t>
      Заңды тұлғаның толық атауы_______________________________________</w:t>
      </w:r>
    </w:p>
    <w:bookmarkEnd w:id="708"/>
    <w:bookmarkStart w:name="z964" w:id="709"/>
    <w:p>
      <w:pPr>
        <w:spacing w:after="0"/>
        <w:ind w:left="0"/>
        <w:jc w:val="both"/>
      </w:pPr>
      <w:r>
        <w:rPr>
          <w:rFonts w:ascii="Times New Roman"/>
          <w:b w:val="false"/>
          <w:i w:val="false"/>
          <w:color w:val="000000"/>
          <w:sz w:val="28"/>
        </w:rPr>
        <w:t>
      Мемлекеттік тіркеу күні және нөмірі _____________, БСН ______________</w:t>
      </w:r>
    </w:p>
    <w:bookmarkEnd w:id="709"/>
    <w:bookmarkStart w:name="z965" w:id="710"/>
    <w:p>
      <w:pPr>
        <w:spacing w:after="0"/>
        <w:ind w:left="0"/>
        <w:jc w:val="both"/>
      </w:pPr>
      <w:r>
        <w:rPr>
          <w:rFonts w:ascii="Times New Roman"/>
          <w:b w:val="false"/>
          <w:i w:val="false"/>
          <w:color w:val="000000"/>
          <w:sz w:val="28"/>
        </w:rPr>
        <w:t>
      Заңды мекенжайы _______________________________________________</w:t>
      </w:r>
    </w:p>
    <w:bookmarkEnd w:id="710"/>
    <w:bookmarkStart w:name="z966" w:id="711"/>
    <w:p>
      <w:pPr>
        <w:spacing w:after="0"/>
        <w:ind w:left="0"/>
        <w:jc w:val="both"/>
      </w:pPr>
      <w:r>
        <w:rPr>
          <w:rFonts w:ascii="Times New Roman"/>
          <w:b w:val="false"/>
          <w:i w:val="false"/>
          <w:color w:val="000000"/>
          <w:sz w:val="28"/>
        </w:rPr>
        <w:t>
      Т.А.Ә. (басшының немесе құзыретті өкілдік)</w:t>
      </w:r>
    </w:p>
    <w:bookmarkEnd w:id="711"/>
    <w:bookmarkStart w:name="z967" w:id="712"/>
    <w:p>
      <w:pPr>
        <w:spacing w:after="0"/>
        <w:ind w:left="0"/>
        <w:jc w:val="both"/>
      </w:pPr>
      <w:r>
        <w:rPr>
          <w:rFonts w:ascii="Times New Roman"/>
          <w:b w:val="false"/>
          <w:i w:val="false"/>
          <w:color w:val="000000"/>
          <w:sz w:val="28"/>
        </w:rPr>
        <w:t>
      ________________________________________________________________</w:t>
      </w:r>
    </w:p>
    <w:bookmarkEnd w:id="712"/>
    <w:bookmarkStart w:name="z968" w:id="713"/>
    <w:p>
      <w:pPr>
        <w:spacing w:after="0"/>
        <w:ind w:left="0"/>
        <w:jc w:val="both"/>
      </w:pPr>
      <w:r>
        <w:rPr>
          <w:rFonts w:ascii="Times New Roman"/>
          <w:b w:val="false"/>
          <w:i w:val="false"/>
          <w:color w:val="000000"/>
          <w:sz w:val="28"/>
        </w:rPr>
        <w:t>
      ________________________________________________________________</w:t>
      </w:r>
    </w:p>
    <w:bookmarkEnd w:id="713"/>
    <w:bookmarkStart w:name="z969" w:id="714"/>
    <w:p>
      <w:pPr>
        <w:spacing w:after="0"/>
        <w:ind w:left="0"/>
        <w:jc w:val="both"/>
      </w:pPr>
      <w:r>
        <w:rPr>
          <w:rFonts w:ascii="Times New Roman"/>
          <w:b w:val="false"/>
          <w:i w:val="false"/>
          <w:color w:val="000000"/>
          <w:sz w:val="28"/>
        </w:rPr>
        <w:t>
      (өкілеттігін куәландыратын құжаттың деректемелері)</w:t>
      </w:r>
    </w:p>
    <w:bookmarkEnd w:id="714"/>
    <w:bookmarkStart w:name="z970" w:id="715"/>
    <w:p>
      <w:pPr>
        <w:spacing w:after="0"/>
        <w:ind w:left="0"/>
        <w:jc w:val="both"/>
      </w:pPr>
      <w:r>
        <w:rPr>
          <w:rFonts w:ascii="Times New Roman"/>
          <w:b w:val="false"/>
          <w:i w:val="false"/>
          <w:color w:val="000000"/>
          <w:sz w:val="28"/>
        </w:rPr>
        <w:t>
      негізінде _________________________________ әрекет ету арқылы атынан</w:t>
      </w:r>
    </w:p>
    <w:bookmarkEnd w:id="715"/>
    <w:bookmarkStart w:name="z971" w:id="716"/>
    <w:p>
      <w:pPr>
        <w:spacing w:after="0"/>
        <w:ind w:left="0"/>
        <w:jc w:val="both"/>
      </w:pPr>
      <w:r>
        <w:rPr>
          <w:rFonts w:ascii="Times New Roman"/>
          <w:b w:val="false"/>
          <w:i w:val="false"/>
          <w:color w:val="000000"/>
          <w:sz w:val="28"/>
        </w:rPr>
        <w:t>
      Жылжымайтын мүлік объектісінің кадастрлық паспортының телнұсқасын беруіңізді сұраймын</w:t>
      </w:r>
    </w:p>
    <w:bookmarkEnd w:id="716"/>
    <w:bookmarkStart w:name="z972" w:id="717"/>
    <w:p>
      <w:pPr>
        <w:spacing w:after="0"/>
        <w:ind w:left="0"/>
        <w:jc w:val="both"/>
      </w:pPr>
      <w:r>
        <w:rPr>
          <w:rFonts w:ascii="Times New Roman"/>
          <w:b w:val="false"/>
          <w:i w:val="false"/>
          <w:color w:val="000000"/>
          <w:sz w:val="28"/>
        </w:rPr>
        <w:t>
      Жылжымайтын мүлік нысанының мекенжайы: _______________________</w:t>
      </w:r>
    </w:p>
    <w:bookmarkEnd w:id="717"/>
    <w:bookmarkStart w:name="z973" w:id="718"/>
    <w:p>
      <w:pPr>
        <w:spacing w:after="0"/>
        <w:ind w:left="0"/>
        <w:jc w:val="both"/>
      </w:pPr>
      <w:r>
        <w:rPr>
          <w:rFonts w:ascii="Times New Roman"/>
          <w:b w:val="false"/>
          <w:i w:val="false"/>
          <w:color w:val="000000"/>
          <w:sz w:val="28"/>
        </w:rPr>
        <w:t>
      Қабылданған құжаттар тізбесі: (атауы, сериясы, қашан және кім берді):</w:t>
      </w:r>
    </w:p>
    <w:bookmarkEnd w:id="718"/>
    <w:bookmarkStart w:name="z974" w:id="719"/>
    <w:p>
      <w:pPr>
        <w:spacing w:after="0"/>
        <w:ind w:left="0"/>
        <w:jc w:val="both"/>
      </w:pPr>
      <w:r>
        <w:rPr>
          <w:rFonts w:ascii="Times New Roman"/>
          <w:b w:val="false"/>
          <w:i w:val="false"/>
          <w:color w:val="000000"/>
          <w:sz w:val="28"/>
        </w:rPr>
        <w:t>
      Төлем туралы құжат: түрі _______ № _______ күні _________ __________</w:t>
      </w:r>
    </w:p>
    <w:bookmarkEnd w:id="719"/>
    <w:bookmarkStart w:name="z975" w:id="720"/>
    <w:p>
      <w:pPr>
        <w:spacing w:after="0"/>
        <w:ind w:left="0"/>
        <w:jc w:val="both"/>
      </w:pPr>
      <w:r>
        <w:rPr>
          <w:rFonts w:ascii="Times New Roman"/>
          <w:b w:val="false"/>
          <w:i w:val="false"/>
          <w:color w:val="000000"/>
          <w:sz w:val="28"/>
        </w:rPr>
        <w:t>
      (жазумен) ______________________________________________ сомасына</w:t>
      </w:r>
    </w:p>
    <w:bookmarkEnd w:id="720"/>
    <w:bookmarkStart w:name="z976" w:id="721"/>
    <w:p>
      <w:pPr>
        <w:spacing w:after="0"/>
        <w:ind w:left="0"/>
        <w:jc w:val="both"/>
      </w:pPr>
      <w:r>
        <w:rPr>
          <w:rFonts w:ascii="Times New Roman"/>
          <w:b w:val="false"/>
          <w:i w:val="false"/>
          <w:color w:val="000000"/>
          <w:sz w:val="28"/>
        </w:rPr>
        <w:t>
      1. Жылжымайтын мүлік объектісіне құқық белгілейтін (құқықты растайтын)</w:t>
      </w:r>
    </w:p>
    <w:bookmarkEnd w:id="721"/>
    <w:bookmarkStart w:name="z977" w:id="722"/>
    <w:p>
      <w:pPr>
        <w:spacing w:after="0"/>
        <w:ind w:left="0"/>
        <w:jc w:val="both"/>
      </w:pPr>
      <w:r>
        <w:rPr>
          <w:rFonts w:ascii="Times New Roman"/>
          <w:b w:val="false"/>
          <w:i w:val="false"/>
          <w:color w:val="000000"/>
          <w:sz w:val="28"/>
        </w:rPr>
        <w:t>
      құжаттар (түпнұсқада) _____________________________________________</w:t>
      </w:r>
    </w:p>
    <w:bookmarkEnd w:id="722"/>
    <w:bookmarkStart w:name="z978" w:id="723"/>
    <w:p>
      <w:pPr>
        <w:spacing w:after="0"/>
        <w:ind w:left="0"/>
        <w:jc w:val="both"/>
      </w:pPr>
      <w:r>
        <w:rPr>
          <w:rFonts w:ascii="Times New Roman"/>
          <w:b w:val="false"/>
          <w:i w:val="false"/>
          <w:color w:val="000000"/>
          <w:sz w:val="28"/>
        </w:rPr>
        <w:t>
      2. Байланыс телефоны _____________________________________________</w:t>
      </w:r>
    </w:p>
    <w:bookmarkEnd w:id="723"/>
    <w:bookmarkStart w:name="z979" w:id="724"/>
    <w:p>
      <w:pPr>
        <w:spacing w:after="0"/>
        <w:ind w:left="0"/>
        <w:jc w:val="both"/>
      </w:pPr>
      <w:r>
        <w:rPr>
          <w:rFonts w:ascii="Times New Roman"/>
          <w:b w:val="false"/>
          <w:i w:val="false"/>
          <w:color w:val="000000"/>
          <w:sz w:val="28"/>
        </w:rPr>
        <w:t>
      Ескертпе _________________________________________________________</w:t>
      </w:r>
    </w:p>
    <w:bookmarkEnd w:id="724"/>
    <w:bookmarkStart w:name="z980" w:id="725"/>
    <w:p>
      <w:pPr>
        <w:spacing w:after="0"/>
        <w:ind w:left="0"/>
        <w:jc w:val="both"/>
      </w:pPr>
      <w:r>
        <w:rPr>
          <w:rFonts w:ascii="Times New Roman"/>
          <w:b w:val="false"/>
          <w:i w:val="false"/>
          <w:color w:val="000000"/>
          <w:sz w:val="28"/>
        </w:rPr>
        <w:t>
      Өтініш берушінің қолы _________________ күні "___" _________ 20__жыл.</w:t>
      </w:r>
    </w:p>
    <w:bookmarkEnd w:id="725"/>
    <w:bookmarkStart w:name="z981" w:id="726"/>
    <w:p>
      <w:pPr>
        <w:spacing w:after="0"/>
        <w:ind w:left="0"/>
        <w:jc w:val="both"/>
      </w:pPr>
      <w:r>
        <w:rPr>
          <w:rFonts w:ascii="Times New Roman"/>
          <w:b w:val="false"/>
          <w:i w:val="false"/>
          <w:color w:val="000000"/>
          <w:sz w:val="28"/>
        </w:rPr>
        <w:t>
      Қабылдадым ___________________________________________________</w:t>
      </w:r>
    </w:p>
    <w:bookmarkEnd w:id="726"/>
    <w:bookmarkStart w:name="z982" w:id="727"/>
    <w:p>
      <w:pPr>
        <w:spacing w:after="0"/>
        <w:ind w:left="0"/>
        <w:jc w:val="both"/>
      </w:pPr>
      <w:r>
        <w:rPr>
          <w:rFonts w:ascii="Times New Roman"/>
          <w:b w:val="false"/>
          <w:i w:val="false"/>
          <w:color w:val="000000"/>
          <w:sz w:val="28"/>
        </w:rPr>
        <w:t>
      (Қызметкердің Т.А.Ә. және қолы)</w:t>
      </w:r>
    </w:p>
    <w:bookmarkEnd w:id="727"/>
    <w:bookmarkStart w:name="z983" w:id="728"/>
    <w:p>
      <w:pPr>
        <w:spacing w:after="0"/>
        <w:ind w:left="0"/>
        <w:jc w:val="both"/>
      </w:pPr>
      <w:r>
        <w:rPr>
          <w:rFonts w:ascii="Times New Roman"/>
          <w:b w:val="false"/>
          <w:i w:val="false"/>
          <w:color w:val="000000"/>
          <w:sz w:val="28"/>
        </w:rPr>
        <w:t>
      күні "____" ___________20_жыл, уақыты: ____сағат _______ минут.</w:t>
      </w:r>
    </w:p>
    <w:bookmarkEnd w:id="728"/>
    <w:bookmarkStart w:name="z984" w:id="729"/>
    <w:p>
      <w:pPr>
        <w:spacing w:after="0"/>
        <w:ind w:left="0"/>
        <w:jc w:val="both"/>
      </w:pPr>
      <w:r>
        <w:rPr>
          <w:rFonts w:ascii="Times New Roman"/>
          <w:b w:val="false"/>
          <w:i w:val="false"/>
          <w:color w:val="000000"/>
          <w:sz w:val="28"/>
        </w:rPr>
        <w:t>
      Құжаттың берілген күні ___________ Тізілімдік нөмірі__________________</w:t>
      </w:r>
    </w:p>
    <w:bookmarkEnd w:id="729"/>
    <w:bookmarkStart w:name="z985" w:id="730"/>
    <w:p>
      <w:pPr>
        <w:spacing w:after="0"/>
        <w:ind w:left="0"/>
        <w:jc w:val="both"/>
      </w:pPr>
      <w:r>
        <w:rPr>
          <w:rFonts w:ascii="Times New Roman"/>
          <w:b w:val="false"/>
          <w:i w:val="false"/>
          <w:color w:val="000000"/>
          <w:sz w:val="28"/>
        </w:rPr>
        <w:t>
      Цифрлық жүйелерде қамтылған заңмен қорғалатын құпияны құрайтын мәліметтерді пайдалануға келісемін.</w:t>
      </w:r>
    </w:p>
    <w:bookmarkEnd w:id="730"/>
    <w:bookmarkStart w:name="z986" w:id="731"/>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731"/>
    <w:bookmarkStart w:name="z987" w:id="732"/>
    <w:p>
      <w:pPr>
        <w:spacing w:after="0"/>
        <w:ind w:left="0"/>
        <w:jc w:val="both"/>
      </w:pPr>
      <w:r>
        <w:rPr>
          <w:rFonts w:ascii="Times New Roman"/>
          <w:b w:val="false"/>
          <w:i w:val="false"/>
          <w:color w:val="000000"/>
          <w:sz w:val="28"/>
        </w:rPr>
        <w:t>
      _______________ "___" ________ 20__ ж.</w:t>
      </w:r>
    </w:p>
    <w:bookmarkEnd w:id="732"/>
    <w:bookmarkStart w:name="z988" w:id="733"/>
    <w:p>
      <w:pPr>
        <w:spacing w:after="0"/>
        <w:ind w:left="0"/>
        <w:jc w:val="both"/>
      </w:pPr>
      <w:r>
        <w:rPr>
          <w:rFonts w:ascii="Times New Roman"/>
          <w:b w:val="false"/>
          <w:i w:val="false"/>
          <w:color w:val="000000"/>
          <w:sz w:val="28"/>
        </w:rPr>
        <w:t>
      (қолы)</w:t>
      </w:r>
    </w:p>
    <w:bookmarkEnd w:id="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440 Бұйрыққа</w:t>
            </w:r>
            <w:r>
              <w:br/>
            </w:r>
            <w:r>
              <w:rPr>
                <w:rFonts w:ascii="Times New Roman"/>
                <w:b w:val="false"/>
                <w:i w:val="false"/>
                <w:color w:val="000000"/>
                <w:sz w:val="20"/>
              </w:rPr>
              <w:t>1-қосымша</w:t>
            </w:r>
            <w:r>
              <w:br/>
            </w:r>
            <w:r>
              <w:rPr>
                <w:rFonts w:ascii="Times New Roman"/>
                <w:b w:val="false"/>
                <w:i w:val="false"/>
                <w:color w:val="000000"/>
                <w:sz w:val="20"/>
              </w:rPr>
              <w:t>Н-1 нысан</w:t>
            </w:r>
          </w:p>
        </w:tc>
      </w:tr>
    </w:tbl>
    <w:bookmarkStart w:name="z990" w:id="734"/>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734"/>
    <w:bookmarkStart w:name="z991" w:id="735"/>
    <w:p>
      <w:pPr>
        <w:spacing w:after="0"/>
        <w:ind w:left="0"/>
        <w:jc w:val="both"/>
      </w:pPr>
      <w:r>
        <w:rPr>
          <w:rFonts w:ascii="Times New Roman"/>
          <w:b w:val="false"/>
          <w:i w:val="false"/>
          <w:color w:val="000000"/>
          <w:sz w:val="28"/>
        </w:rPr>
        <w:t>
      Жер учаскесіне</w:t>
      </w:r>
    </w:p>
    <w:bookmarkEnd w:id="7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992" w:id="736"/>
    <w:p>
      <w:pPr>
        <w:spacing w:after="0"/>
        <w:ind w:left="0"/>
        <w:jc w:val="both"/>
      </w:pPr>
      <w:r>
        <w:rPr>
          <w:rFonts w:ascii="Times New Roman"/>
          <w:b w:val="false"/>
          <w:i w:val="false"/>
          <w:color w:val="000000"/>
          <w:sz w:val="28"/>
        </w:rPr>
        <w:t>
      Паспорт</w:t>
      </w:r>
    </w:p>
    <w:bookmarkEnd w:id="736"/>
    <w:bookmarkStart w:name="z993" w:id="737"/>
    <w:p>
      <w:pPr>
        <w:spacing w:after="0"/>
        <w:ind w:left="0"/>
        <w:jc w:val="both"/>
      </w:pPr>
      <w:r>
        <w:rPr>
          <w:rFonts w:ascii="Times New Roman"/>
          <w:b w:val="false"/>
          <w:i w:val="false"/>
          <w:color w:val="000000"/>
          <w:sz w:val="28"/>
        </w:rPr>
        <w:t>
      _______ жылғы "___"________________ жағдайы бойынша жасалған</w:t>
      </w:r>
    </w:p>
    <w:bookmarkEnd w:id="737"/>
    <w:bookmarkStart w:name="z994" w:id="738"/>
    <w:p>
      <w:pPr>
        <w:spacing w:after="0"/>
        <w:ind w:left="0"/>
        <w:jc w:val="both"/>
      </w:pPr>
      <w:r>
        <w:rPr>
          <w:rFonts w:ascii="Times New Roman"/>
          <w:b w:val="false"/>
          <w:i w:val="false"/>
          <w:color w:val="000000"/>
          <w:sz w:val="28"/>
        </w:rPr>
        <w:t>
      Тапсырыс №</w:t>
      </w:r>
    </w:p>
    <w:bookmarkEnd w:id="738"/>
    <w:bookmarkStart w:name="z995" w:id="73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39"/>
    <w:bookmarkStart w:name="z996"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 w:id="74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41"/>
    <w:bookmarkStart w:name="z998" w:id="742"/>
    <w:p>
      <w:pPr>
        <w:spacing w:after="0"/>
        <w:ind w:left="0"/>
        <w:jc w:val="both"/>
      </w:pPr>
      <w:r>
        <w:rPr>
          <w:rFonts w:ascii="Times New Roman"/>
          <w:b w:val="false"/>
          <w:i w:val="false"/>
          <w:color w:val="000000"/>
          <w:sz w:val="28"/>
        </w:rPr>
        <w:t>
      Жер учаскесі туралы жалпы мәліметтер</w:t>
      </w:r>
    </w:p>
    <w:bookmarkEnd w:id="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743"/>
          <w:p>
            <w:pPr>
              <w:spacing w:after="20"/>
              <w:ind w:left="20"/>
              <w:jc w:val="both"/>
            </w:pPr>
            <w:r>
              <w:rPr>
                <w:rFonts w:ascii="Times New Roman"/>
                <w:b w:val="false"/>
                <w:i w:val="false"/>
                <w:color w:val="000000"/>
                <w:sz w:val="20"/>
              </w:rPr>
              <w:t>
Ескертпе:</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004" w:id="744"/>
    <w:p>
      <w:pPr>
        <w:spacing w:after="0"/>
        <w:ind w:left="0"/>
        <w:jc w:val="both"/>
      </w:pPr>
      <w:r>
        <w:rPr>
          <w:rFonts w:ascii="Times New Roman"/>
          <w:b w:val="false"/>
          <w:i w:val="false"/>
          <w:color w:val="000000"/>
          <w:sz w:val="28"/>
        </w:rPr>
        <w:t>
      Жер учаскесінің жоспары*</w:t>
      </w:r>
    </w:p>
    <w:bookmarkEnd w:id="744"/>
    <w:bookmarkStart w:name="z1005" w:id="745"/>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745"/>
    <w:bookmarkStart w:name="z1006" w:id="746"/>
    <w:p>
      <w:pPr>
        <w:spacing w:after="0"/>
        <w:ind w:left="0"/>
        <w:jc w:val="both"/>
      </w:pPr>
      <w:r>
        <w:rPr>
          <w:rFonts w:ascii="Times New Roman"/>
          <w:b w:val="false"/>
          <w:i w:val="false"/>
          <w:color w:val="000000"/>
          <w:sz w:val="28"/>
        </w:rPr>
        <w:t>
      Масштабы 1:______________</w:t>
      </w:r>
    </w:p>
    <w:bookmarkEnd w:id="746"/>
    <w:bookmarkStart w:name="z1007" w:id="747"/>
    <w:p>
      <w:pPr>
        <w:spacing w:after="0"/>
        <w:ind w:left="0"/>
        <w:jc w:val="both"/>
      </w:pPr>
      <w:r>
        <w:rPr>
          <w:rFonts w:ascii="Times New Roman"/>
          <w:b w:val="false"/>
          <w:i w:val="false"/>
          <w:color w:val="000000"/>
          <w:sz w:val="28"/>
        </w:rPr>
        <w:t>
      Шартты белгілер:</w:t>
      </w:r>
    </w:p>
    <w:bookmarkEnd w:id="747"/>
    <w:bookmarkStart w:name="z1008"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749"/>
    <w:p>
      <w:pPr>
        <w:spacing w:after="0"/>
        <w:ind w:left="0"/>
        <w:jc w:val="both"/>
      </w:pPr>
      <w:r>
        <w:rPr>
          <w:rFonts w:ascii="Times New Roman"/>
          <w:b w:val="false"/>
          <w:i w:val="false"/>
          <w:color w:val="000000"/>
          <w:sz w:val="28"/>
        </w:rPr>
        <w:t>
      тіркелген жер учаскесі</w:t>
      </w:r>
    </w:p>
    <w:bookmarkEnd w:id="749"/>
    <w:bookmarkStart w:name="z1010"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751"/>
    <w:p>
      <w:pPr>
        <w:spacing w:after="0"/>
        <w:ind w:left="0"/>
        <w:jc w:val="both"/>
      </w:pPr>
      <w:r>
        <w:rPr>
          <w:rFonts w:ascii="Times New Roman"/>
          <w:b w:val="false"/>
          <w:i w:val="false"/>
          <w:color w:val="000000"/>
          <w:sz w:val="28"/>
        </w:rPr>
        <w:t>
      жобаланатын жер учаскесі</w:t>
      </w:r>
    </w:p>
    <w:bookmarkEnd w:id="751"/>
    <w:bookmarkStart w:name="z1012"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753"/>
    <w:p>
      <w:pPr>
        <w:spacing w:after="0"/>
        <w:ind w:left="0"/>
        <w:jc w:val="both"/>
      </w:pPr>
      <w:r>
        <w:rPr>
          <w:rFonts w:ascii="Times New Roman"/>
          <w:b w:val="false"/>
          <w:i w:val="false"/>
          <w:color w:val="000000"/>
          <w:sz w:val="28"/>
        </w:rPr>
        <w:t>
      іргелес жер учаскесі</w:t>
      </w:r>
    </w:p>
    <w:bookmarkEnd w:id="753"/>
    <w:bookmarkStart w:name="z1014" w:id="75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54"/>
    <w:bookmarkStart w:name="z1015"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75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56"/>
    <w:bookmarkStart w:name="z1017" w:id="757"/>
    <w:p>
      <w:pPr>
        <w:spacing w:after="0"/>
        <w:ind w:left="0"/>
        <w:jc w:val="both"/>
      </w:pPr>
      <w:r>
        <w:rPr>
          <w:rFonts w:ascii="Times New Roman"/>
          <w:b w:val="false"/>
          <w:i w:val="false"/>
          <w:color w:val="000000"/>
          <w:sz w:val="28"/>
        </w:rPr>
        <w:t>
      Сызықтардың өлшемін шығару</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8" w:id="758"/>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9" w:id="759"/>
    <w:p>
      <w:pPr>
        <w:spacing w:after="0"/>
        <w:ind w:left="0"/>
        <w:jc w:val="both"/>
      </w:pPr>
      <w:r>
        <w:rPr>
          <w:rFonts w:ascii="Times New Roman"/>
          <w:b w:val="false"/>
          <w:i w:val="false"/>
          <w:color w:val="000000"/>
          <w:sz w:val="28"/>
        </w:rPr>
        <w:t>
      Жоспар шекарасындағы бөгде жер учаскелері</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Аудаңы,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0" w:id="760"/>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760"/>
    <w:bookmarkStart w:name="z1021" w:id="761"/>
    <w:p>
      <w:pPr>
        <w:spacing w:after="0"/>
        <w:ind w:left="0"/>
        <w:jc w:val="both"/>
      </w:pPr>
      <w:r>
        <w:rPr>
          <w:rFonts w:ascii="Times New Roman"/>
          <w:b w:val="false"/>
          <w:i w:val="false"/>
          <w:color w:val="000000"/>
          <w:sz w:val="28"/>
        </w:rPr>
        <w:t>
      ** шаршы метр елді мекендердің жері санаты үшін</w:t>
      </w:r>
    </w:p>
    <w:bookmarkEnd w:id="761"/>
    <w:bookmarkStart w:name="z1022" w:id="76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62"/>
    <w:bookmarkStart w:name="z1023"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4" w:id="76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министрлігінің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440 бұйрығына</w:t>
            </w:r>
            <w:r>
              <w:br/>
            </w:r>
            <w:r>
              <w:rPr>
                <w:rFonts w:ascii="Times New Roman"/>
                <w:b w:val="false"/>
                <w:i w:val="false"/>
                <w:color w:val="000000"/>
                <w:sz w:val="20"/>
              </w:rPr>
              <w:t>2 қосымша</w:t>
            </w:r>
            <w:r>
              <w:br/>
            </w:r>
            <w:r>
              <w:rPr>
                <w:rFonts w:ascii="Times New Roman"/>
                <w:b w:val="false"/>
                <w:i w:val="false"/>
                <w:color w:val="000000"/>
                <w:sz w:val="20"/>
              </w:rPr>
              <w:t>Н-2 нысан</w:t>
            </w:r>
          </w:p>
        </w:tc>
      </w:tr>
    </w:tbl>
    <w:bookmarkStart w:name="z1026" w:id="765"/>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027" w:id="766"/>
    <w:p>
      <w:pPr>
        <w:spacing w:after="0"/>
        <w:ind w:left="0"/>
        <w:jc w:val="both"/>
      </w:pPr>
      <w:r>
        <w:rPr>
          <w:rFonts w:ascii="Times New Roman"/>
          <w:b w:val="false"/>
          <w:i w:val="false"/>
          <w:color w:val="000000"/>
          <w:sz w:val="28"/>
        </w:rPr>
        <w:t>
      Паспорт</w:t>
      </w:r>
    </w:p>
    <w:bookmarkEnd w:id="766"/>
    <w:bookmarkStart w:name="z1028" w:id="767"/>
    <w:p>
      <w:pPr>
        <w:spacing w:after="0"/>
        <w:ind w:left="0"/>
        <w:jc w:val="both"/>
      </w:pPr>
      <w:r>
        <w:rPr>
          <w:rFonts w:ascii="Times New Roman"/>
          <w:b w:val="false"/>
          <w:i w:val="false"/>
          <w:color w:val="000000"/>
          <w:sz w:val="28"/>
        </w:rPr>
        <w:t>
      _______ жылғы "___"________________ жағдайы бойынша жасалған</w:t>
      </w:r>
    </w:p>
    <w:bookmarkEnd w:id="767"/>
    <w:bookmarkStart w:name="z1029" w:id="768"/>
    <w:p>
      <w:pPr>
        <w:spacing w:after="0"/>
        <w:ind w:left="0"/>
        <w:jc w:val="both"/>
      </w:pPr>
      <w:r>
        <w:rPr>
          <w:rFonts w:ascii="Times New Roman"/>
          <w:b w:val="false"/>
          <w:i w:val="false"/>
          <w:color w:val="000000"/>
          <w:sz w:val="28"/>
        </w:rPr>
        <w:t>
      Тапсырыс №</w:t>
      </w:r>
    </w:p>
    <w:bookmarkEnd w:id="768"/>
    <w:bookmarkStart w:name="z1030" w:id="76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69"/>
    <w:bookmarkStart w:name="z1031"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2" w:id="77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71"/>
    <w:bookmarkStart w:name="z1033" w:id="772"/>
    <w:p>
      <w:pPr>
        <w:spacing w:after="0"/>
        <w:ind w:left="0"/>
        <w:jc w:val="both"/>
      </w:pPr>
      <w:r>
        <w:rPr>
          <w:rFonts w:ascii="Times New Roman"/>
          <w:b w:val="false"/>
          <w:i w:val="false"/>
          <w:color w:val="000000"/>
          <w:sz w:val="28"/>
        </w:rPr>
        <w:t>
      Жер учаскесі туралы жалпы мәліметтер</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73"/>
          <w:p>
            <w:pPr>
              <w:spacing w:after="20"/>
              <w:ind w:left="20"/>
              <w:jc w:val="both"/>
            </w:pPr>
            <w:r>
              <w:rPr>
                <w:rFonts w:ascii="Times New Roman"/>
                <w:b w:val="false"/>
                <w:i w:val="false"/>
                <w:color w:val="000000"/>
                <w:sz w:val="20"/>
              </w:rPr>
              <w:t>
Ескертпе:</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039" w:id="774"/>
    <w:p>
      <w:pPr>
        <w:spacing w:after="0"/>
        <w:ind w:left="0"/>
        <w:jc w:val="both"/>
      </w:pPr>
      <w:r>
        <w:rPr>
          <w:rFonts w:ascii="Times New Roman"/>
          <w:b w:val="false"/>
          <w:i w:val="false"/>
          <w:color w:val="000000"/>
          <w:sz w:val="28"/>
        </w:rPr>
        <w:t>
      Жер учаскесінің жоспары*</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0" w:id="775"/>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775"/>
    <w:bookmarkStart w:name="z1041" w:id="776"/>
    <w:p>
      <w:pPr>
        <w:spacing w:after="0"/>
        <w:ind w:left="0"/>
        <w:jc w:val="both"/>
      </w:pPr>
      <w:r>
        <w:rPr>
          <w:rFonts w:ascii="Times New Roman"/>
          <w:b w:val="false"/>
          <w:i w:val="false"/>
          <w:color w:val="000000"/>
          <w:sz w:val="28"/>
        </w:rPr>
        <w:t>
      Масштабы 1:______________</w:t>
      </w:r>
    </w:p>
    <w:bookmarkEnd w:id="776"/>
    <w:bookmarkStart w:name="z1042" w:id="777"/>
    <w:p>
      <w:pPr>
        <w:spacing w:after="0"/>
        <w:ind w:left="0"/>
        <w:jc w:val="both"/>
      </w:pPr>
      <w:r>
        <w:rPr>
          <w:rFonts w:ascii="Times New Roman"/>
          <w:b w:val="false"/>
          <w:i w:val="false"/>
          <w:color w:val="000000"/>
          <w:sz w:val="28"/>
        </w:rPr>
        <w:t>
      Шартты белгілер:</w:t>
      </w:r>
    </w:p>
    <w:bookmarkEnd w:id="777"/>
    <w:bookmarkStart w:name="z1043"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558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88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779"/>
    <w:p>
      <w:pPr>
        <w:spacing w:after="0"/>
        <w:ind w:left="0"/>
        <w:jc w:val="both"/>
      </w:pPr>
      <w:r>
        <w:rPr>
          <w:rFonts w:ascii="Times New Roman"/>
          <w:b w:val="false"/>
          <w:i w:val="false"/>
          <w:color w:val="000000"/>
          <w:sz w:val="28"/>
        </w:rPr>
        <w:t>
      тіркелген жер учаскесі</w:t>
      </w:r>
    </w:p>
    <w:bookmarkEnd w:id="779"/>
    <w:bookmarkStart w:name="z1045"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46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781"/>
    <w:p>
      <w:pPr>
        <w:spacing w:after="0"/>
        <w:ind w:left="0"/>
        <w:jc w:val="both"/>
      </w:pPr>
      <w:r>
        <w:rPr>
          <w:rFonts w:ascii="Times New Roman"/>
          <w:b w:val="false"/>
          <w:i w:val="false"/>
          <w:color w:val="000000"/>
          <w:sz w:val="28"/>
        </w:rPr>
        <w:t>
      жобаланатын жер учаскесі</w:t>
      </w:r>
    </w:p>
    <w:bookmarkEnd w:id="781"/>
    <w:bookmarkStart w:name="z1047"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63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5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8" w:id="783"/>
    <w:p>
      <w:pPr>
        <w:spacing w:after="0"/>
        <w:ind w:left="0"/>
        <w:jc w:val="both"/>
      </w:pPr>
      <w:r>
        <w:rPr>
          <w:rFonts w:ascii="Times New Roman"/>
          <w:b w:val="false"/>
          <w:i w:val="false"/>
          <w:color w:val="000000"/>
          <w:sz w:val="28"/>
        </w:rPr>
        <w:t>
      іргелес жер учаскесі</w:t>
      </w:r>
    </w:p>
    <w:bookmarkEnd w:id="783"/>
    <w:bookmarkStart w:name="z1049" w:id="78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84"/>
    <w:bookmarkStart w:name="z1050"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1" w:id="78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86"/>
    <w:bookmarkStart w:name="z1052" w:id="787"/>
    <w:p>
      <w:pPr>
        <w:spacing w:after="0"/>
        <w:ind w:left="0"/>
        <w:jc w:val="both"/>
      </w:pPr>
      <w:r>
        <w:rPr>
          <w:rFonts w:ascii="Times New Roman"/>
          <w:b w:val="false"/>
          <w:i w:val="false"/>
          <w:color w:val="000000"/>
          <w:sz w:val="28"/>
        </w:rPr>
        <w:t>
      Сызықтардың өлшемін шығару</w:t>
      </w:r>
    </w:p>
    <w:bookmarkEnd w:id="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3" w:id="788"/>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4" w:id="789"/>
    <w:p>
      <w:pPr>
        <w:spacing w:after="0"/>
        <w:ind w:left="0"/>
        <w:jc w:val="both"/>
      </w:pPr>
      <w:r>
        <w:rPr>
          <w:rFonts w:ascii="Times New Roman"/>
          <w:b w:val="false"/>
          <w:i w:val="false"/>
          <w:color w:val="000000"/>
          <w:sz w:val="28"/>
        </w:rPr>
        <w:t>
      Жоспар шекарасындағы бөгде жер учаскелері</w:t>
      </w:r>
    </w:p>
    <w:bookmarkEnd w:id="7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Аудаңы,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5" w:id="790"/>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790"/>
    <w:bookmarkStart w:name="z1056" w:id="791"/>
    <w:p>
      <w:pPr>
        <w:spacing w:after="0"/>
        <w:ind w:left="0"/>
        <w:jc w:val="both"/>
      </w:pPr>
      <w:r>
        <w:rPr>
          <w:rFonts w:ascii="Times New Roman"/>
          <w:b w:val="false"/>
          <w:i w:val="false"/>
          <w:color w:val="000000"/>
          <w:sz w:val="28"/>
        </w:rPr>
        <w:t>
      ** шаршы метр елді мекендердің жері санаты үшін</w:t>
      </w:r>
    </w:p>
    <w:bookmarkEnd w:id="791"/>
    <w:bookmarkStart w:name="z1057" w:id="79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792"/>
    <w:bookmarkStart w:name="z1058"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 w:id="79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794"/>
    <w:bookmarkStart w:name="z1060" w:id="795"/>
    <w:p>
      <w:pPr>
        <w:spacing w:after="0"/>
        <w:ind w:left="0"/>
        <w:jc w:val="both"/>
      </w:pPr>
      <w:r>
        <w:rPr>
          <w:rFonts w:ascii="Times New Roman"/>
          <w:b w:val="false"/>
          <w:i w:val="false"/>
          <w:color w:val="000000"/>
          <w:sz w:val="28"/>
        </w:rPr>
        <w:t>
      Ғимараттар, құрылыстар, құрылысжайлар туралы жалпы мәліметтер _________________________ (көппәтерлі тұрғын үйлер, офистар, өндірістік, сауда объектілері және тағы басқалары)</w:t>
      </w:r>
    </w:p>
    <w:bookmarkEnd w:id="795"/>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Сериясы, жобаның түрі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Пәтер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Үй-жайлар, бөлмелер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Құрылыс ауданы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Қабырға материалы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Ғимараттың ауқымы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Салынған жылы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Жалпы ауданы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Табиғи тозу</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Балконның, лоджияның және т.б. ауданы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Нысаналы мақсаты (литер)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ауданы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Қордың санаты (тұрғын емес/тұрғын, егер кейінгі объект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Тұрғын емес үй-жайдың ауданы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w:t>
            </w:r>
          </w:p>
        </w:tc>
        <w:tc>
          <w:tcPr>
            <w:tcW w:w="3075" w:type="dxa"/>
            <w:tcBorders/>
            <w:tcMar>
              <w:top w:w="15" w:type="dxa"/>
              <w:left w:w="15" w:type="dxa"/>
              <w:bottom w:w="15" w:type="dxa"/>
              <w:right w:w="15" w:type="dxa"/>
            </w:tcMar>
            <w:vAlign w:val="center"/>
          </w:tcPr>
          <w:bookmarkStart w:name="z1061" w:id="796"/>
          <w:p>
            <w:pPr>
              <w:spacing w:after="20"/>
              <w:ind w:left="20"/>
              <w:jc w:val="both"/>
            </w:pPr>
            <w:r>
              <w:rPr>
                <w:rFonts w:ascii="Times New Roman"/>
                <w:b w:val="false"/>
                <w:i w:val="false"/>
                <w:color w:val="000000"/>
                <w:sz w:val="20"/>
              </w:rPr>
              <w:t>
көп пәтерлі тұрғын үйде орналасса, “көп пәтерлі тұрғын үйдін құрамындағы кейінгі объект” деп көрсету қажет)\</w:t>
            </w:r>
          </w:p>
          <w:bookmarkEnd w:id="796"/>
          <w:p>
            <w:pPr>
              <w:spacing w:after="20"/>
              <w:ind w:left="20"/>
              <w:jc w:val="both"/>
            </w:pPr>
            <w:r>
              <w:rPr>
                <w:rFonts w:ascii="Times New Roman"/>
                <w:b w:val="false"/>
                <w:i w:val="false"/>
                <w:color w:val="000000"/>
                <w:sz w:val="20"/>
              </w:rPr>
              <w:t>
16. Энергия тиімділігінің класы_________________</w:t>
            </w:r>
          </w:p>
        </w:tc>
      </w:tr>
    </w:tbl>
    <w:bookmarkStart w:name="z1062" w:id="797"/>
    <w:p>
      <w:pPr>
        <w:spacing w:after="0"/>
        <w:ind w:left="0"/>
        <w:jc w:val="both"/>
      </w:pPr>
      <w:r>
        <w:rPr>
          <w:rFonts w:ascii="Times New Roman"/>
          <w:b w:val="false"/>
          <w:i w:val="false"/>
          <w:color w:val="000000"/>
          <w:sz w:val="28"/>
        </w:rPr>
        <w:t>
      Паспорт</w:t>
      </w:r>
    </w:p>
    <w:bookmarkEnd w:id="797"/>
    <w:bookmarkStart w:name="z1063" w:id="798"/>
    <w:p>
      <w:pPr>
        <w:spacing w:after="0"/>
        <w:ind w:left="0"/>
        <w:jc w:val="both"/>
      </w:pPr>
      <w:r>
        <w:rPr>
          <w:rFonts w:ascii="Times New Roman"/>
          <w:b w:val="false"/>
          <w:i w:val="false"/>
          <w:color w:val="000000"/>
          <w:sz w:val="28"/>
        </w:rPr>
        <w:t>
      _______ жылғы "___"________________ жағдайы бойынша жасалған</w:t>
      </w:r>
    </w:p>
    <w:bookmarkEnd w:id="798"/>
    <w:bookmarkStart w:name="z1064" w:id="799"/>
    <w:p>
      <w:pPr>
        <w:spacing w:after="0"/>
        <w:ind w:left="0"/>
        <w:jc w:val="both"/>
      </w:pPr>
      <w:r>
        <w:rPr>
          <w:rFonts w:ascii="Times New Roman"/>
          <w:b w:val="false"/>
          <w:i w:val="false"/>
          <w:color w:val="000000"/>
          <w:sz w:val="28"/>
        </w:rPr>
        <w:t>
      Тапсырыс №</w:t>
      </w:r>
    </w:p>
    <w:bookmarkEnd w:id="799"/>
    <w:bookmarkStart w:name="z1065" w:id="80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00"/>
    <w:bookmarkStart w:name="z1066"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7" w:id="80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02"/>
    <w:bookmarkStart w:name="z1068" w:id="803"/>
    <w:p>
      <w:pPr>
        <w:spacing w:after="0"/>
        <w:ind w:left="0"/>
        <w:jc w:val="both"/>
      </w:pPr>
      <w:r>
        <w:rPr>
          <w:rFonts w:ascii="Times New Roman"/>
          <w:b w:val="false"/>
          <w:i w:val="false"/>
          <w:color w:val="000000"/>
          <w:sz w:val="28"/>
        </w:rPr>
        <w:t>
      Аудандарды бөлу</w:t>
      </w:r>
    </w:p>
    <w:bookmarkEnd w:id="8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пәтерлерде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Дәліз тәрізді үйжайлар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Қонақүйлерде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пәтер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бөлме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9" w:id="804"/>
    <w:p>
      <w:pPr>
        <w:spacing w:after="0"/>
        <w:ind w:left="0"/>
        <w:jc w:val="both"/>
      </w:pPr>
      <w:r>
        <w:rPr>
          <w:rFonts w:ascii="Times New Roman"/>
          <w:b w:val="false"/>
          <w:i w:val="false"/>
          <w:color w:val="000000"/>
          <w:sz w:val="28"/>
        </w:rPr>
        <w:t>
      кестенің жалғасы</w:t>
      </w:r>
    </w:p>
    <w:bookmarkEnd w:id="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аудан есебінен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квартир по числу комнат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Мансардаларда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жертөлелерде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қабаттарда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Барактарда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бөлмелі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бөлмелі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бөлмелі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бөлмелі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бөлмелі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70" w:id="805"/>
    <w:p>
      <w:pPr>
        <w:spacing w:after="0"/>
        <w:ind w:left="0"/>
        <w:jc w:val="both"/>
      </w:pPr>
      <w:r>
        <w:rPr>
          <w:rFonts w:ascii="Times New Roman"/>
          <w:b w:val="false"/>
          <w:i w:val="false"/>
          <w:color w:val="000000"/>
          <w:sz w:val="28"/>
        </w:rPr>
        <w:t>
      Тұрғын емес үй-жайлар</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 үй-жайлардағы тұрғын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Сауда-саттық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ғимараттар мен құрылыстар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банктік, қоғамдық басқару ұйымдары және мекемелері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71" w:id="806"/>
    <w:p>
      <w:pPr>
        <w:spacing w:after="0"/>
        <w:ind w:left="0"/>
        <w:jc w:val="both"/>
      </w:pPr>
      <w:r>
        <w:rPr>
          <w:rFonts w:ascii="Times New Roman"/>
          <w:b w:val="false"/>
          <w:i w:val="false"/>
          <w:color w:val="000000"/>
          <w:sz w:val="28"/>
        </w:rPr>
        <w:t>
      кестенің жалғасы</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мекемелері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ғимараттары мен құрылыстары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арналған денсаулық сақтаулар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807"/>
          <w:p>
            <w:pPr>
              <w:spacing w:after="20"/>
              <w:ind w:left="20"/>
              <w:jc w:val="both"/>
            </w:pPr>
            <w:r>
              <w:rPr>
                <w:rFonts w:ascii="Times New Roman"/>
                <w:b w:val="false"/>
                <w:i w:val="false"/>
                <w:color w:val="000000"/>
                <w:sz w:val="20"/>
              </w:rPr>
              <w:t>
Дене-</w:t>
            </w:r>
          </w:p>
          <w:bookmarkEnd w:id="807"/>
          <w:p>
            <w:pPr>
              <w:spacing w:after="20"/>
              <w:ind w:left="20"/>
              <w:jc w:val="both"/>
            </w:pPr>
            <w:r>
              <w:rPr>
                <w:rFonts w:ascii="Times New Roman"/>
                <w:b w:val="false"/>
                <w:i w:val="false"/>
                <w:color w:val="000000"/>
                <w:sz w:val="20"/>
              </w:rPr>
              <w:t>
Шынықтыру және спорт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мекемелері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желілер құрлыстары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73" w:id="808"/>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08"/>
    <w:bookmarkStart w:name="z1074"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810"/>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10"/>
    <w:bookmarkStart w:name="z1076" w:id="811"/>
    <w:p>
      <w:pPr>
        <w:spacing w:after="0"/>
        <w:ind w:left="0"/>
        <w:jc w:val="both"/>
      </w:pPr>
      <w:r>
        <w:rPr>
          <w:rFonts w:ascii="Times New Roman"/>
          <w:b w:val="false"/>
          <w:i w:val="false"/>
          <w:color w:val="000000"/>
          <w:sz w:val="28"/>
        </w:rPr>
        <w:t>
      Конструктивтік элементтердің және инженерлік құрал-жабдықтардың техникалық сипаттамасы</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сипаттамасы (материалы, әрленуі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(отыруы, шіруі, жарылуы және т.б.)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өзге- рістер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Іргетасы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ішкі және сыртқы тұрақты қабырғалары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ара қабырға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Аража- бын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қабатаралық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қабаттың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қабат- тардың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 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терезелер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Әрлеу жұмыс-тары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қамтамастандырылған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жарықтандыру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пешті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ЖЭО-нан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АГВ-дан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жылу қондыр- ғыларынан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 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дық қазан- дығынан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 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жұмыстар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77" w:id="812"/>
    <w:p>
      <w:pPr>
        <w:spacing w:after="0"/>
        <w:ind w:left="0"/>
        <w:jc w:val="both"/>
      </w:pPr>
      <w:r>
        <w:rPr>
          <w:rFonts w:ascii="Times New Roman"/>
          <w:b w:val="false"/>
          <w:i w:val="false"/>
          <w:color w:val="000000"/>
          <w:sz w:val="28"/>
        </w:rPr>
        <w:t>
      Техникалық паспортқа қоса берілетін құжаттардың тізбесі:</w:t>
      </w:r>
    </w:p>
    <w:bookmarkEnd w:id="812"/>
    <w:bookmarkStart w:name="z1078" w:id="813"/>
    <w:p>
      <w:pPr>
        <w:spacing w:after="0"/>
        <w:ind w:left="0"/>
        <w:jc w:val="both"/>
      </w:pPr>
      <w:r>
        <w:rPr>
          <w:rFonts w:ascii="Times New Roman"/>
          <w:b w:val="false"/>
          <w:i w:val="false"/>
          <w:color w:val="000000"/>
          <w:sz w:val="28"/>
        </w:rPr>
        <w:t>
      1. Қабаттық жоспарлар_______________________________________________</w:t>
      </w:r>
    </w:p>
    <w:bookmarkEnd w:id="813"/>
    <w:bookmarkStart w:name="z1079" w:id="814"/>
    <w:p>
      <w:pPr>
        <w:spacing w:after="0"/>
        <w:ind w:left="0"/>
        <w:jc w:val="both"/>
      </w:pPr>
      <w:r>
        <w:rPr>
          <w:rFonts w:ascii="Times New Roman"/>
          <w:b w:val="false"/>
          <w:i w:val="false"/>
          <w:color w:val="000000"/>
          <w:sz w:val="28"/>
        </w:rPr>
        <w:t>
      2. Қабаттық жоспарларға экспликация_________________________________</w:t>
      </w:r>
    </w:p>
    <w:bookmarkEnd w:id="814"/>
    <w:bookmarkStart w:name="z1080" w:id="815"/>
    <w:p>
      <w:pPr>
        <w:spacing w:after="0"/>
        <w:ind w:left="0"/>
        <w:jc w:val="both"/>
      </w:pPr>
      <w:r>
        <w:rPr>
          <w:rFonts w:ascii="Times New Roman"/>
          <w:b w:val="false"/>
          <w:i w:val="false"/>
          <w:color w:val="000000"/>
          <w:sz w:val="28"/>
        </w:rPr>
        <w:t>
      3. _________________________________________________________________</w:t>
      </w:r>
    </w:p>
    <w:bookmarkEnd w:id="815"/>
    <w:bookmarkStart w:name="z1081" w:id="816"/>
    <w:p>
      <w:pPr>
        <w:spacing w:after="0"/>
        <w:ind w:left="0"/>
        <w:jc w:val="both"/>
      </w:pPr>
      <w:r>
        <w:rPr>
          <w:rFonts w:ascii="Times New Roman"/>
          <w:b w:val="false"/>
          <w:i w:val="false"/>
          <w:color w:val="000000"/>
          <w:sz w:val="28"/>
        </w:rPr>
        <w:t>
      Ерекше белгілері:___________________________________________________</w:t>
      </w:r>
    </w:p>
    <w:bookmarkEnd w:id="816"/>
    <w:bookmarkStart w:name="z1082" w:id="817"/>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17"/>
    <w:bookmarkStart w:name="z1083"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 w:id="819"/>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19"/>
    <w:bookmarkStart w:name="z1085" w:id="820"/>
    <w:p>
      <w:pPr>
        <w:spacing w:after="0"/>
        <w:ind w:left="0"/>
        <w:jc w:val="both"/>
      </w:pPr>
      <w:r>
        <w:rPr>
          <w:rFonts w:ascii="Times New Roman"/>
          <w:b w:val="false"/>
          <w:i w:val="false"/>
          <w:color w:val="000000"/>
          <w:sz w:val="28"/>
        </w:rPr>
        <w:t>
      ЖЕР УЧАСКЕСІНІҢ ЭКСПЛИКАЦИЯСЫ, М 2</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кесіп беру құжаттары бойынша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қолданылғаны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Құрылысы бар алаң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асфальттік жабын</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басқадай жақбындар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құрылымдар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құрылымдар мен ғимараттар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6" w:id="821"/>
    <w:p>
      <w:pPr>
        <w:spacing w:after="0"/>
        <w:ind w:left="0"/>
        <w:jc w:val="both"/>
      </w:pPr>
      <w:r>
        <w:rPr>
          <w:rFonts w:ascii="Times New Roman"/>
          <w:b w:val="false"/>
          <w:i w:val="false"/>
          <w:color w:val="000000"/>
          <w:sz w:val="28"/>
        </w:rPr>
        <w:t>
      кестенің жалғасы</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Салынбаған алаң</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алаңдар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отыр- ылғызылған газон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7" w:id="822"/>
    <w:p>
      <w:pPr>
        <w:spacing w:after="0"/>
        <w:ind w:left="0"/>
        <w:jc w:val="both"/>
      </w:pPr>
      <w:r>
        <w:rPr>
          <w:rFonts w:ascii="Times New Roman"/>
          <w:b w:val="false"/>
          <w:i w:val="false"/>
          <w:color w:val="000000"/>
          <w:sz w:val="28"/>
        </w:rPr>
        <w:t>
      кестенің жалғасы</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 егілген газон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8" w:id="823"/>
    <w:p>
      <w:pPr>
        <w:spacing w:after="0"/>
        <w:ind w:left="0"/>
        <w:jc w:val="both"/>
      </w:pPr>
      <w:r>
        <w:rPr>
          <w:rFonts w:ascii="Times New Roman"/>
          <w:b w:val="false"/>
          <w:i w:val="false"/>
          <w:color w:val="000000"/>
          <w:sz w:val="28"/>
        </w:rPr>
        <w:t>
      Негізгі және қызметтік құрылымдардың, суық жапсаржай, жертөле, аулалық ғимараттар, жабындардың қолдану орны мен сипаттамасы</w:t>
      </w:r>
    </w:p>
    <w:bookmarkEnd w:id="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литер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орны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іргетас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және ара қабырғалар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аражабын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9" w:id="824"/>
    <w:p>
      <w:pPr>
        <w:spacing w:after="0"/>
        <w:ind w:left="0"/>
        <w:jc w:val="both"/>
      </w:pPr>
      <w:r>
        <w:rPr>
          <w:rFonts w:ascii="Times New Roman"/>
          <w:b w:val="false"/>
          <w:i w:val="false"/>
          <w:color w:val="000000"/>
          <w:sz w:val="28"/>
        </w:rPr>
        <w:t>
      кестенің жалғасы</w:t>
      </w:r>
    </w:p>
    <w:bookmarkEnd w:id="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сипаттамасы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және ара қабырға- 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аражабын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0" w:id="825"/>
    <w:p>
      <w:pPr>
        <w:spacing w:after="0"/>
        <w:ind w:left="0"/>
        <w:jc w:val="both"/>
      </w:pPr>
      <w:r>
        <w:rPr>
          <w:rFonts w:ascii="Times New Roman"/>
          <w:b w:val="false"/>
          <w:i w:val="false"/>
          <w:color w:val="000000"/>
          <w:sz w:val="28"/>
        </w:rPr>
        <w:t>
      Осы құжат Қазақстан Республикасы Цифрлық Кодексінің 62-бабының 2-тармағына сəйкес қағаз жеткiзгiштегi құжатпен бiрдей</w:t>
      </w:r>
    </w:p>
    <w:bookmarkEnd w:id="825"/>
    <w:bookmarkStart w:name="z1091"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 w:id="82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27"/>
    <w:bookmarkStart w:name="z1093" w:id="828"/>
    <w:p>
      <w:pPr>
        <w:spacing w:after="0"/>
        <w:ind w:left="0"/>
        <w:jc w:val="both"/>
      </w:pPr>
      <w:r>
        <w:rPr>
          <w:rFonts w:ascii="Times New Roman"/>
          <w:b w:val="false"/>
          <w:i w:val="false"/>
          <w:color w:val="000000"/>
          <w:sz w:val="28"/>
        </w:rPr>
        <w:t>
      Жылжымайтын мүлік объектісінің жоспарына экспликациясы</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 литер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Үй-жайлардың, бөлмелердің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Үй-жйлардың, бөлмелердің бөліктерінің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Үй-жайлардың, пәтерлердің бөліктерінің мақсаты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өлшем бойынша ауданы (ш.м),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4" w:id="829"/>
    <w:p>
      <w:pPr>
        <w:spacing w:after="0"/>
        <w:ind w:left="0"/>
        <w:jc w:val="both"/>
      </w:pPr>
      <w:r>
        <w:rPr>
          <w:rFonts w:ascii="Times New Roman"/>
          <w:b w:val="false"/>
          <w:i w:val="false"/>
          <w:color w:val="000000"/>
          <w:sz w:val="28"/>
        </w:rPr>
        <w:t>
      кестенің жалғасы</w:t>
      </w:r>
    </w:p>
    <w:bookmarkEnd w:id="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пәтерлерде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Сауда-саттық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өнеркәсіптік ғимараттар мен құрылыстар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мекемелері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тұрмыстық қызмет көрсету кәсіпорындары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 ғылыми, банкілік, қоғамдық ұйымдар мен мекемелер және т.б.</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5" w:id="830"/>
    <w:p>
      <w:pPr>
        <w:spacing w:after="0"/>
        <w:ind w:left="0"/>
        <w:jc w:val="both"/>
      </w:pPr>
      <w:r>
        <w:rPr>
          <w:rFonts w:ascii="Times New Roman"/>
          <w:b w:val="false"/>
          <w:i w:val="false"/>
          <w:color w:val="000000"/>
          <w:sz w:val="28"/>
        </w:rPr>
        <w:t>
       кестенің жалғасы</w:t>
      </w:r>
    </w:p>
    <w:bookmarkEnd w:id="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емдеу мекемелері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Физкультура-спорттық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мекемелері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құрылыстар мен ғимараттар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желілер мекемелері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96" w:id="831"/>
    <w:p>
      <w:pPr>
        <w:spacing w:after="0"/>
        <w:ind w:left="0"/>
        <w:jc w:val="both"/>
      </w:pPr>
      <w:r>
        <w:rPr>
          <w:rFonts w:ascii="Times New Roman"/>
          <w:b w:val="false"/>
          <w:i w:val="false"/>
          <w:color w:val="000000"/>
          <w:sz w:val="28"/>
        </w:rPr>
        <w:t>
      Осы құжат Қазақстан Республикасы Цифрлық Кодексінің 62-бабының 2-тармағына сəйкес қағаз жеткiзгiштегi құжатпен бiрдей</w:t>
      </w:r>
    </w:p>
    <w:bookmarkEnd w:id="831"/>
    <w:bookmarkStart w:name="z1097"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83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26-қосымша</w:t>
            </w:r>
            <w:r>
              <w:br/>
            </w:r>
            <w:r>
              <w:rPr>
                <w:rFonts w:ascii="Times New Roman"/>
                <w:b w:val="false"/>
                <w:i w:val="false"/>
                <w:color w:val="000000"/>
                <w:sz w:val="20"/>
              </w:rPr>
              <w:t>Бұйрыққа</w:t>
            </w:r>
            <w:r>
              <w:br/>
            </w:r>
            <w:r>
              <w:rPr>
                <w:rFonts w:ascii="Times New Roman"/>
                <w:b w:val="false"/>
                <w:i w:val="false"/>
                <w:color w:val="000000"/>
                <w:sz w:val="20"/>
              </w:rPr>
              <w:t>3-қосымша</w:t>
            </w:r>
            <w:r>
              <w:br/>
            </w:r>
            <w:r>
              <w:rPr>
                <w:rFonts w:ascii="Times New Roman"/>
                <w:b w:val="false"/>
                <w:i w:val="false"/>
                <w:color w:val="000000"/>
                <w:sz w:val="20"/>
              </w:rPr>
              <w:t>Н-3 нысаны</w:t>
            </w:r>
          </w:p>
        </w:tc>
      </w:tr>
    </w:tbl>
    <w:bookmarkStart w:name="z1100" w:id="834"/>
    <w:p>
      <w:pPr>
        <w:spacing w:after="0"/>
        <w:ind w:left="0"/>
        <w:jc w:val="left"/>
      </w:pPr>
      <w:r>
        <w:rPr>
          <w:rFonts w:ascii="Times New Roman"/>
          <w:b/>
          <w:i w:val="false"/>
          <w:color w:val="000000"/>
        </w:rPr>
        <w:t xml:space="preserve"> "Азаматтарға арналған үкімет" мемлекеттік корпорациясы" КЕАҚ құрылымдық бөлімшесінің атауы ЖЫЛЖЫМАЙТЫН МҮЛІК ОБЪЕКТІСІНІҢ КАДАСТРЛЫҚ ПАСПОРТЫ КӨП ПӘТЕРЛІ ТҰРҒЫН ҮЙДЕГІ (ЖАТАҚХАНАДАҒЫ) ПӘТЕРГЕ (БӨЛМЕГЕ (-ЛЕРГЕ)</w:t>
      </w:r>
    </w:p>
    <w:bookmarkEnd w:id="834"/>
    <w:bookmarkStart w:name="z1101" w:id="835"/>
    <w:p>
      <w:pPr>
        <w:spacing w:after="0"/>
        <w:ind w:left="0"/>
        <w:jc w:val="both"/>
      </w:pPr>
      <w:r>
        <w:rPr>
          <w:rFonts w:ascii="Times New Roman"/>
          <w:b w:val="false"/>
          <w:i w:val="false"/>
          <w:color w:val="000000"/>
          <w:sz w:val="28"/>
        </w:rPr>
        <w:t>
      1. Облысы _________________________________________________________</w:t>
      </w:r>
    </w:p>
    <w:bookmarkEnd w:id="835"/>
    <w:bookmarkStart w:name="z1102" w:id="836"/>
    <w:p>
      <w:pPr>
        <w:spacing w:after="0"/>
        <w:ind w:left="0"/>
        <w:jc w:val="both"/>
      </w:pPr>
      <w:r>
        <w:rPr>
          <w:rFonts w:ascii="Times New Roman"/>
          <w:b w:val="false"/>
          <w:i w:val="false"/>
          <w:color w:val="000000"/>
          <w:sz w:val="28"/>
        </w:rPr>
        <w:t>
      2. Ауданы _________________________________________________________</w:t>
      </w:r>
    </w:p>
    <w:bookmarkEnd w:id="836"/>
    <w:bookmarkStart w:name="z1103" w:id="837"/>
    <w:p>
      <w:pPr>
        <w:spacing w:after="0"/>
        <w:ind w:left="0"/>
        <w:jc w:val="both"/>
      </w:pPr>
      <w:r>
        <w:rPr>
          <w:rFonts w:ascii="Times New Roman"/>
          <w:b w:val="false"/>
          <w:i w:val="false"/>
          <w:color w:val="000000"/>
          <w:sz w:val="28"/>
        </w:rPr>
        <w:t>
      3. Қала (кенті, елді мекені)________________________________________</w:t>
      </w:r>
    </w:p>
    <w:bookmarkEnd w:id="837"/>
    <w:bookmarkStart w:name="z1104" w:id="838"/>
    <w:p>
      <w:pPr>
        <w:spacing w:after="0"/>
        <w:ind w:left="0"/>
        <w:jc w:val="both"/>
      </w:pPr>
      <w:r>
        <w:rPr>
          <w:rFonts w:ascii="Times New Roman"/>
          <w:b w:val="false"/>
          <w:i w:val="false"/>
          <w:color w:val="000000"/>
          <w:sz w:val="28"/>
        </w:rPr>
        <w:t>
      4. Қаладағы аудан __________________________________________________</w:t>
      </w:r>
    </w:p>
    <w:bookmarkEnd w:id="838"/>
    <w:bookmarkStart w:name="z1105" w:id="839"/>
    <w:p>
      <w:pPr>
        <w:spacing w:after="0"/>
        <w:ind w:left="0"/>
        <w:jc w:val="both"/>
      </w:pPr>
      <w:r>
        <w:rPr>
          <w:rFonts w:ascii="Times New Roman"/>
          <w:b w:val="false"/>
          <w:i w:val="false"/>
          <w:color w:val="000000"/>
          <w:sz w:val="28"/>
        </w:rPr>
        <w:t>
      5. Мекен-жайы _____________________________________________________</w:t>
      </w:r>
    </w:p>
    <w:bookmarkEnd w:id="839"/>
    <w:bookmarkStart w:name="z1106" w:id="840"/>
    <w:p>
      <w:pPr>
        <w:spacing w:after="0"/>
        <w:ind w:left="0"/>
        <w:jc w:val="both"/>
      </w:pPr>
      <w:r>
        <w:rPr>
          <w:rFonts w:ascii="Times New Roman"/>
          <w:b w:val="false"/>
          <w:i w:val="false"/>
          <w:color w:val="000000"/>
          <w:sz w:val="28"/>
        </w:rPr>
        <w:t>
      6. Мекенжайдың тіркеу коды _________________________________________</w:t>
      </w:r>
    </w:p>
    <w:bookmarkEnd w:id="840"/>
    <w:bookmarkStart w:name="z1107" w:id="841"/>
    <w:p>
      <w:pPr>
        <w:spacing w:after="0"/>
        <w:ind w:left="0"/>
        <w:jc w:val="both"/>
      </w:pPr>
      <w:r>
        <w:rPr>
          <w:rFonts w:ascii="Times New Roman"/>
          <w:b w:val="false"/>
          <w:i w:val="false"/>
          <w:color w:val="000000"/>
          <w:sz w:val="28"/>
        </w:rPr>
        <w:t>
      7. Кадастрлық нөмір ________________________________________________</w:t>
      </w:r>
    </w:p>
    <w:bookmarkEnd w:id="841"/>
    <w:bookmarkStart w:name="z1108" w:id="842"/>
    <w:p>
      <w:pPr>
        <w:spacing w:after="0"/>
        <w:ind w:left="0"/>
        <w:jc w:val="both"/>
      </w:pPr>
      <w:r>
        <w:rPr>
          <w:rFonts w:ascii="Times New Roman"/>
          <w:b w:val="false"/>
          <w:i w:val="false"/>
          <w:color w:val="000000"/>
          <w:sz w:val="28"/>
        </w:rPr>
        <w:t>
      8. Кадастрлық іс нөмірі ____________________________________________</w:t>
      </w:r>
    </w:p>
    <w:bookmarkEnd w:id="842"/>
    <w:bookmarkStart w:name="z1109" w:id="843"/>
    <w:p>
      <w:pPr>
        <w:spacing w:after="0"/>
        <w:ind w:left="0"/>
        <w:jc w:val="both"/>
      </w:pPr>
      <w:r>
        <w:rPr>
          <w:rFonts w:ascii="Times New Roman"/>
          <w:b w:val="false"/>
          <w:i w:val="false"/>
          <w:color w:val="000000"/>
          <w:sz w:val="28"/>
        </w:rPr>
        <w:t>
      Пәтердің (бөлменің (-лердің) жоспары</w:t>
      </w:r>
    </w:p>
    <w:bookmarkEnd w:id="843"/>
    <w:bookmarkStart w:name="z1110" w:id="844"/>
    <w:p>
      <w:pPr>
        <w:spacing w:after="0"/>
        <w:ind w:left="0"/>
        <w:jc w:val="both"/>
      </w:pPr>
      <w:r>
        <w:rPr>
          <w:rFonts w:ascii="Times New Roman"/>
          <w:b w:val="false"/>
          <w:i w:val="false"/>
          <w:color w:val="000000"/>
          <w:sz w:val="28"/>
        </w:rPr>
        <w:t>
      Масштабы __________</w:t>
      </w:r>
    </w:p>
    <w:bookmarkEnd w:id="844"/>
    <w:bookmarkStart w:name="z1111" w:id="845"/>
    <w:p>
      <w:pPr>
        <w:spacing w:after="0"/>
        <w:ind w:left="0"/>
        <w:jc w:val="both"/>
      </w:pPr>
      <w:r>
        <w:rPr>
          <w:rFonts w:ascii="Times New Roman"/>
          <w:b w:val="false"/>
          <w:i w:val="false"/>
          <w:color w:val="000000"/>
          <w:sz w:val="28"/>
        </w:rPr>
        <w:t>
      Қабырға материалы: ______ Қабаты: ___ Қабаттылығы: ___ Салынған жылы:____</w:t>
      </w:r>
    </w:p>
    <w:bookmarkEnd w:id="845"/>
    <w:bookmarkStart w:name="z1112" w:id="846"/>
    <w:p>
      <w:pPr>
        <w:spacing w:after="0"/>
        <w:ind w:left="0"/>
        <w:jc w:val="both"/>
      </w:pPr>
      <w:r>
        <w:rPr>
          <w:rFonts w:ascii="Times New Roman"/>
          <w:b w:val="false"/>
          <w:i w:val="false"/>
          <w:color w:val="000000"/>
          <w:sz w:val="28"/>
        </w:rPr>
        <w:t>
      Экспликациясы</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лоджия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3" w:id="847"/>
    <w:p>
      <w:pPr>
        <w:spacing w:after="0"/>
        <w:ind w:left="0"/>
        <w:jc w:val="both"/>
      </w:pPr>
      <w:r>
        <w:rPr>
          <w:rFonts w:ascii="Times New Roman"/>
          <w:b w:val="false"/>
          <w:i w:val="false"/>
          <w:color w:val="000000"/>
          <w:sz w:val="28"/>
        </w:rPr>
        <w:t>
      Берген күні "____" ______________ _______жылғы</w:t>
      </w:r>
    </w:p>
    <w:bookmarkEnd w:id="847"/>
    <w:bookmarkStart w:name="z1114" w:id="848"/>
    <w:p>
      <w:pPr>
        <w:spacing w:after="0"/>
        <w:ind w:left="0"/>
        <w:jc w:val="both"/>
      </w:pPr>
      <w:r>
        <w:rPr>
          <w:rFonts w:ascii="Times New Roman"/>
          <w:b w:val="false"/>
          <w:i w:val="false"/>
          <w:color w:val="000000"/>
          <w:sz w:val="28"/>
        </w:rPr>
        <w:t>
      Тапсырыс №</w:t>
      </w:r>
    </w:p>
    <w:bookmarkEnd w:id="848"/>
    <w:bookmarkStart w:name="z1115" w:id="84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49"/>
    <w:bookmarkStart w:name="z1116"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85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27-қосымша</w:t>
            </w:r>
            <w:r>
              <w:br/>
            </w:r>
            <w:r>
              <w:rPr>
                <w:rFonts w:ascii="Times New Roman"/>
                <w:b w:val="false"/>
                <w:i w:val="false"/>
                <w:color w:val="000000"/>
                <w:sz w:val="20"/>
              </w:rPr>
              <w:t>Бұйрыққа</w:t>
            </w:r>
            <w:r>
              <w:br/>
            </w:r>
            <w:r>
              <w:rPr>
                <w:rFonts w:ascii="Times New Roman"/>
                <w:b w:val="false"/>
                <w:i w:val="false"/>
                <w:color w:val="000000"/>
                <w:sz w:val="20"/>
              </w:rPr>
              <w:t>4-қосымша</w:t>
            </w:r>
            <w:r>
              <w:br/>
            </w:r>
            <w:r>
              <w:rPr>
                <w:rFonts w:ascii="Times New Roman"/>
                <w:b w:val="false"/>
                <w:i w:val="false"/>
                <w:color w:val="000000"/>
                <w:sz w:val="20"/>
              </w:rPr>
              <w:t>Н-4 нысан</w:t>
            </w:r>
          </w:p>
        </w:tc>
      </w:tr>
    </w:tbl>
    <w:bookmarkStart w:name="z1119" w:id="852"/>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120" w:id="853"/>
    <w:p>
      <w:pPr>
        <w:spacing w:after="0"/>
        <w:ind w:left="0"/>
        <w:jc w:val="both"/>
      </w:pPr>
      <w:r>
        <w:rPr>
          <w:rFonts w:ascii="Times New Roman"/>
          <w:b w:val="false"/>
          <w:i w:val="false"/>
          <w:color w:val="000000"/>
          <w:sz w:val="28"/>
        </w:rPr>
        <w:t>
      Паспорт</w:t>
      </w:r>
    </w:p>
    <w:bookmarkEnd w:id="853"/>
    <w:bookmarkStart w:name="z1121" w:id="854"/>
    <w:p>
      <w:pPr>
        <w:spacing w:after="0"/>
        <w:ind w:left="0"/>
        <w:jc w:val="both"/>
      </w:pPr>
      <w:r>
        <w:rPr>
          <w:rFonts w:ascii="Times New Roman"/>
          <w:b w:val="false"/>
          <w:i w:val="false"/>
          <w:color w:val="000000"/>
          <w:sz w:val="28"/>
        </w:rPr>
        <w:t>
      _______ жылғы "___" ________________ жағдайы бойынша жасалған</w:t>
      </w:r>
    </w:p>
    <w:bookmarkEnd w:id="854"/>
    <w:bookmarkStart w:name="z1122" w:id="855"/>
    <w:p>
      <w:pPr>
        <w:spacing w:after="0"/>
        <w:ind w:left="0"/>
        <w:jc w:val="both"/>
      </w:pPr>
      <w:r>
        <w:rPr>
          <w:rFonts w:ascii="Times New Roman"/>
          <w:b w:val="false"/>
          <w:i w:val="false"/>
          <w:color w:val="000000"/>
          <w:sz w:val="28"/>
        </w:rPr>
        <w:t>
      Тапсырыс №</w:t>
      </w:r>
    </w:p>
    <w:bookmarkEnd w:id="855"/>
    <w:bookmarkStart w:name="z1123" w:id="85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56"/>
    <w:bookmarkStart w:name="z1124"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 w:id="85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58"/>
    <w:bookmarkStart w:name="z1126" w:id="859"/>
    <w:p>
      <w:pPr>
        <w:spacing w:after="0"/>
        <w:ind w:left="0"/>
        <w:jc w:val="both"/>
      </w:pPr>
      <w:r>
        <w:rPr>
          <w:rFonts w:ascii="Times New Roman"/>
          <w:b w:val="false"/>
          <w:i w:val="false"/>
          <w:color w:val="000000"/>
          <w:sz w:val="28"/>
        </w:rPr>
        <w:t>
      Жер учаскесі туралы жалпы мәліметтер</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860"/>
          <w:p>
            <w:pPr>
              <w:spacing w:after="20"/>
              <w:ind w:left="20"/>
              <w:jc w:val="both"/>
            </w:pPr>
            <w:r>
              <w:rPr>
                <w:rFonts w:ascii="Times New Roman"/>
                <w:b w:val="false"/>
                <w:i w:val="false"/>
                <w:color w:val="000000"/>
                <w:sz w:val="20"/>
              </w:rPr>
              <w:t>
Ескертпе:</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132" w:id="861"/>
    <w:p>
      <w:pPr>
        <w:spacing w:after="0"/>
        <w:ind w:left="0"/>
        <w:jc w:val="both"/>
      </w:pPr>
      <w:r>
        <w:rPr>
          <w:rFonts w:ascii="Times New Roman"/>
          <w:b w:val="false"/>
          <w:i w:val="false"/>
          <w:color w:val="000000"/>
          <w:sz w:val="28"/>
        </w:rPr>
        <w:t>
      Жер учаскесінің жоспары*</w:t>
      </w:r>
    </w:p>
    <w:bookmarkEnd w:id="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3" w:id="862"/>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862"/>
    <w:bookmarkStart w:name="z1134" w:id="863"/>
    <w:p>
      <w:pPr>
        <w:spacing w:after="0"/>
        <w:ind w:left="0"/>
        <w:jc w:val="both"/>
      </w:pPr>
      <w:r>
        <w:rPr>
          <w:rFonts w:ascii="Times New Roman"/>
          <w:b w:val="false"/>
          <w:i w:val="false"/>
          <w:color w:val="000000"/>
          <w:sz w:val="28"/>
        </w:rPr>
        <w:t>
      Масштабы 1:______________</w:t>
      </w:r>
    </w:p>
    <w:bookmarkEnd w:id="863"/>
    <w:bookmarkStart w:name="z1135" w:id="864"/>
    <w:p>
      <w:pPr>
        <w:spacing w:after="0"/>
        <w:ind w:left="0"/>
        <w:jc w:val="both"/>
      </w:pPr>
      <w:r>
        <w:rPr>
          <w:rFonts w:ascii="Times New Roman"/>
          <w:b w:val="false"/>
          <w:i w:val="false"/>
          <w:color w:val="000000"/>
          <w:sz w:val="28"/>
        </w:rPr>
        <w:t>
      Шартты белгілер:</w:t>
      </w:r>
    </w:p>
    <w:bookmarkEnd w:id="864"/>
    <w:bookmarkStart w:name="z1136"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 w:id="866"/>
    <w:p>
      <w:pPr>
        <w:spacing w:after="0"/>
        <w:ind w:left="0"/>
        <w:jc w:val="both"/>
      </w:pPr>
      <w:r>
        <w:rPr>
          <w:rFonts w:ascii="Times New Roman"/>
          <w:b w:val="false"/>
          <w:i w:val="false"/>
          <w:color w:val="000000"/>
          <w:sz w:val="28"/>
        </w:rPr>
        <w:t>
      тіркелген жер учаскесі</w:t>
      </w:r>
    </w:p>
    <w:bookmarkEnd w:id="866"/>
    <w:bookmarkStart w:name="z1138"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9" w:id="868"/>
    <w:p>
      <w:pPr>
        <w:spacing w:after="0"/>
        <w:ind w:left="0"/>
        <w:jc w:val="both"/>
      </w:pPr>
      <w:r>
        <w:rPr>
          <w:rFonts w:ascii="Times New Roman"/>
          <w:b w:val="false"/>
          <w:i w:val="false"/>
          <w:color w:val="000000"/>
          <w:sz w:val="28"/>
        </w:rPr>
        <w:t>
      жобаланатын жер учаскесі</w:t>
      </w:r>
    </w:p>
    <w:bookmarkEnd w:id="868"/>
    <w:bookmarkStart w:name="z1140"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1" w:id="870"/>
    <w:p>
      <w:pPr>
        <w:spacing w:after="0"/>
        <w:ind w:left="0"/>
        <w:jc w:val="both"/>
      </w:pPr>
      <w:r>
        <w:rPr>
          <w:rFonts w:ascii="Times New Roman"/>
          <w:b w:val="false"/>
          <w:i w:val="false"/>
          <w:color w:val="000000"/>
          <w:sz w:val="28"/>
        </w:rPr>
        <w:t>
      іргелес жер учаскесі</w:t>
      </w:r>
    </w:p>
    <w:bookmarkEnd w:id="870"/>
    <w:bookmarkStart w:name="z1142" w:id="871"/>
    <w:p>
      <w:pPr>
        <w:spacing w:after="0"/>
        <w:ind w:left="0"/>
        <w:jc w:val="both"/>
      </w:pPr>
      <w:r>
        <w:rPr>
          <w:rFonts w:ascii="Times New Roman"/>
          <w:b w:val="false"/>
          <w:i w:val="false"/>
          <w:color w:val="000000"/>
          <w:sz w:val="28"/>
        </w:rPr>
        <w:t>
      Осы құжат Қазақстан Республикасының Кодексінің 62-бабының 2-тармағына сəйкес қағаз жеткiзгiштегi құжатпен бiрдей</w:t>
      </w:r>
    </w:p>
    <w:bookmarkEnd w:id="871"/>
    <w:bookmarkStart w:name="z1143"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4" w:id="87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үкімет"мемлекеттік корпорациясы" КЕ АҚ тиісті электрондық-цифрлық қолтаңбасымен қол қойылған деректер қамтылады</w:t>
      </w:r>
    </w:p>
    <w:bookmarkEnd w:id="873"/>
    <w:bookmarkStart w:name="z1145" w:id="874"/>
    <w:p>
      <w:pPr>
        <w:spacing w:after="0"/>
        <w:ind w:left="0"/>
        <w:jc w:val="both"/>
      </w:pPr>
      <w:r>
        <w:rPr>
          <w:rFonts w:ascii="Times New Roman"/>
          <w:b w:val="false"/>
          <w:i w:val="false"/>
          <w:color w:val="000000"/>
          <w:sz w:val="28"/>
        </w:rPr>
        <w:t>
      Сызықтардың өлшемін шығару</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6" w:id="875"/>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7" w:id="876"/>
    <w:p>
      <w:pPr>
        <w:spacing w:after="0"/>
        <w:ind w:left="0"/>
        <w:jc w:val="both"/>
      </w:pPr>
      <w:r>
        <w:rPr>
          <w:rFonts w:ascii="Times New Roman"/>
          <w:b w:val="false"/>
          <w:i w:val="false"/>
          <w:color w:val="000000"/>
          <w:sz w:val="28"/>
        </w:rPr>
        <w:t>
      Жоспар шекарасындағы бөгде жер учаскелері</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77"/>
          <w:p>
            <w:pPr>
              <w:spacing w:after="20"/>
              <w:ind w:left="20"/>
              <w:jc w:val="both"/>
            </w:pPr>
            <w:r>
              <w:rPr>
                <w:rFonts w:ascii="Times New Roman"/>
                <w:b w:val="false"/>
                <w:i w:val="false"/>
                <w:color w:val="000000"/>
                <w:sz w:val="20"/>
              </w:rPr>
              <w:t>
Аудаңы,</w:t>
            </w:r>
          </w:p>
          <w:bookmarkEnd w:id="877"/>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9" w:id="878"/>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878"/>
    <w:bookmarkStart w:name="z1150" w:id="879"/>
    <w:p>
      <w:pPr>
        <w:spacing w:after="0"/>
        <w:ind w:left="0"/>
        <w:jc w:val="both"/>
      </w:pPr>
      <w:r>
        <w:rPr>
          <w:rFonts w:ascii="Times New Roman"/>
          <w:b w:val="false"/>
          <w:i w:val="false"/>
          <w:color w:val="000000"/>
          <w:sz w:val="28"/>
        </w:rPr>
        <w:t>
      ** шаршы метр елді мекендердің жері санаты үшін</w:t>
      </w:r>
    </w:p>
    <w:bookmarkEnd w:id="879"/>
    <w:bookmarkStart w:name="z1151" w:id="880"/>
    <w:p>
      <w:pPr>
        <w:spacing w:after="0"/>
        <w:ind w:left="0"/>
        <w:jc w:val="both"/>
      </w:pPr>
      <w:r>
        <w:rPr>
          <w:rFonts w:ascii="Times New Roman"/>
          <w:b w:val="false"/>
          <w:i w:val="false"/>
          <w:color w:val="000000"/>
          <w:sz w:val="28"/>
        </w:rPr>
        <w:t>
      Осы құжат Қазақстан Республикасының Кодексінің 62-бабының 2-тармағына сəйкес қағаз жеткiзгiштегi құжатпен бiрдей</w:t>
      </w:r>
    </w:p>
    <w:bookmarkEnd w:id="880"/>
    <w:bookmarkStart w:name="z1152"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3" w:id="88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үкімет"мемлекеттік корпорациясы" КЕ АҚ тиісті электрондық-цифрлық қолтаңбасымен қол қойылған деректер қамтылады</w:t>
      </w:r>
    </w:p>
    <w:bookmarkEnd w:id="882"/>
    <w:bookmarkStart w:name="z1154" w:id="883"/>
    <w:p>
      <w:pPr>
        <w:spacing w:after="0"/>
        <w:ind w:left="0"/>
        <w:jc w:val="both"/>
      </w:pPr>
      <w:r>
        <w:rPr>
          <w:rFonts w:ascii="Times New Roman"/>
          <w:b w:val="false"/>
          <w:i w:val="false"/>
          <w:color w:val="000000"/>
          <w:sz w:val="28"/>
        </w:rPr>
        <w:t>
      Ғимараттар, құрылыстар, құрылысжайлар туралы жалпы мәліметтер _____________________________ (жеке меншік үй, саяжайлар, көлікжайлар)</w:t>
      </w:r>
    </w:p>
    <w:bookmarkEnd w:id="883"/>
    <w:bookmarkStart w:name="z1155" w:id="884"/>
    <w:p>
      <w:pPr>
        <w:spacing w:after="0"/>
        <w:ind w:left="0"/>
        <w:jc w:val="both"/>
      </w:pPr>
      <w:r>
        <w:rPr>
          <w:rFonts w:ascii="Times New Roman"/>
          <w:b w:val="false"/>
          <w:i w:val="false"/>
          <w:color w:val="000000"/>
          <w:sz w:val="28"/>
        </w:rPr>
        <w:t>
      Жер учаскесінің жоспары</w:t>
      </w:r>
    </w:p>
    <w:bookmarkEnd w:id="884"/>
    <w:bookmarkStart w:name="z1156" w:id="885"/>
    <w:p>
      <w:pPr>
        <w:spacing w:after="0"/>
        <w:ind w:left="0"/>
        <w:jc w:val="both"/>
      </w:pPr>
      <w:r>
        <w:rPr>
          <w:rFonts w:ascii="Times New Roman"/>
          <w:b w:val="false"/>
          <w:i w:val="false"/>
          <w:color w:val="000000"/>
          <w:sz w:val="28"/>
        </w:rPr>
        <w:t>
      Масштабы__________</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86"/>
          <w:p>
            <w:pPr>
              <w:spacing w:after="20"/>
              <w:ind w:left="20"/>
              <w:jc w:val="both"/>
            </w:pPr>
            <w:r>
              <w:rPr>
                <w:rFonts w:ascii="Times New Roman"/>
                <w:b w:val="false"/>
                <w:i w:val="false"/>
                <w:color w:val="000000"/>
                <w:sz w:val="20"/>
              </w:rPr>
              <w:t>
|</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Өз бетінше салған құрылыстар: |</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bookmarkStart w:name="z1160" w:id="887"/>
    <w:p>
      <w:pPr>
        <w:spacing w:after="0"/>
        <w:ind w:left="0"/>
        <w:jc w:val="both"/>
      </w:pPr>
      <w:r>
        <w:rPr>
          <w:rFonts w:ascii="Times New Roman"/>
          <w:b w:val="false"/>
          <w:i w:val="false"/>
          <w:color w:val="000000"/>
          <w:sz w:val="28"/>
        </w:rPr>
        <w:t>
      Жер учаскесінің экспликациясы</w:t>
      </w:r>
    </w:p>
    <w:bookmarkEnd w:id="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жабыны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әсемдік бағы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 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1" w:id="888"/>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888"/>
    <w:bookmarkStart w:name="z1162"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890"/>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90"/>
    <w:bookmarkStart w:name="z1164" w:id="891"/>
    <w:p>
      <w:pPr>
        <w:spacing w:after="0"/>
        <w:ind w:left="0"/>
        <w:jc w:val="both"/>
      </w:pPr>
      <w:r>
        <w:rPr>
          <w:rFonts w:ascii="Times New Roman"/>
          <w:b w:val="false"/>
          <w:i w:val="false"/>
          <w:color w:val="000000"/>
          <w:sz w:val="28"/>
        </w:rPr>
        <w:t>
      Құрылыс жоспары</w:t>
      </w:r>
    </w:p>
    <w:bookmarkEnd w:id="891"/>
    <w:bookmarkStart w:name="z1165" w:id="892"/>
    <w:p>
      <w:pPr>
        <w:spacing w:after="0"/>
        <w:ind w:left="0"/>
        <w:jc w:val="both"/>
      </w:pPr>
      <w:r>
        <w:rPr>
          <w:rFonts w:ascii="Times New Roman"/>
          <w:b w:val="false"/>
          <w:i w:val="false"/>
          <w:color w:val="000000"/>
          <w:sz w:val="28"/>
        </w:rPr>
        <w:t>
      Масштаб</w:t>
      </w:r>
    </w:p>
    <w:bookmarkEnd w:id="892"/>
    <w:bookmarkStart w:name="z1166" w:id="893"/>
    <w:p>
      <w:pPr>
        <w:spacing w:after="0"/>
        <w:ind w:left="0"/>
        <w:jc w:val="both"/>
      </w:pPr>
      <w:r>
        <w:rPr>
          <w:rFonts w:ascii="Times New Roman"/>
          <w:b w:val="false"/>
          <w:i w:val="false"/>
          <w:color w:val="000000"/>
          <w:sz w:val="28"/>
        </w:rPr>
        <w:t>
      Үй-жайдың экспликациясы</w:t>
      </w:r>
    </w:p>
    <w:bookmarkEnd w:id="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94"/>
          <w:p>
            <w:pPr>
              <w:spacing w:after="20"/>
              <w:ind w:left="20"/>
              <w:jc w:val="both"/>
            </w:pPr>
            <w:r>
              <w:rPr>
                <w:rFonts w:ascii="Times New Roman"/>
                <w:b w:val="false"/>
                <w:i w:val="false"/>
                <w:color w:val="000000"/>
                <w:sz w:val="20"/>
              </w:rPr>
              <w:t>
 </w:t>
            </w:r>
          </w:p>
          <w:bookmarkEnd w:id="894"/>
          <w:p>
            <w:pPr>
              <w:spacing w:after="20"/>
              <w:ind w:left="20"/>
              <w:jc w:val="both"/>
            </w:pPr>
            <w:r>
              <w:rPr>
                <w:rFonts w:ascii="Times New Roman"/>
                <w:b w:val="false"/>
                <w:i w:val="false"/>
                <w:color w:val="000000"/>
                <w:sz w:val="20"/>
              </w:rPr>
              <w:t>
тұрғын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95"/>
          <w:p>
            <w:pPr>
              <w:spacing w:after="20"/>
              <w:ind w:left="20"/>
              <w:jc w:val="both"/>
            </w:pPr>
            <w:r>
              <w:rPr>
                <w:rFonts w:ascii="Times New Roman"/>
                <w:b w:val="false"/>
                <w:i w:val="false"/>
                <w:color w:val="000000"/>
                <w:sz w:val="20"/>
              </w:rPr>
              <w:t>
 </w:t>
            </w:r>
          </w:p>
          <w:bookmarkEnd w:id="895"/>
          <w:p>
            <w:pPr>
              <w:spacing w:after="20"/>
              <w:ind w:left="20"/>
              <w:jc w:val="both"/>
            </w:pPr>
            <w:r>
              <w:rPr>
                <w:rFonts w:ascii="Times New Roman"/>
                <w:b w:val="false"/>
                <w:i w:val="false"/>
                <w:color w:val="000000"/>
                <w:sz w:val="20"/>
              </w:rPr>
              <w:t>
тұрғын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емес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9" w:id="896"/>
    <w:p>
      <w:pPr>
        <w:spacing w:after="0"/>
        <w:ind w:left="0"/>
        <w:jc w:val="both"/>
      </w:pPr>
      <w:r>
        <w:rPr>
          <w:rFonts w:ascii="Times New Roman"/>
          <w:b w:val="false"/>
          <w:i w:val="false"/>
          <w:color w:val="000000"/>
          <w:sz w:val="28"/>
        </w:rPr>
        <w:t>
      Осы құжат Қазақстан Республикасы Цифрлық Кодексінің 62-бабының 2-тармағына сəйкес қағаз жеткiзгiштегi құжатпен бiрдей</w:t>
      </w:r>
    </w:p>
    <w:bookmarkEnd w:id="896"/>
    <w:bookmarkStart w:name="z1170"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 w:id="89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898"/>
    <w:bookmarkStart w:name="z1172" w:id="899"/>
    <w:p>
      <w:pPr>
        <w:spacing w:after="0"/>
        <w:ind w:left="0"/>
        <w:jc w:val="both"/>
      </w:pPr>
      <w:r>
        <w:rPr>
          <w:rFonts w:ascii="Times New Roman"/>
          <w:b w:val="false"/>
          <w:i w:val="false"/>
          <w:color w:val="000000"/>
          <w:sz w:val="28"/>
        </w:rPr>
        <w:t>
      Ғимараттар мен құрылыстардың техникалық сипаттамасы</w:t>
      </w:r>
    </w:p>
    <w:bookmarkEnd w:id="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(тұрғын үй, мезонин, жертөле, суық құрылыс, сарай және т.б.)</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іргетасы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 жабыны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3" w:id="900"/>
    <w:p>
      <w:pPr>
        <w:spacing w:after="0"/>
        <w:ind w:left="0"/>
        <w:jc w:val="both"/>
      </w:pPr>
      <w:r>
        <w:rPr>
          <w:rFonts w:ascii="Times New Roman"/>
          <w:b w:val="false"/>
          <w:i w:val="false"/>
          <w:color w:val="000000"/>
          <w:sz w:val="28"/>
        </w:rPr>
        <w:t>
      кестенің жалғасы</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Көркейту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 м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901"/>
          <w:p>
            <w:pPr>
              <w:spacing w:after="20"/>
              <w:ind w:left="20"/>
              <w:jc w:val="both"/>
            </w:pPr>
            <w:r>
              <w:rPr>
                <w:rFonts w:ascii="Times New Roman"/>
                <w:b w:val="false"/>
                <w:i w:val="false"/>
                <w:color w:val="000000"/>
                <w:sz w:val="20"/>
              </w:rPr>
              <w:t>
Ауқымы,</w:t>
            </w:r>
          </w:p>
          <w:bookmarkEnd w:id="901"/>
          <w:p>
            <w:pPr>
              <w:spacing w:after="20"/>
              <w:ind w:left="20"/>
              <w:jc w:val="both"/>
            </w:pPr>
            <w:r>
              <w:rPr>
                <w:rFonts w:ascii="Times New Roman"/>
                <w:b w:val="false"/>
                <w:i w:val="false"/>
                <w:color w:val="000000"/>
                <w:sz w:val="20"/>
              </w:rPr>
              <w:t>
м 3</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5" w:id="902"/>
    <w:p>
      <w:pPr>
        <w:spacing w:after="0"/>
        <w:ind w:left="0"/>
        <w:jc w:val="both"/>
      </w:pPr>
      <w:r>
        <w:rPr>
          <w:rFonts w:ascii="Times New Roman"/>
          <w:b w:val="false"/>
          <w:i w:val="false"/>
          <w:color w:val="000000"/>
          <w:sz w:val="28"/>
        </w:rPr>
        <w:t>
      тұрғын үйді жылыту түрі</w:t>
      </w:r>
    </w:p>
    <w:bookmarkEnd w:id="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АГВ-дан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жылу қондырғы- ларынан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ТЭЦ-тен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қазандықтан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6" w:id="903"/>
    <w:p>
      <w:pPr>
        <w:spacing w:after="0"/>
        <w:ind w:left="0"/>
        <w:jc w:val="both"/>
      </w:pPr>
      <w:r>
        <w:rPr>
          <w:rFonts w:ascii="Times New Roman"/>
          <w:b w:val="false"/>
          <w:i w:val="false"/>
          <w:color w:val="000000"/>
          <w:sz w:val="28"/>
        </w:rPr>
        <w:t>
      Ерекше белгілері</w:t>
      </w:r>
    </w:p>
    <w:bookmarkEnd w:id="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7" w:id="90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04"/>
    <w:bookmarkStart w:name="z1178"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90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28-қосымша</w:t>
            </w:r>
            <w:r>
              <w:br/>
            </w:r>
            <w:r>
              <w:rPr>
                <w:rFonts w:ascii="Times New Roman"/>
                <w:b w:val="false"/>
                <w:i w:val="false"/>
                <w:color w:val="000000"/>
                <w:sz w:val="20"/>
              </w:rPr>
              <w:t>Бұйрыққа</w:t>
            </w:r>
            <w:r>
              <w:br/>
            </w:r>
            <w:r>
              <w:rPr>
                <w:rFonts w:ascii="Times New Roman"/>
                <w:b w:val="false"/>
                <w:i w:val="false"/>
                <w:color w:val="000000"/>
                <w:sz w:val="20"/>
              </w:rPr>
              <w:t>5-қосымша</w:t>
            </w:r>
            <w:r>
              <w:br/>
            </w:r>
            <w:r>
              <w:rPr>
                <w:rFonts w:ascii="Times New Roman"/>
                <w:b w:val="false"/>
                <w:i w:val="false"/>
                <w:color w:val="000000"/>
                <w:sz w:val="20"/>
              </w:rPr>
              <w:t>Н-5 нысан</w:t>
            </w:r>
          </w:p>
        </w:tc>
      </w:tr>
    </w:tbl>
    <w:bookmarkStart w:name="z1181" w:id="907"/>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182" w:id="908"/>
    <w:p>
      <w:pPr>
        <w:spacing w:after="0"/>
        <w:ind w:left="0"/>
        <w:jc w:val="both"/>
      </w:pPr>
      <w:r>
        <w:rPr>
          <w:rFonts w:ascii="Times New Roman"/>
          <w:b w:val="false"/>
          <w:i w:val="false"/>
          <w:color w:val="000000"/>
          <w:sz w:val="28"/>
        </w:rPr>
        <w:t>
      Паспорт</w:t>
      </w:r>
    </w:p>
    <w:bookmarkEnd w:id="908"/>
    <w:bookmarkStart w:name="z1183" w:id="909"/>
    <w:p>
      <w:pPr>
        <w:spacing w:after="0"/>
        <w:ind w:left="0"/>
        <w:jc w:val="both"/>
      </w:pPr>
      <w:r>
        <w:rPr>
          <w:rFonts w:ascii="Times New Roman"/>
          <w:b w:val="false"/>
          <w:i w:val="false"/>
          <w:color w:val="000000"/>
          <w:sz w:val="28"/>
        </w:rPr>
        <w:t>
      _______ жылғы "___"________________ жағдайы бойынша жасалған</w:t>
      </w:r>
    </w:p>
    <w:bookmarkEnd w:id="909"/>
    <w:bookmarkStart w:name="z1184" w:id="910"/>
    <w:p>
      <w:pPr>
        <w:spacing w:after="0"/>
        <w:ind w:left="0"/>
        <w:jc w:val="both"/>
      </w:pPr>
      <w:r>
        <w:rPr>
          <w:rFonts w:ascii="Times New Roman"/>
          <w:b w:val="false"/>
          <w:i w:val="false"/>
          <w:color w:val="000000"/>
          <w:sz w:val="28"/>
        </w:rPr>
        <w:t>
      Тапсырыс №</w:t>
      </w:r>
    </w:p>
    <w:bookmarkEnd w:id="910"/>
    <w:bookmarkStart w:name="z1185" w:id="91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11"/>
    <w:bookmarkStart w:name="z1186"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7" w:id="91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13"/>
    <w:bookmarkStart w:name="z1188" w:id="914"/>
    <w:p>
      <w:pPr>
        <w:spacing w:after="0"/>
        <w:ind w:left="0"/>
        <w:jc w:val="both"/>
      </w:pPr>
      <w:r>
        <w:rPr>
          <w:rFonts w:ascii="Times New Roman"/>
          <w:b w:val="false"/>
          <w:i w:val="false"/>
          <w:color w:val="000000"/>
          <w:sz w:val="28"/>
        </w:rPr>
        <w:t>
      Жер учаскесі туралы жалпы мәліметтер</w:t>
      </w:r>
    </w:p>
    <w:bookmarkEnd w:id="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915"/>
          <w:p>
            <w:pPr>
              <w:spacing w:after="20"/>
              <w:ind w:left="20"/>
              <w:jc w:val="both"/>
            </w:pPr>
            <w:r>
              <w:rPr>
                <w:rFonts w:ascii="Times New Roman"/>
                <w:b w:val="false"/>
                <w:i w:val="false"/>
                <w:color w:val="000000"/>
                <w:sz w:val="20"/>
              </w:rPr>
              <w:t>
Ескертпе:</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194" w:id="916"/>
    <w:p>
      <w:pPr>
        <w:spacing w:after="0"/>
        <w:ind w:left="0"/>
        <w:jc w:val="both"/>
      </w:pPr>
      <w:r>
        <w:rPr>
          <w:rFonts w:ascii="Times New Roman"/>
          <w:b w:val="false"/>
          <w:i w:val="false"/>
          <w:color w:val="000000"/>
          <w:sz w:val="28"/>
        </w:rPr>
        <w:t>
      Жер учаскесінің жоспары*</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95" w:id="917"/>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917"/>
    <w:bookmarkStart w:name="z1196" w:id="918"/>
    <w:p>
      <w:pPr>
        <w:spacing w:after="0"/>
        <w:ind w:left="0"/>
        <w:jc w:val="both"/>
      </w:pPr>
      <w:r>
        <w:rPr>
          <w:rFonts w:ascii="Times New Roman"/>
          <w:b w:val="false"/>
          <w:i w:val="false"/>
          <w:color w:val="000000"/>
          <w:sz w:val="28"/>
        </w:rPr>
        <w:t>
      Масштабы 1:______________</w:t>
      </w:r>
    </w:p>
    <w:bookmarkEnd w:id="918"/>
    <w:bookmarkStart w:name="z1197" w:id="919"/>
    <w:p>
      <w:pPr>
        <w:spacing w:after="0"/>
        <w:ind w:left="0"/>
        <w:jc w:val="both"/>
      </w:pPr>
      <w:r>
        <w:rPr>
          <w:rFonts w:ascii="Times New Roman"/>
          <w:b w:val="false"/>
          <w:i w:val="false"/>
          <w:color w:val="000000"/>
          <w:sz w:val="28"/>
        </w:rPr>
        <w:t>
      Шартты белгілер:</w:t>
      </w:r>
    </w:p>
    <w:bookmarkEnd w:id="919"/>
    <w:bookmarkStart w:name="z1198"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9" w:id="921"/>
    <w:p>
      <w:pPr>
        <w:spacing w:after="0"/>
        <w:ind w:left="0"/>
        <w:jc w:val="both"/>
      </w:pPr>
      <w:r>
        <w:rPr>
          <w:rFonts w:ascii="Times New Roman"/>
          <w:b w:val="false"/>
          <w:i w:val="false"/>
          <w:color w:val="000000"/>
          <w:sz w:val="28"/>
        </w:rPr>
        <w:t>
      тіркелген жер учаскесі</w:t>
      </w:r>
    </w:p>
    <w:bookmarkEnd w:id="921"/>
    <w:bookmarkStart w:name="z1200"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1" w:id="923"/>
    <w:p>
      <w:pPr>
        <w:spacing w:after="0"/>
        <w:ind w:left="0"/>
        <w:jc w:val="both"/>
      </w:pPr>
      <w:r>
        <w:rPr>
          <w:rFonts w:ascii="Times New Roman"/>
          <w:b w:val="false"/>
          <w:i w:val="false"/>
          <w:color w:val="000000"/>
          <w:sz w:val="28"/>
        </w:rPr>
        <w:t>
      жобаланатын жер учаскесі</w:t>
      </w:r>
    </w:p>
    <w:bookmarkEnd w:id="923"/>
    <w:bookmarkStart w:name="z1202"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3" w:id="925"/>
    <w:p>
      <w:pPr>
        <w:spacing w:after="0"/>
        <w:ind w:left="0"/>
        <w:jc w:val="both"/>
      </w:pPr>
      <w:r>
        <w:rPr>
          <w:rFonts w:ascii="Times New Roman"/>
          <w:b w:val="false"/>
          <w:i w:val="false"/>
          <w:color w:val="000000"/>
          <w:sz w:val="28"/>
        </w:rPr>
        <w:t>
      іргелес жер учаскесі</w:t>
      </w:r>
    </w:p>
    <w:bookmarkEnd w:id="925"/>
    <w:bookmarkStart w:name="z1204" w:id="92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26"/>
    <w:bookmarkStart w:name="z1205"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6" w:id="92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28"/>
    <w:bookmarkStart w:name="z1207" w:id="929"/>
    <w:p>
      <w:pPr>
        <w:spacing w:after="0"/>
        <w:ind w:left="0"/>
        <w:jc w:val="both"/>
      </w:pPr>
      <w:r>
        <w:rPr>
          <w:rFonts w:ascii="Times New Roman"/>
          <w:b w:val="false"/>
          <w:i w:val="false"/>
          <w:color w:val="000000"/>
          <w:sz w:val="28"/>
        </w:rPr>
        <w:t>
      Сызықтардың өлшемін шығару</w:t>
      </w:r>
    </w:p>
    <w:bookmarkEnd w:id="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8" w:id="930"/>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09" w:id="931"/>
    <w:p>
      <w:pPr>
        <w:spacing w:after="0"/>
        <w:ind w:left="0"/>
        <w:jc w:val="both"/>
      </w:pPr>
      <w:r>
        <w:rPr>
          <w:rFonts w:ascii="Times New Roman"/>
          <w:b w:val="false"/>
          <w:i w:val="false"/>
          <w:color w:val="000000"/>
          <w:sz w:val="28"/>
        </w:rPr>
        <w:t>
      Жоспар шекарасындағы бөгде жер учаскелері</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932"/>
          <w:p>
            <w:pPr>
              <w:spacing w:after="20"/>
              <w:ind w:left="20"/>
              <w:jc w:val="both"/>
            </w:pPr>
            <w:r>
              <w:rPr>
                <w:rFonts w:ascii="Times New Roman"/>
                <w:b w:val="false"/>
                <w:i w:val="false"/>
                <w:color w:val="000000"/>
                <w:sz w:val="20"/>
              </w:rPr>
              <w:t>
Аудаңы,</w:t>
            </w:r>
          </w:p>
          <w:bookmarkEnd w:id="932"/>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1" w:id="933"/>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933"/>
    <w:bookmarkStart w:name="z1212" w:id="934"/>
    <w:p>
      <w:pPr>
        <w:spacing w:after="0"/>
        <w:ind w:left="0"/>
        <w:jc w:val="both"/>
      </w:pPr>
      <w:r>
        <w:rPr>
          <w:rFonts w:ascii="Times New Roman"/>
          <w:b w:val="false"/>
          <w:i w:val="false"/>
          <w:color w:val="000000"/>
          <w:sz w:val="28"/>
        </w:rPr>
        <w:t>
      ** шаршы метр елді мекендердің жері санаты үшін</w:t>
      </w:r>
    </w:p>
    <w:bookmarkEnd w:id="934"/>
    <w:bookmarkStart w:name="z1213" w:id="93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35"/>
    <w:bookmarkStart w:name="z1214"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5" w:id="93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37"/>
    <w:bookmarkStart w:name="z1216" w:id="938"/>
    <w:p>
      <w:pPr>
        <w:spacing w:after="0"/>
        <w:ind w:left="0"/>
        <w:jc w:val="both"/>
      </w:pPr>
      <w:r>
        <w:rPr>
          <w:rFonts w:ascii="Times New Roman"/>
          <w:b w:val="false"/>
          <w:i w:val="false"/>
          <w:color w:val="000000"/>
          <w:sz w:val="28"/>
        </w:rPr>
        <w:t>
      Ғимараттар, құрылыстар, құрылысжайлар туралы жалпы мәліметтер Электрберу желісіне</w:t>
      </w:r>
    </w:p>
    <w:bookmarkEnd w:id="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 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лануға берген жылы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тік нор- мативтік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Қызметтік болжамды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кернеудегі әуе ӘБЖ...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кВ Жоғары кернеудегі әуе ӘБЖ...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кернеудегі кабельді ӘБЖ...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кернеу- дегі кабельді ӘБЖ...</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Тіркеуіштер: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ағаш қойғышы- мен ағыш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темірбетон қойғышымен ағыш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темірбетон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тросты аспа- 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мыстан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алюминиден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құрышалюмини- ден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Жарықтандырғыш- тар үшін кронш- тейндер: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темірбетонды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металл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жарығы ар- матурасы: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қыздыру лам- пасы бар жарық- тандырғыштар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сынап шамды жарықтандырғыш- 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люминесцент- ті шамдары бар жарықтандырғыш- 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а)...кернеулі маркілер...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б)...кернеулі маркілер...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Біріктіретін жалғастырғыштар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жалғастыр- ғыштар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қосу сұлбасы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Найзағайдан қор- ғау құрылғысы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желілерін жол жабындысы: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асфальтбетон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жұмырлық 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тротуарлар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7" w:id="93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39"/>
    <w:bookmarkStart w:name="z1218"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9" w:id="94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29-қосымша</w:t>
            </w:r>
            <w:r>
              <w:br/>
            </w:r>
            <w:r>
              <w:rPr>
                <w:rFonts w:ascii="Times New Roman"/>
                <w:b w:val="false"/>
                <w:i w:val="false"/>
                <w:color w:val="000000"/>
                <w:sz w:val="20"/>
              </w:rPr>
              <w:t>Бұйрыққа</w:t>
            </w:r>
            <w:r>
              <w:br/>
            </w:r>
            <w:r>
              <w:rPr>
                <w:rFonts w:ascii="Times New Roman"/>
                <w:b w:val="false"/>
                <w:i w:val="false"/>
                <w:color w:val="000000"/>
                <w:sz w:val="20"/>
              </w:rPr>
              <w:t>6-қосымша</w:t>
            </w:r>
            <w:r>
              <w:br/>
            </w:r>
            <w:r>
              <w:rPr>
                <w:rFonts w:ascii="Times New Roman"/>
                <w:b w:val="false"/>
                <w:i w:val="false"/>
                <w:color w:val="000000"/>
                <w:sz w:val="20"/>
              </w:rPr>
              <w:t>Н-6 нысан</w:t>
            </w:r>
          </w:p>
        </w:tc>
      </w:tr>
    </w:tbl>
    <w:bookmarkStart w:name="z1221" w:id="942"/>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222" w:id="943"/>
    <w:p>
      <w:pPr>
        <w:spacing w:after="0"/>
        <w:ind w:left="0"/>
        <w:jc w:val="both"/>
      </w:pPr>
      <w:r>
        <w:rPr>
          <w:rFonts w:ascii="Times New Roman"/>
          <w:b w:val="false"/>
          <w:i w:val="false"/>
          <w:color w:val="000000"/>
          <w:sz w:val="28"/>
        </w:rPr>
        <w:t>
      Паспорт</w:t>
      </w:r>
    </w:p>
    <w:bookmarkEnd w:id="943"/>
    <w:bookmarkStart w:name="z1223" w:id="944"/>
    <w:p>
      <w:pPr>
        <w:spacing w:after="0"/>
        <w:ind w:left="0"/>
        <w:jc w:val="both"/>
      </w:pPr>
      <w:r>
        <w:rPr>
          <w:rFonts w:ascii="Times New Roman"/>
          <w:b w:val="false"/>
          <w:i w:val="false"/>
          <w:color w:val="000000"/>
          <w:sz w:val="28"/>
        </w:rPr>
        <w:t>
      _______ жылғы "___"________________ жағдайы бойынша жасалған</w:t>
      </w:r>
    </w:p>
    <w:bookmarkEnd w:id="944"/>
    <w:bookmarkStart w:name="z1224" w:id="945"/>
    <w:p>
      <w:pPr>
        <w:spacing w:after="0"/>
        <w:ind w:left="0"/>
        <w:jc w:val="both"/>
      </w:pPr>
      <w:r>
        <w:rPr>
          <w:rFonts w:ascii="Times New Roman"/>
          <w:b w:val="false"/>
          <w:i w:val="false"/>
          <w:color w:val="000000"/>
          <w:sz w:val="28"/>
        </w:rPr>
        <w:t>
      Тапсырыс №</w:t>
      </w:r>
    </w:p>
    <w:bookmarkEnd w:id="945"/>
    <w:bookmarkStart w:name="z1225" w:id="94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46"/>
    <w:bookmarkStart w:name="z1226"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7" w:id="94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48"/>
    <w:bookmarkStart w:name="z1228" w:id="949"/>
    <w:p>
      <w:pPr>
        <w:spacing w:after="0"/>
        <w:ind w:left="0"/>
        <w:jc w:val="both"/>
      </w:pPr>
      <w:r>
        <w:rPr>
          <w:rFonts w:ascii="Times New Roman"/>
          <w:b w:val="false"/>
          <w:i w:val="false"/>
          <w:color w:val="000000"/>
          <w:sz w:val="28"/>
        </w:rPr>
        <w:t>
      Жер учаскесі туралы жалпы мәліметтер</w:t>
      </w:r>
    </w:p>
    <w:bookmarkEnd w:id="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950"/>
          <w:p>
            <w:pPr>
              <w:spacing w:after="20"/>
              <w:ind w:left="20"/>
              <w:jc w:val="both"/>
            </w:pPr>
            <w:r>
              <w:rPr>
                <w:rFonts w:ascii="Times New Roman"/>
                <w:b w:val="false"/>
                <w:i w:val="false"/>
                <w:color w:val="000000"/>
                <w:sz w:val="20"/>
              </w:rPr>
              <w:t>
Ескертпе:</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234" w:id="951"/>
    <w:p>
      <w:pPr>
        <w:spacing w:after="0"/>
        <w:ind w:left="0"/>
        <w:jc w:val="both"/>
      </w:pPr>
      <w:r>
        <w:rPr>
          <w:rFonts w:ascii="Times New Roman"/>
          <w:b w:val="false"/>
          <w:i w:val="false"/>
          <w:color w:val="000000"/>
          <w:sz w:val="28"/>
        </w:rPr>
        <w:t>
      Жер учаскесінің жоспары*</w:t>
      </w:r>
    </w:p>
    <w:bookmarkEnd w:id="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5" w:id="952"/>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952"/>
    <w:bookmarkStart w:name="z1236" w:id="953"/>
    <w:p>
      <w:pPr>
        <w:spacing w:after="0"/>
        <w:ind w:left="0"/>
        <w:jc w:val="both"/>
      </w:pPr>
      <w:r>
        <w:rPr>
          <w:rFonts w:ascii="Times New Roman"/>
          <w:b w:val="false"/>
          <w:i w:val="false"/>
          <w:color w:val="000000"/>
          <w:sz w:val="28"/>
        </w:rPr>
        <w:t>
      Масштабы 1:______________</w:t>
      </w:r>
    </w:p>
    <w:bookmarkEnd w:id="953"/>
    <w:bookmarkStart w:name="z1237" w:id="954"/>
    <w:p>
      <w:pPr>
        <w:spacing w:after="0"/>
        <w:ind w:left="0"/>
        <w:jc w:val="both"/>
      </w:pPr>
      <w:r>
        <w:rPr>
          <w:rFonts w:ascii="Times New Roman"/>
          <w:b w:val="false"/>
          <w:i w:val="false"/>
          <w:color w:val="000000"/>
          <w:sz w:val="28"/>
        </w:rPr>
        <w:t>
      Шартты белгілер:</w:t>
      </w:r>
    </w:p>
    <w:bookmarkEnd w:id="954"/>
    <w:bookmarkStart w:name="z1238"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956"/>
    <w:p>
      <w:pPr>
        <w:spacing w:after="0"/>
        <w:ind w:left="0"/>
        <w:jc w:val="both"/>
      </w:pPr>
      <w:r>
        <w:rPr>
          <w:rFonts w:ascii="Times New Roman"/>
          <w:b w:val="false"/>
          <w:i w:val="false"/>
          <w:color w:val="000000"/>
          <w:sz w:val="28"/>
        </w:rPr>
        <w:t>
      тіркелген жер учаскесі</w:t>
      </w:r>
    </w:p>
    <w:bookmarkEnd w:id="956"/>
    <w:bookmarkStart w:name="z1240" w:id="957"/>
    <w:p>
      <w:pPr>
        <w:spacing w:after="0"/>
        <w:ind w:left="0"/>
        <w:jc w:val="both"/>
      </w:pPr>
      <w:r>
        <w:rPr>
          <w:rFonts w:ascii="Times New Roman"/>
          <w:b w:val="false"/>
          <w:i w:val="false"/>
          <w:color w:val="000000"/>
          <w:sz w:val="28"/>
        </w:rPr>
        <w:t xml:space="preserve">
      </w:t>
      </w:r>
    </w:p>
    <w:bookmarkEnd w:id="957"/>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1" w:id="958"/>
    <w:p>
      <w:pPr>
        <w:spacing w:after="0"/>
        <w:ind w:left="0"/>
        <w:jc w:val="both"/>
      </w:pPr>
      <w:r>
        <w:rPr>
          <w:rFonts w:ascii="Times New Roman"/>
          <w:b w:val="false"/>
          <w:i w:val="false"/>
          <w:color w:val="000000"/>
          <w:sz w:val="28"/>
        </w:rPr>
        <w:t>
      жобаланатын жер учаскесі</w:t>
      </w:r>
    </w:p>
    <w:bookmarkEnd w:id="958"/>
    <w:bookmarkStart w:name="z1242" w:id="959"/>
    <w:p>
      <w:pPr>
        <w:spacing w:after="0"/>
        <w:ind w:left="0"/>
        <w:jc w:val="both"/>
      </w:pPr>
      <w:r>
        <w:rPr>
          <w:rFonts w:ascii="Times New Roman"/>
          <w:b w:val="false"/>
          <w:i w:val="false"/>
          <w:color w:val="000000"/>
          <w:sz w:val="28"/>
        </w:rPr>
        <w:t xml:space="preserve">
      </w:t>
      </w:r>
    </w:p>
    <w:bookmarkEnd w:id="959"/>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3" w:id="960"/>
    <w:p>
      <w:pPr>
        <w:spacing w:after="0"/>
        <w:ind w:left="0"/>
        <w:jc w:val="both"/>
      </w:pPr>
      <w:r>
        <w:rPr>
          <w:rFonts w:ascii="Times New Roman"/>
          <w:b w:val="false"/>
          <w:i w:val="false"/>
          <w:color w:val="000000"/>
          <w:sz w:val="28"/>
        </w:rPr>
        <w:t>
      іргелес жер учаскесі</w:t>
      </w:r>
    </w:p>
    <w:bookmarkEnd w:id="960"/>
    <w:bookmarkStart w:name="z1244" w:id="96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61"/>
    <w:bookmarkStart w:name="z1245"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6" w:id="96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63"/>
    <w:bookmarkStart w:name="z1247" w:id="964"/>
    <w:p>
      <w:pPr>
        <w:spacing w:after="0"/>
        <w:ind w:left="0"/>
        <w:jc w:val="both"/>
      </w:pPr>
      <w:r>
        <w:rPr>
          <w:rFonts w:ascii="Times New Roman"/>
          <w:b w:val="false"/>
          <w:i w:val="false"/>
          <w:color w:val="000000"/>
          <w:sz w:val="28"/>
        </w:rPr>
        <w:t>
      Сызықтардың өлшемін шығару</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8" w:id="965"/>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9" w:id="966"/>
    <w:p>
      <w:pPr>
        <w:spacing w:after="0"/>
        <w:ind w:left="0"/>
        <w:jc w:val="both"/>
      </w:pPr>
      <w:r>
        <w:rPr>
          <w:rFonts w:ascii="Times New Roman"/>
          <w:b w:val="false"/>
          <w:i w:val="false"/>
          <w:color w:val="000000"/>
          <w:sz w:val="28"/>
        </w:rPr>
        <w:t>
      Жоспар шекарасындағы бөгде жер учаскелері</w:t>
      </w:r>
    </w:p>
    <w:bookmarkEnd w:id="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967"/>
          <w:p>
            <w:pPr>
              <w:spacing w:after="20"/>
              <w:ind w:left="20"/>
              <w:jc w:val="both"/>
            </w:pPr>
            <w:r>
              <w:rPr>
                <w:rFonts w:ascii="Times New Roman"/>
                <w:b w:val="false"/>
                <w:i w:val="false"/>
                <w:color w:val="000000"/>
                <w:sz w:val="20"/>
              </w:rPr>
              <w:t xml:space="preserve">
Аудаңы, </w:t>
            </w:r>
          </w:p>
          <w:bookmarkEnd w:id="967"/>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1" w:id="968"/>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968"/>
    <w:bookmarkStart w:name="z1252" w:id="969"/>
    <w:p>
      <w:pPr>
        <w:spacing w:after="0"/>
        <w:ind w:left="0"/>
        <w:jc w:val="both"/>
      </w:pPr>
      <w:r>
        <w:rPr>
          <w:rFonts w:ascii="Times New Roman"/>
          <w:b w:val="false"/>
          <w:i w:val="false"/>
          <w:color w:val="000000"/>
          <w:sz w:val="28"/>
        </w:rPr>
        <w:t>
      ** шаршы метр елді мекендердің жері санаты үшін</w:t>
      </w:r>
    </w:p>
    <w:bookmarkEnd w:id="969"/>
    <w:bookmarkStart w:name="z1253" w:id="97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70"/>
    <w:bookmarkStart w:name="z1254"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5" w:id="97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72"/>
    <w:bookmarkStart w:name="z1256" w:id="973"/>
    <w:p>
      <w:pPr>
        <w:spacing w:after="0"/>
        <w:ind w:left="0"/>
        <w:jc w:val="both"/>
      </w:pPr>
      <w:r>
        <w:rPr>
          <w:rFonts w:ascii="Times New Roman"/>
          <w:b w:val="false"/>
          <w:i w:val="false"/>
          <w:color w:val="000000"/>
          <w:sz w:val="28"/>
        </w:rPr>
        <w:t>
      Ғимараттар, құрылыстар, құрылысжайлар туралы жалпы мәліметтер Темір жол желілеріне</w:t>
      </w:r>
    </w:p>
    <w:bookmarkEnd w:id="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 жолдары (жалпы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қабылдау-жөнелту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сұрыптау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тартпа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жүк арту-жүк түсіру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қозғалғыш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арнайы подъезділік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ағаштан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темірбетоннан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Ауыстырғыш көрсеткіш: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рельстің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рельстің негізі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білеулер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шпалдар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қабат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қалыңдығы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түрі (қабаттарының қалыңдығы):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шағылтас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гравии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қабыршақты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құмды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Айдауға қарсы қоюшы: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пружиналы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өзі тұрып қалатын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 мамандандыру: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N____беттен N____бетке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N____беттен N____бетке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Пикетажды бағандар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Километрлі бағандар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белгілер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 желілер СЦБ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7" w:id="97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74"/>
    <w:bookmarkStart w:name="z1258" w:id="975"/>
    <w:p>
      <w:pPr>
        <w:spacing w:after="0"/>
        <w:ind w:left="0"/>
        <w:jc w:val="both"/>
      </w:pPr>
      <w:r>
        <w:rPr>
          <w:rFonts w:ascii="Times New Roman"/>
          <w:b w:val="false"/>
          <w:i w:val="false"/>
          <w:color w:val="000000"/>
          <w:sz w:val="28"/>
        </w:rPr>
        <w:t xml:space="preserve">
      </w:t>
      </w:r>
    </w:p>
    <w:bookmarkEnd w:id="97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9" w:id="97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30-қосымша</w:t>
            </w:r>
            <w:r>
              <w:br/>
            </w:r>
            <w:r>
              <w:rPr>
                <w:rFonts w:ascii="Times New Roman"/>
                <w:b w:val="false"/>
                <w:i w:val="false"/>
                <w:color w:val="000000"/>
                <w:sz w:val="20"/>
              </w:rPr>
              <w:t>Бұйрыққа</w:t>
            </w:r>
            <w:r>
              <w:br/>
            </w:r>
            <w:r>
              <w:rPr>
                <w:rFonts w:ascii="Times New Roman"/>
                <w:b w:val="false"/>
                <w:i w:val="false"/>
                <w:color w:val="000000"/>
                <w:sz w:val="20"/>
              </w:rPr>
              <w:t>7-қосымша</w:t>
            </w:r>
            <w:r>
              <w:br/>
            </w:r>
            <w:r>
              <w:rPr>
                <w:rFonts w:ascii="Times New Roman"/>
                <w:b w:val="false"/>
                <w:i w:val="false"/>
                <w:color w:val="000000"/>
                <w:sz w:val="20"/>
              </w:rPr>
              <w:t>Н-1 нысан</w:t>
            </w:r>
          </w:p>
        </w:tc>
      </w:tr>
    </w:tbl>
    <w:bookmarkStart w:name="z1261" w:id="977"/>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262" w:id="978"/>
    <w:p>
      <w:pPr>
        <w:spacing w:after="0"/>
        <w:ind w:left="0"/>
        <w:jc w:val="both"/>
      </w:pPr>
      <w:r>
        <w:rPr>
          <w:rFonts w:ascii="Times New Roman"/>
          <w:b w:val="false"/>
          <w:i w:val="false"/>
          <w:color w:val="000000"/>
          <w:sz w:val="28"/>
        </w:rPr>
        <w:t>
      Паспорт</w:t>
      </w:r>
    </w:p>
    <w:bookmarkEnd w:id="978"/>
    <w:bookmarkStart w:name="z1263" w:id="979"/>
    <w:p>
      <w:pPr>
        <w:spacing w:after="0"/>
        <w:ind w:left="0"/>
        <w:jc w:val="both"/>
      </w:pPr>
      <w:r>
        <w:rPr>
          <w:rFonts w:ascii="Times New Roman"/>
          <w:b w:val="false"/>
          <w:i w:val="false"/>
          <w:color w:val="000000"/>
          <w:sz w:val="28"/>
        </w:rPr>
        <w:t>
      _______ жылғы "___"________________ жағдайы бойынша жасалған</w:t>
      </w:r>
    </w:p>
    <w:bookmarkEnd w:id="979"/>
    <w:bookmarkStart w:name="z1264" w:id="980"/>
    <w:p>
      <w:pPr>
        <w:spacing w:after="0"/>
        <w:ind w:left="0"/>
        <w:jc w:val="both"/>
      </w:pPr>
      <w:r>
        <w:rPr>
          <w:rFonts w:ascii="Times New Roman"/>
          <w:b w:val="false"/>
          <w:i w:val="false"/>
          <w:color w:val="000000"/>
          <w:sz w:val="28"/>
        </w:rPr>
        <w:t>
      Тапсырыс №</w:t>
      </w:r>
    </w:p>
    <w:bookmarkEnd w:id="980"/>
    <w:bookmarkStart w:name="z1265" w:id="98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81"/>
    <w:bookmarkStart w:name="z1266"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7" w:id="98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83"/>
    <w:bookmarkStart w:name="z1268" w:id="984"/>
    <w:p>
      <w:pPr>
        <w:spacing w:after="0"/>
        <w:ind w:left="0"/>
        <w:jc w:val="both"/>
      </w:pPr>
      <w:r>
        <w:rPr>
          <w:rFonts w:ascii="Times New Roman"/>
          <w:b w:val="false"/>
          <w:i w:val="false"/>
          <w:color w:val="000000"/>
          <w:sz w:val="28"/>
        </w:rPr>
        <w:t>
      Жер учаскесі туралы жалпы мәліметтер</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85"/>
          <w:p>
            <w:pPr>
              <w:spacing w:after="20"/>
              <w:ind w:left="20"/>
              <w:jc w:val="both"/>
            </w:pPr>
            <w:r>
              <w:rPr>
                <w:rFonts w:ascii="Times New Roman"/>
                <w:b w:val="false"/>
                <w:i w:val="false"/>
                <w:color w:val="000000"/>
                <w:sz w:val="20"/>
              </w:rPr>
              <w:t>
Ескертпе:</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274" w:id="986"/>
    <w:p>
      <w:pPr>
        <w:spacing w:after="0"/>
        <w:ind w:left="0"/>
        <w:jc w:val="both"/>
      </w:pPr>
      <w:r>
        <w:rPr>
          <w:rFonts w:ascii="Times New Roman"/>
          <w:b w:val="false"/>
          <w:i w:val="false"/>
          <w:color w:val="000000"/>
          <w:sz w:val="28"/>
        </w:rPr>
        <w:t>
      Жер учаскесінің жоспары*</w:t>
      </w:r>
    </w:p>
    <w:bookmarkEnd w:id="9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5" w:id="987"/>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987"/>
    <w:bookmarkStart w:name="z1276" w:id="988"/>
    <w:p>
      <w:pPr>
        <w:spacing w:after="0"/>
        <w:ind w:left="0"/>
        <w:jc w:val="both"/>
      </w:pPr>
      <w:r>
        <w:rPr>
          <w:rFonts w:ascii="Times New Roman"/>
          <w:b w:val="false"/>
          <w:i w:val="false"/>
          <w:color w:val="000000"/>
          <w:sz w:val="28"/>
        </w:rPr>
        <w:t>
      Масштабы 1:______________</w:t>
      </w:r>
    </w:p>
    <w:bookmarkEnd w:id="988"/>
    <w:bookmarkStart w:name="z1277" w:id="989"/>
    <w:p>
      <w:pPr>
        <w:spacing w:after="0"/>
        <w:ind w:left="0"/>
        <w:jc w:val="both"/>
      </w:pPr>
      <w:r>
        <w:rPr>
          <w:rFonts w:ascii="Times New Roman"/>
          <w:b w:val="false"/>
          <w:i w:val="false"/>
          <w:color w:val="000000"/>
          <w:sz w:val="28"/>
        </w:rPr>
        <w:t>
      Шартты белгілер:</w:t>
      </w:r>
    </w:p>
    <w:bookmarkEnd w:id="989"/>
    <w:bookmarkStart w:name="z1278"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9" w:id="991"/>
    <w:p>
      <w:pPr>
        <w:spacing w:after="0"/>
        <w:ind w:left="0"/>
        <w:jc w:val="both"/>
      </w:pPr>
      <w:r>
        <w:rPr>
          <w:rFonts w:ascii="Times New Roman"/>
          <w:b w:val="false"/>
          <w:i w:val="false"/>
          <w:color w:val="000000"/>
          <w:sz w:val="28"/>
        </w:rPr>
        <w:t>
      тіркелген жер учаскесі</w:t>
      </w:r>
    </w:p>
    <w:bookmarkEnd w:id="991"/>
    <w:bookmarkStart w:name="z1280"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1" w:id="993"/>
    <w:p>
      <w:pPr>
        <w:spacing w:after="0"/>
        <w:ind w:left="0"/>
        <w:jc w:val="both"/>
      </w:pPr>
      <w:r>
        <w:rPr>
          <w:rFonts w:ascii="Times New Roman"/>
          <w:b w:val="false"/>
          <w:i w:val="false"/>
          <w:color w:val="000000"/>
          <w:sz w:val="28"/>
        </w:rPr>
        <w:t>
      жобаланатын жер учаскесі</w:t>
      </w:r>
    </w:p>
    <w:bookmarkEnd w:id="993"/>
    <w:bookmarkStart w:name="z1282"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3" w:id="995"/>
    <w:p>
      <w:pPr>
        <w:spacing w:after="0"/>
        <w:ind w:left="0"/>
        <w:jc w:val="both"/>
      </w:pPr>
      <w:r>
        <w:rPr>
          <w:rFonts w:ascii="Times New Roman"/>
          <w:b w:val="false"/>
          <w:i w:val="false"/>
          <w:color w:val="000000"/>
          <w:sz w:val="28"/>
        </w:rPr>
        <w:t>
      іргелес жер учаскесі</w:t>
      </w:r>
    </w:p>
    <w:bookmarkEnd w:id="995"/>
    <w:bookmarkStart w:name="z1284" w:id="99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996"/>
    <w:bookmarkStart w:name="z1285"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6" w:id="99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998"/>
    <w:bookmarkStart w:name="z1287" w:id="999"/>
    <w:p>
      <w:pPr>
        <w:spacing w:after="0"/>
        <w:ind w:left="0"/>
        <w:jc w:val="both"/>
      </w:pPr>
      <w:r>
        <w:rPr>
          <w:rFonts w:ascii="Times New Roman"/>
          <w:b w:val="false"/>
          <w:i w:val="false"/>
          <w:color w:val="000000"/>
          <w:sz w:val="28"/>
        </w:rPr>
        <w:t>
      Сызықтардың өлшемін шығару</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8" w:id="1000"/>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0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9" w:id="1001"/>
    <w:p>
      <w:pPr>
        <w:spacing w:after="0"/>
        <w:ind w:left="0"/>
        <w:jc w:val="both"/>
      </w:pPr>
      <w:r>
        <w:rPr>
          <w:rFonts w:ascii="Times New Roman"/>
          <w:b w:val="false"/>
          <w:i w:val="false"/>
          <w:color w:val="000000"/>
          <w:sz w:val="28"/>
        </w:rPr>
        <w:t>
      Жоспар шекарасындағы бөгде жер учаскелері</w:t>
      </w:r>
    </w:p>
    <w:bookmarkEnd w:id="10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002"/>
          <w:p>
            <w:pPr>
              <w:spacing w:after="20"/>
              <w:ind w:left="20"/>
              <w:jc w:val="both"/>
            </w:pPr>
            <w:r>
              <w:rPr>
                <w:rFonts w:ascii="Times New Roman"/>
                <w:b w:val="false"/>
                <w:i w:val="false"/>
                <w:color w:val="000000"/>
                <w:sz w:val="20"/>
              </w:rPr>
              <w:t>
Аудаңы,</w:t>
            </w:r>
          </w:p>
          <w:bookmarkEnd w:id="1002"/>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91" w:id="1003"/>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003"/>
    <w:bookmarkStart w:name="z1292" w:id="1004"/>
    <w:p>
      <w:pPr>
        <w:spacing w:after="0"/>
        <w:ind w:left="0"/>
        <w:jc w:val="both"/>
      </w:pPr>
      <w:r>
        <w:rPr>
          <w:rFonts w:ascii="Times New Roman"/>
          <w:b w:val="false"/>
          <w:i w:val="false"/>
          <w:color w:val="000000"/>
          <w:sz w:val="28"/>
        </w:rPr>
        <w:t>
      ** шаршы метр елді мекендердің жері санаты үшін</w:t>
      </w:r>
    </w:p>
    <w:bookmarkEnd w:id="1004"/>
    <w:bookmarkStart w:name="z1293" w:id="100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05"/>
    <w:bookmarkStart w:name="z1294"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5" w:id="100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07"/>
    <w:bookmarkStart w:name="z1296" w:id="1008"/>
    <w:p>
      <w:pPr>
        <w:spacing w:after="0"/>
        <w:ind w:left="0"/>
        <w:jc w:val="both"/>
      </w:pPr>
      <w:r>
        <w:rPr>
          <w:rFonts w:ascii="Times New Roman"/>
          <w:b w:val="false"/>
          <w:i w:val="false"/>
          <w:color w:val="000000"/>
          <w:sz w:val="28"/>
        </w:rPr>
        <w:t>
      Ғимараттар, құрылыстар, құрылысжайлар туралы жалпы мәліметтер Темір жол платформасына</w:t>
      </w:r>
    </w:p>
    <w:bookmarkEnd w:id="1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 тік элемент- тердің сипат- 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Платформаның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Платформаның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Платформаның рельс- тің басынан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Сатылық қадамдар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әрлеу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әрлеу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коммуника- 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электржарықтандыру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желдету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ыстық сумен жабдық- 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тогы әлсіз құрылғы- 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97" w:id="100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09"/>
    <w:bookmarkStart w:name="z1298"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01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31-қосымша</w:t>
            </w:r>
            <w:r>
              <w:br/>
            </w:r>
            <w:r>
              <w:rPr>
                <w:rFonts w:ascii="Times New Roman"/>
                <w:b w:val="false"/>
                <w:i w:val="false"/>
                <w:color w:val="000000"/>
                <w:sz w:val="20"/>
              </w:rPr>
              <w:t>Бұйрыққа</w:t>
            </w:r>
            <w:r>
              <w:br/>
            </w:r>
            <w:r>
              <w:rPr>
                <w:rFonts w:ascii="Times New Roman"/>
                <w:b w:val="false"/>
                <w:i w:val="false"/>
                <w:color w:val="000000"/>
                <w:sz w:val="20"/>
              </w:rPr>
              <w:t>8-қосымша</w:t>
            </w:r>
            <w:r>
              <w:br/>
            </w:r>
            <w:r>
              <w:rPr>
                <w:rFonts w:ascii="Times New Roman"/>
                <w:b w:val="false"/>
                <w:i w:val="false"/>
                <w:color w:val="000000"/>
                <w:sz w:val="20"/>
              </w:rPr>
              <w:t>Н-8 нысан</w:t>
            </w:r>
          </w:p>
        </w:tc>
      </w:tr>
    </w:tbl>
    <w:bookmarkStart w:name="z1301" w:id="1012"/>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302" w:id="1013"/>
    <w:p>
      <w:pPr>
        <w:spacing w:after="0"/>
        <w:ind w:left="0"/>
        <w:jc w:val="both"/>
      </w:pPr>
      <w:r>
        <w:rPr>
          <w:rFonts w:ascii="Times New Roman"/>
          <w:b w:val="false"/>
          <w:i w:val="false"/>
          <w:color w:val="000000"/>
          <w:sz w:val="28"/>
        </w:rPr>
        <w:t>
      Паспорт</w:t>
      </w:r>
    </w:p>
    <w:bookmarkEnd w:id="1013"/>
    <w:bookmarkStart w:name="z1303" w:id="1014"/>
    <w:p>
      <w:pPr>
        <w:spacing w:after="0"/>
        <w:ind w:left="0"/>
        <w:jc w:val="both"/>
      </w:pPr>
      <w:r>
        <w:rPr>
          <w:rFonts w:ascii="Times New Roman"/>
          <w:b w:val="false"/>
          <w:i w:val="false"/>
          <w:color w:val="000000"/>
          <w:sz w:val="28"/>
        </w:rPr>
        <w:t>
      _______ жылғы "___"________________ жағдайы бойынша жасалған</w:t>
      </w:r>
    </w:p>
    <w:bookmarkEnd w:id="1014"/>
    <w:bookmarkStart w:name="z1304" w:id="1015"/>
    <w:p>
      <w:pPr>
        <w:spacing w:after="0"/>
        <w:ind w:left="0"/>
        <w:jc w:val="both"/>
      </w:pPr>
      <w:r>
        <w:rPr>
          <w:rFonts w:ascii="Times New Roman"/>
          <w:b w:val="false"/>
          <w:i w:val="false"/>
          <w:color w:val="000000"/>
          <w:sz w:val="28"/>
        </w:rPr>
        <w:t>
      Тапсырыс №</w:t>
      </w:r>
    </w:p>
    <w:bookmarkEnd w:id="1015"/>
    <w:bookmarkStart w:name="z1305" w:id="101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16"/>
    <w:bookmarkStart w:name="z1306"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 w:id="101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18"/>
    <w:bookmarkStart w:name="z1308" w:id="1019"/>
    <w:p>
      <w:pPr>
        <w:spacing w:after="0"/>
        <w:ind w:left="0"/>
        <w:jc w:val="both"/>
      </w:pPr>
      <w:r>
        <w:rPr>
          <w:rFonts w:ascii="Times New Roman"/>
          <w:b w:val="false"/>
          <w:i w:val="false"/>
          <w:color w:val="000000"/>
          <w:sz w:val="28"/>
        </w:rPr>
        <w:t>
      Жер учаскесі туралы жалпы мәліметтер</w:t>
      </w:r>
    </w:p>
    <w:bookmarkEnd w:id="1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20"/>
          <w:p>
            <w:pPr>
              <w:spacing w:after="20"/>
              <w:ind w:left="20"/>
              <w:jc w:val="both"/>
            </w:pPr>
            <w:r>
              <w:rPr>
                <w:rFonts w:ascii="Times New Roman"/>
                <w:b w:val="false"/>
                <w:i w:val="false"/>
                <w:color w:val="000000"/>
                <w:sz w:val="20"/>
              </w:rPr>
              <w:t>
Ескертпе:</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314" w:id="1021"/>
    <w:p>
      <w:pPr>
        <w:spacing w:after="0"/>
        <w:ind w:left="0"/>
        <w:jc w:val="both"/>
      </w:pPr>
      <w:r>
        <w:rPr>
          <w:rFonts w:ascii="Times New Roman"/>
          <w:b w:val="false"/>
          <w:i w:val="false"/>
          <w:color w:val="000000"/>
          <w:sz w:val="28"/>
        </w:rPr>
        <w:t>
      Жер учаскесінің жоспары*</w:t>
      </w:r>
    </w:p>
    <w:bookmarkEnd w:id="1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15" w:id="1022"/>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022"/>
    <w:bookmarkStart w:name="z1316" w:id="1023"/>
    <w:p>
      <w:pPr>
        <w:spacing w:after="0"/>
        <w:ind w:left="0"/>
        <w:jc w:val="both"/>
      </w:pPr>
      <w:r>
        <w:rPr>
          <w:rFonts w:ascii="Times New Roman"/>
          <w:b w:val="false"/>
          <w:i w:val="false"/>
          <w:color w:val="000000"/>
          <w:sz w:val="28"/>
        </w:rPr>
        <w:t>
      Масштабы 1:______________</w:t>
      </w:r>
    </w:p>
    <w:bookmarkEnd w:id="1023"/>
    <w:bookmarkStart w:name="z1317" w:id="1024"/>
    <w:p>
      <w:pPr>
        <w:spacing w:after="0"/>
        <w:ind w:left="0"/>
        <w:jc w:val="both"/>
      </w:pPr>
      <w:r>
        <w:rPr>
          <w:rFonts w:ascii="Times New Roman"/>
          <w:b w:val="false"/>
          <w:i w:val="false"/>
          <w:color w:val="000000"/>
          <w:sz w:val="28"/>
        </w:rPr>
        <w:t>
      Шартты белгілер:</w:t>
      </w:r>
    </w:p>
    <w:bookmarkEnd w:id="1024"/>
    <w:bookmarkStart w:name="z1318" w:id="1025"/>
    <w:p>
      <w:pPr>
        <w:spacing w:after="0"/>
        <w:ind w:left="0"/>
        <w:jc w:val="both"/>
      </w:pPr>
      <w:r>
        <w:rPr>
          <w:rFonts w:ascii="Times New Roman"/>
          <w:b w:val="false"/>
          <w:i w:val="false"/>
          <w:color w:val="000000"/>
          <w:sz w:val="28"/>
        </w:rPr>
        <w:t xml:space="preserve">
      </w:t>
      </w:r>
    </w:p>
    <w:bookmarkEnd w:id="1025"/>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 w:id="1026"/>
    <w:p>
      <w:pPr>
        <w:spacing w:after="0"/>
        <w:ind w:left="0"/>
        <w:jc w:val="both"/>
      </w:pPr>
      <w:r>
        <w:rPr>
          <w:rFonts w:ascii="Times New Roman"/>
          <w:b w:val="false"/>
          <w:i w:val="false"/>
          <w:color w:val="000000"/>
          <w:sz w:val="28"/>
        </w:rPr>
        <w:t>
      тіркелген жер учаскесі</w:t>
      </w:r>
    </w:p>
    <w:bookmarkEnd w:id="1026"/>
    <w:bookmarkStart w:name="z1320" w:id="1027"/>
    <w:p>
      <w:pPr>
        <w:spacing w:after="0"/>
        <w:ind w:left="0"/>
        <w:jc w:val="both"/>
      </w:pPr>
      <w:r>
        <w:rPr>
          <w:rFonts w:ascii="Times New Roman"/>
          <w:b w:val="false"/>
          <w:i w:val="false"/>
          <w:color w:val="000000"/>
          <w:sz w:val="28"/>
        </w:rPr>
        <w:t xml:space="preserve">
      </w:t>
      </w:r>
    </w:p>
    <w:bookmarkEnd w:id="1027"/>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028"/>
    <w:p>
      <w:pPr>
        <w:spacing w:after="0"/>
        <w:ind w:left="0"/>
        <w:jc w:val="both"/>
      </w:pPr>
      <w:r>
        <w:rPr>
          <w:rFonts w:ascii="Times New Roman"/>
          <w:b w:val="false"/>
          <w:i w:val="false"/>
          <w:color w:val="000000"/>
          <w:sz w:val="28"/>
        </w:rPr>
        <w:t>
      жобаланатын жер учаскесі</w:t>
      </w:r>
    </w:p>
    <w:bookmarkEnd w:id="1028"/>
    <w:bookmarkStart w:name="z1322"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3" w:id="1030"/>
    <w:p>
      <w:pPr>
        <w:spacing w:after="0"/>
        <w:ind w:left="0"/>
        <w:jc w:val="both"/>
      </w:pPr>
      <w:r>
        <w:rPr>
          <w:rFonts w:ascii="Times New Roman"/>
          <w:b w:val="false"/>
          <w:i w:val="false"/>
          <w:color w:val="000000"/>
          <w:sz w:val="28"/>
        </w:rPr>
        <w:t>
      іргелес жер учаскесі</w:t>
      </w:r>
    </w:p>
    <w:bookmarkEnd w:id="1030"/>
    <w:bookmarkStart w:name="z1324" w:id="103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31"/>
    <w:bookmarkStart w:name="z1325" w:id="1032"/>
    <w:p>
      <w:pPr>
        <w:spacing w:after="0"/>
        <w:ind w:left="0"/>
        <w:jc w:val="both"/>
      </w:pPr>
      <w:r>
        <w:rPr>
          <w:rFonts w:ascii="Times New Roman"/>
          <w:b w:val="false"/>
          <w:i w:val="false"/>
          <w:color w:val="000000"/>
          <w:sz w:val="28"/>
        </w:rPr>
        <w:t xml:space="preserve">
      </w:t>
      </w:r>
    </w:p>
    <w:bookmarkEnd w:id="103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6" w:id="103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33"/>
    <w:bookmarkStart w:name="z1327" w:id="1034"/>
    <w:p>
      <w:pPr>
        <w:spacing w:after="0"/>
        <w:ind w:left="0"/>
        <w:jc w:val="both"/>
      </w:pPr>
      <w:r>
        <w:rPr>
          <w:rFonts w:ascii="Times New Roman"/>
          <w:b w:val="false"/>
          <w:i w:val="false"/>
          <w:color w:val="000000"/>
          <w:sz w:val="28"/>
        </w:rPr>
        <w:t>
      Сызықтардың өлшемін шығару</w:t>
      </w:r>
    </w:p>
    <w:bookmarkEnd w:id="1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28" w:id="1035"/>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29" w:id="1036"/>
    <w:p>
      <w:pPr>
        <w:spacing w:after="0"/>
        <w:ind w:left="0"/>
        <w:jc w:val="both"/>
      </w:pPr>
      <w:r>
        <w:rPr>
          <w:rFonts w:ascii="Times New Roman"/>
          <w:b w:val="false"/>
          <w:i w:val="false"/>
          <w:color w:val="000000"/>
          <w:sz w:val="28"/>
        </w:rPr>
        <w:t>
      Жоспар шекарасындағы бөгде жер учаскелері</w:t>
      </w:r>
    </w:p>
    <w:bookmarkEnd w:id="1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037"/>
          <w:p>
            <w:pPr>
              <w:spacing w:after="20"/>
              <w:ind w:left="20"/>
              <w:jc w:val="both"/>
            </w:pPr>
            <w:r>
              <w:rPr>
                <w:rFonts w:ascii="Times New Roman"/>
                <w:b w:val="false"/>
                <w:i w:val="false"/>
                <w:color w:val="000000"/>
                <w:sz w:val="20"/>
              </w:rPr>
              <w:t xml:space="preserve">
Аудаңы, </w:t>
            </w:r>
          </w:p>
          <w:bookmarkEnd w:id="1037"/>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1" w:id="1038"/>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038"/>
    <w:bookmarkStart w:name="z1332" w:id="1039"/>
    <w:p>
      <w:pPr>
        <w:spacing w:after="0"/>
        <w:ind w:left="0"/>
        <w:jc w:val="both"/>
      </w:pPr>
      <w:r>
        <w:rPr>
          <w:rFonts w:ascii="Times New Roman"/>
          <w:b w:val="false"/>
          <w:i w:val="false"/>
          <w:color w:val="000000"/>
          <w:sz w:val="28"/>
        </w:rPr>
        <w:t>
      ** шаршы метр елді мекендердің жері санаты үшін</w:t>
      </w:r>
    </w:p>
    <w:bookmarkEnd w:id="1039"/>
    <w:bookmarkStart w:name="z1333" w:id="104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40"/>
    <w:bookmarkStart w:name="z1334" w:id="1041"/>
    <w:p>
      <w:pPr>
        <w:spacing w:after="0"/>
        <w:ind w:left="0"/>
        <w:jc w:val="both"/>
      </w:pPr>
      <w:r>
        <w:rPr>
          <w:rFonts w:ascii="Times New Roman"/>
          <w:b w:val="false"/>
          <w:i w:val="false"/>
          <w:color w:val="000000"/>
          <w:sz w:val="28"/>
        </w:rPr>
        <w:t xml:space="preserve">
      </w:t>
      </w:r>
    </w:p>
    <w:bookmarkEnd w:id="104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5" w:id="104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42"/>
    <w:bookmarkStart w:name="z1336" w:id="1043"/>
    <w:p>
      <w:pPr>
        <w:spacing w:after="0"/>
        <w:ind w:left="0"/>
        <w:jc w:val="both"/>
      </w:pPr>
      <w:r>
        <w:rPr>
          <w:rFonts w:ascii="Times New Roman"/>
          <w:b w:val="false"/>
          <w:i w:val="false"/>
          <w:color w:val="000000"/>
          <w:sz w:val="28"/>
        </w:rPr>
        <w:t>
      Ғимараттар, құрылыстар, құрылысжайлар туралы жалпы мәліметтер Көпірге</w:t>
      </w:r>
    </w:p>
    <w:bookmarkEnd w:id="1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 тердің сипат- 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Тіркеуіш өрісі арасындағы жеке аралықтардың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Таяныш қанаттардың аралық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Тротуарлардың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Көпірдің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Көпірдің еркін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Көпірдің саңлауы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Аралықтардың саңлауы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құрылыстың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құрылыстың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құрылыс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құрылыс қимасы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 өстерінің арасындағы 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Электржарықтандыру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37" w:id="104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44"/>
    <w:bookmarkStart w:name="z1338"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104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32-қосымша</w:t>
            </w:r>
            <w:r>
              <w:br/>
            </w:r>
            <w:r>
              <w:rPr>
                <w:rFonts w:ascii="Times New Roman"/>
                <w:b w:val="false"/>
                <w:i w:val="false"/>
                <w:color w:val="000000"/>
                <w:sz w:val="20"/>
              </w:rPr>
              <w:t>Бұйрыққа</w:t>
            </w:r>
            <w:r>
              <w:br/>
            </w:r>
            <w:r>
              <w:rPr>
                <w:rFonts w:ascii="Times New Roman"/>
                <w:b w:val="false"/>
                <w:i w:val="false"/>
                <w:color w:val="000000"/>
                <w:sz w:val="20"/>
              </w:rPr>
              <w:t>9-қосымша</w:t>
            </w:r>
            <w:r>
              <w:br/>
            </w:r>
            <w:r>
              <w:rPr>
                <w:rFonts w:ascii="Times New Roman"/>
                <w:b w:val="false"/>
                <w:i w:val="false"/>
                <w:color w:val="000000"/>
                <w:sz w:val="20"/>
              </w:rPr>
              <w:t>Н-9 нысан</w:t>
            </w:r>
          </w:p>
        </w:tc>
      </w:tr>
    </w:tbl>
    <w:bookmarkStart w:name="z1341" w:id="1047"/>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342" w:id="1048"/>
    <w:p>
      <w:pPr>
        <w:spacing w:after="0"/>
        <w:ind w:left="0"/>
        <w:jc w:val="both"/>
      </w:pPr>
      <w:r>
        <w:rPr>
          <w:rFonts w:ascii="Times New Roman"/>
          <w:b w:val="false"/>
          <w:i w:val="false"/>
          <w:color w:val="000000"/>
          <w:sz w:val="28"/>
        </w:rPr>
        <w:t>
      Паспорт _______ жылғы “___"________________ жағдайы бойынша жасалған</w:t>
      </w:r>
    </w:p>
    <w:bookmarkEnd w:id="1048"/>
    <w:bookmarkStart w:name="z1343" w:id="1049"/>
    <w:p>
      <w:pPr>
        <w:spacing w:after="0"/>
        <w:ind w:left="0"/>
        <w:jc w:val="both"/>
      </w:pPr>
      <w:r>
        <w:rPr>
          <w:rFonts w:ascii="Times New Roman"/>
          <w:b w:val="false"/>
          <w:i w:val="false"/>
          <w:color w:val="000000"/>
          <w:sz w:val="28"/>
        </w:rPr>
        <w:t>
      Тапсырыс №</w:t>
      </w:r>
    </w:p>
    <w:bookmarkEnd w:id="1049"/>
    <w:bookmarkStart w:name="z1344" w:id="105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50"/>
    <w:bookmarkStart w:name="z1345"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6" w:id="105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52"/>
    <w:bookmarkStart w:name="z1347" w:id="1053"/>
    <w:p>
      <w:pPr>
        <w:spacing w:after="0"/>
        <w:ind w:left="0"/>
        <w:jc w:val="both"/>
      </w:pPr>
      <w:r>
        <w:rPr>
          <w:rFonts w:ascii="Times New Roman"/>
          <w:b w:val="false"/>
          <w:i w:val="false"/>
          <w:color w:val="000000"/>
          <w:sz w:val="28"/>
        </w:rPr>
        <w:t>
      Жер учаскесі туралы жалпы мәліметтер</w:t>
      </w:r>
    </w:p>
    <w:bookmarkEnd w:id="1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054"/>
          <w:p>
            <w:pPr>
              <w:spacing w:after="20"/>
              <w:ind w:left="20"/>
              <w:jc w:val="both"/>
            </w:pPr>
            <w:r>
              <w:rPr>
                <w:rFonts w:ascii="Times New Roman"/>
                <w:b w:val="false"/>
                <w:i w:val="false"/>
                <w:color w:val="000000"/>
                <w:sz w:val="20"/>
              </w:rPr>
              <w:t>
Ескертпе:</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353" w:id="1055"/>
    <w:p>
      <w:pPr>
        <w:spacing w:after="0"/>
        <w:ind w:left="0"/>
        <w:jc w:val="both"/>
      </w:pPr>
      <w:r>
        <w:rPr>
          <w:rFonts w:ascii="Times New Roman"/>
          <w:b w:val="false"/>
          <w:i w:val="false"/>
          <w:color w:val="000000"/>
          <w:sz w:val="28"/>
        </w:rPr>
        <w:t>
      Жер учаскесінің жоспары*</w:t>
      </w:r>
    </w:p>
    <w:bookmarkEnd w:id="1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54" w:id="1056"/>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056"/>
    <w:bookmarkStart w:name="z1355" w:id="1057"/>
    <w:p>
      <w:pPr>
        <w:spacing w:after="0"/>
        <w:ind w:left="0"/>
        <w:jc w:val="both"/>
      </w:pPr>
      <w:r>
        <w:rPr>
          <w:rFonts w:ascii="Times New Roman"/>
          <w:b w:val="false"/>
          <w:i w:val="false"/>
          <w:color w:val="000000"/>
          <w:sz w:val="28"/>
        </w:rPr>
        <w:t>
      Масштабы 1:______________</w:t>
      </w:r>
    </w:p>
    <w:bookmarkEnd w:id="1057"/>
    <w:bookmarkStart w:name="z1356" w:id="1058"/>
    <w:p>
      <w:pPr>
        <w:spacing w:after="0"/>
        <w:ind w:left="0"/>
        <w:jc w:val="both"/>
      </w:pPr>
      <w:r>
        <w:rPr>
          <w:rFonts w:ascii="Times New Roman"/>
          <w:b w:val="false"/>
          <w:i w:val="false"/>
          <w:color w:val="000000"/>
          <w:sz w:val="28"/>
        </w:rPr>
        <w:t>
      Шартты белгілер:</w:t>
      </w:r>
    </w:p>
    <w:bookmarkEnd w:id="1058"/>
    <w:bookmarkStart w:name="z1357" w:id="1059"/>
    <w:p>
      <w:pPr>
        <w:spacing w:after="0"/>
        <w:ind w:left="0"/>
        <w:jc w:val="both"/>
      </w:pPr>
      <w:r>
        <w:rPr>
          <w:rFonts w:ascii="Times New Roman"/>
          <w:b w:val="false"/>
          <w:i w:val="false"/>
          <w:color w:val="000000"/>
          <w:sz w:val="28"/>
        </w:rPr>
        <w:t xml:space="preserve">
      </w:t>
      </w:r>
    </w:p>
    <w:bookmarkEnd w:id="1059"/>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1060"/>
    <w:p>
      <w:pPr>
        <w:spacing w:after="0"/>
        <w:ind w:left="0"/>
        <w:jc w:val="both"/>
      </w:pPr>
      <w:r>
        <w:rPr>
          <w:rFonts w:ascii="Times New Roman"/>
          <w:b w:val="false"/>
          <w:i w:val="false"/>
          <w:color w:val="000000"/>
          <w:sz w:val="28"/>
        </w:rPr>
        <w:t>
      тіркелген жер учаскесі</w:t>
      </w:r>
    </w:p>
    <w:bookmarkEnd w:id="1060"/>
    <w:bookmarkStart w:name="z1359" w:id="1061"/>
    <w:p>
      <w:pPr>
        <w:spacing w:after="0"/>
        <w:ind w:left="0"/>
        <w:jc w:val="both"/>
      </w:pPr>
      <w:r>
        <w:rPr>
          <w:rFonts w:ascii="Times New Roman"/>
          <w:b w:val="false"/>
          <w:i w:val="false"/>
          <w:color w:val="000000"/>
          <w:sz w:val="28"/>
        </w:rPr>
        <w:t xml:space="preserve">
      </w:t>
      </w:r>
    </w:p>
    <w:bookmarkEnd w:id="1061"/>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 w:id="1062"/>
    <w:p>
      <w:pPr>
        <w:spacing w:after="0"/>
        <w:ind w:left="0"/>
        <w:jc w:val="both"/>
      </w:pPr>
      <w:r>
        <w:rPr>
          <w:rFonts w:ascii="Times New Roman"/>
          <w:b w:val="false"/>
          <w:i w:val="false"/>
          <w:color w:val="000000"/>
          <w:sz w:val="28"/>
        </w:rPr>
        <w:t>
      жобаланатын жер учаскесі</w:t>
      </w:r>
    </w:p>
    <w:bookmarkEnd w:id="1062"/>
    <w:bookmarkStart w:name="z1361" w:id="1063"/>
    <w:p>
      <w:pPr>
        <w:spacing w:after="0"/>
        <w:ind w:left="0"/>
        <w:jc w:val="both"/>
      </w:pPr>
      <w:r>
        <w:rPr>
          <w:rFonts w:ascii="Times New Roman"/>
          <w:b w:val="false"/>
          <w:i w:val="false"/>
          <w:color w:val="000000"/>
          <w:sz w:val="28"/>
        </w:rPr>
        <w:t xml:space="preserve">
      </w:t>
      </w:r>
    </w:p>
    <w:bookmarkEnd w:id="1063"/>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064"/>
    <w:p>
      <w:pPr>
        <w:spacing w:after="0"/>
        <w:ind w:left="0"/>
        <w:jc w:val="both"/>
      </w:pPr>
      <w:r>
        <w:rPr>
          <w:rFonts w:ascii="Times New Roman"/>
          <w:b w:val="false"/>
          <w:i w:val="false"/>
          <w:color w:val="000000"/>
          <w:sz w:val="28"/>
        </w:rPr>
        <w:t>
      іргелес жер учаскесі</w:t>
      </w:r>
    </w:p>
    <w:bookmarkEnd w:id="1064"/>
    <w:bookmarkStart w:name="z1363" w:id="106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65"/>
    <w:bookmarkStart w:name="z1364"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5" w:id="106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67"/>
    <w:bookmarkStart w:name="z1366" w:id="1068"/>
    <w:p>
      <w:pPr>
        <w:spacing w:after="0"/>
        <w:ind w:left="0"/>
        <w:jc w:val="both"/>
      </w:pPr>
      <w:r>
        <w:rPr>
          <w:rFonts w:ascii="Times New Roman"/>
          <w:b w:val="false"/>
          <w:i w:val="false"/>
          <w:color w:val="000000"/>
          <w:sz w:val="28"/>
        </w:rPr>
        <w:t>
      Сызықтардың өлшемін шығару</w:t>
      </w:r>
    </w:p>
    <w:bookmarkEnd w:id="1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67" w:id="1069"/>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68" w:id="1070"/>
    <w:p>
      <w:pPr>
        <w:spacing w:after="0"/>
        <w:ind w:left="0"/>
        <w:jc w:val="both"/>
      </w:pPr>
      <w:r>
        <w:rPr>
          <w:rFonts w:ascii="Times New Roman"/>
          <w:b w:val="false"/>
          <w:i w:val="false"/>
          <w:color w:val="000000"/>
          <w:sz w:val="28"/>
        </w:rPr>
        <w:t>
      Жоспар шекарасындағы бөгде жер учаскелері</w:t>
      </w:r>
    </w:p>
    <w:bookmarkEnd w:id="1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071"/>
          <w:p>
            <w:pPr>
              <w:spacing w:after="20"/>
              <w:ind w:left="20"/>
              <w:jc w:val="both"/>
            </w:pPr>
            <w:r>
              <w:rPr>
                <w:rFonts w:ascii="Times New Roman"/>
                <w:b w:val="false"/>
                <w:i w:val="false"/>
                <w:color w:val="000000"/>
                <w:sz w:val="20"/>
              </w:rPr>
              <w:t>
Аудаңы,</w:t>
            </w:r>
          </w:p>
          <w:bookmarkEnd w:id="1071"/>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0" w:id="1072"/>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072"/>
    <w:bookmarkStart w:name="z1371" w:id="1073"/>
    <w:p>
      <w:pPr>
        <w:spacing w:after="0"/>
        <w:ind w:left="0"/>
        <w:jc w:val="both"/>
      </w:pPr>
      <w:r>
        <w:rPr>
          <w:rFonts w:ascii="Times New Roman"/>
          <w:b w:val="false"/>
          <w:i w:val="false"/>
          <w:color w:val="000000"/>
          <w:sz w:val="28"/>
        </w:rPr>
        <w:t>
      ** шаршы метр елді мекендердің жері санаты үшін</w:t>
      </w:r>
    </w:p>
    <w:bookmarkEnd w:id="1073"/>
    <w:bookmarkStart w:name="z1372" w:id="107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74"/>
    <w:bookmarkStart w:name="z1373"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4" w:id="107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76"/>
    <w:bookmarkStart w:name="z1375" w:id="1077"/>
    <w:p>
      <w:pPr>
        <w:spacing w:after="0"/>
        <w:ind w:left="0"/>
        <w:jc w:val="both"/>
      </w:pPr>
      <w:r>
        <w:rPr>
          <w:rFonts w:ascii="Times New Roman"/>
          <w:b w:val="false"/>
          <w:i w:val="false"/>
          <w:color w:val="000000"/>
          <w:sz w:val="28"/>
        </w:rPr>
        <w:t>
      Ғимараттар, құрылыстар, құрылысжайлар туралы жалпы мәліметтер Тоннельге</w:t>
      </w:r>
    </w:p>
    <w:bookmarkEnd w:id="10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 тік элемент- тердің сипат- 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Жүретін бөліктің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Тротуардың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Таянғыш қанаттардың аралық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аралықтардың өс аралық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Аралықтардың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Жүретін бөліктің бетінен жабынның жоғарысына дейінгі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Электржарықтандырғышы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6" w:id="1078"/>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78"/>
    <w:bookmarkStart w:name="z1377" w:id="1079"/>
    <w:p>
      <w:pPr>
        <w:spacing w:after="0"/>
        <w:ind w:left="0"/>
        <w:jc w:val="both"/>
      </w:pPr>
      <w:r>
        <w:rPr>
          <w:rFonts w:ascii="Times New Roman"/>
          <w:b w:val="false"/>
          <w:i w:val="false"/>
          <w:color w:val="000000"/>
          <w:sz w:val="28"/>
        </w:rPr>
        <w:t xml:space="preserve">
      </w:t>
      </w:r>
    </w:p>
    <w:bookmarkEnd w:id="107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8" w:id="1080"/>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33-қосымша</w:t>
            </w:r>
            <w:r>
              <w:br/>
            </w:r>
            <w:r>
              <w:rPr>
                <w:rFonts w:ascii="Times New Roman"/>
                <w:b w:val="false"/>
                <w:i w:val="false"/>
                <w:color w:val="000000"/>
                <w:sz w:val="20"/>
              </w:rPr>
              <w:t>Бұйрыққа</w:t>
            </w:r>
            <w:r>
              <w:br/>
            </w:r>
            <w:r>
              <w:rPr>
                <w:rFonts w:ascii="Times New Roman"/>
                <w:b w:val="false"/>
                <w:i w:val="false"/>
                <w:color w:val="000000"/>
                <w:sz w:val="20"/>
              </w:rPr>
              <w:t>10-қосымша</w:t>
            </w:r>
            <w:r>
              <w:br/>
            </w:r>
            <w:r>
              <w:rPr>
                <w:rFonts w:ascii="Times New Roman"/>
                <w:b w:val="false"/>
                <w:i w:val="false"/>
                <w:color w:val="000000"/>
                <w:sz w:val="20"/>
              </w:rPr>
              <w:t>Н-10 нысан</w:t>
            </w:r>
          </w:p>
        </w:tc>
      </w:tr>
    </w:tbl>
    <w:bookmarkStart w:name="z1380" w:id="1081"/>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381" w:id="1082"/>
    <w:p>
      <w:pPr>
        <w:spacing w:after="0"/>
        <w:ind w:left="0"/>
        <w:jc w:val="both"/>
      </w:pPr>
      <w:r>
        <w:rPr>
          <w:rFonts w:ascii="Times New Roman"/>
          <w:b w:val="false"/>
          <w:i w:val="false"/>
          <w:color w:val="000000"/>
          <w:sz w:val="28"/>
        </w:rPr>
        <w:t>
      Паспорт</w:t>
      </w:r>
    </w:p>
    <w:bookmarkEnd w:id="1082"/>
    <w:bookmarkStart w:name="z1382" w:id="1083"/>
    <w:p>
      <w:pPr>
        <w:spacing w:after="0"/>
        <w:ind w:left="0"/>
        <w:jc w:val="both"/>
      </w:pPr>
      <w:r>
        <w:rPr>
          <w:rFonts w:ascii="Times New Roman"/>
          <w:b w:val="false"/>
          <w:i w:val="false"/>
          <w:color w:val="000000"/>
          <w:sz w:val="28"/>
        </w:rPr>
        <w:t>
      _______ жылғы "___"________________ жағдайы бойынша жасалған</w:t>
      </w:r>
    </w:p>
    <w:bookmarkEnd w:id="1083"/>
    <w:bookmarkStart w:name="z1383" w:id="1084"/>
    <w:p>
      <w:pPr>
        <w:spacing w:after="0"/>
        <w:ind w:left="0"/>
        <w:jc w:val="both"/>
      </w:pPr>
      <w:r>
        <w:rPr>
          <w:rFonts w:ascii="Times New Roman"/>
          <w:b w:val="false"/>
          <w:i w:val="false"/>
          <w:color w:val="000000"/>
          <w:sz w:val="28"/>
        </w:rPr>
        <w:t>
      Тапсырыс №</w:t>
      </w:r>
    </w:p>
    <w:bookmarkEnd w:id="1084"/>
    <w:bookmarkStart w:name="z1384" w:id="108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085"/>
    <w:bookmarkStart w:name="z1385" w:id="1086"/>
    <w:p>
      <w:pPr>
        <w:spacing w:after="0"/>
        <w:ind w:left="0"/>
        <w:jc w:val="both"/>
      </w:pPr>
      <w:r>
        <w:rPr>
          <w:rFonts w:ascii="Times New Roman"/>
          <w:b w:val="false"/>
          <w:i w:val="false"/>
          <w:color w:val="000000"/>
          <w:sz w:val="28"/>
        </w:rPr>
        <w:t xml:space="preserve">
      </w:t>
      </w:r>
    </w:p>
    <w:bookmarkEnd w:id="108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6" w:id="108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087"/>
    <w:bookmarkStart w:name="z1387" w:id="1088"/>
    <w:p>
      <w:pPr>
        <w:spacing w:after="0"/>
        <w:ind w:left="0"/>
        <w:jc w:val="both"/>
      </w:pPr>
      <w:r>
        <w:rPr>
          <w:rFonts w:ascii="Times New Roman"/>
          <w:b w:val="false"/>
          <w:i w:val="false"/>
          <w:color w:val="000000"/>
          <w:sz w:val="28"/>
        </w:rPr>
        <w:t>
      Жер учаскесі туралы жалпы мәліметтер</w:t>
      </w:r>
    </w:p>
    <w:bookmarkEnd w:id="1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089"/>
          <w:p>
            <w:pPr>
              <w:spacing w:after="20"/>
              <w:ind w:left="20"/>
              <w:jc w:val="both"/>
            </w:pPr>
            <w:r>
              <w:rPr>
                <w:rFonts w:ascii="Times New Roman"/>
                <w:b w:val="false"/>
                <w:i w:val="false"/>
                <w:color w:val="000000"/>
                <w:sz w:val="20"/>
              </w:rPr>
              <w:t>
Ескертпе:</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393" w:id="1090"/>
    <w:p>
      <w:pPr>
        <w:spacing w:after="0"/>
        <w:ind w:left="0"/>
        <w:jc w:val="both"/>
      </w:pPr>
      <w:r>
        <w:rPr>
          <w:rFonts w:ascii="Times New Roman"/>
          <w:b w:val="false"/>
          <w:i w:val="false"/>
          <w:color w:val="000000"/>
          <w:sz w:val="28"/>
        </w:rPr>
        <w:t>
      Жер учаскесінің жоспары*</w:t>
      </w:r>
    </w:p>
    <w:bookmarkEnd w:id="1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4" w:id="1091"/>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091"/>
    <w:bookmarkStart w:name="z1395" w:id="1092"/>
    <w:p>
      <w:pPr>
        <w:spacing w:after="0"/>
        <w:ind w:left="0"/>
        <w:jc w:val="both"/>
      </w:pPr>
      <w:r>
        <w:rPr>
          <w:rFonts w:ascii="Times New Roman"/>
          <w:b w:val="false"/>
          <w:i w:val="false"/>
          <w:color w:val="000000"/>
          <w:sz w:val="28"/>
        </w:rPr>
        <w:t>
      Масштабы 1:______________</w:t>
      </w:r>
    </w:p>
    <w:bookmarkEnd w:id="1092"/>
    <w:bookmarkStart w:name="z1396" w:id="1093"/>
    <w:p>
      <w:pPr>
        <w:spacing w:after="0"/>
        <w:ind w:left="0"/>
        <w:jc w:val="both"/>
      </w:pPr>
      <w:r>
        <w:rPr>
          <w:rFonts w:ascii="Times New Roman"/>
          <w:b w:val="false"/>
          <w:i w:val="false"/>
          <w:color w:val="000000"/>
          <w:sz w:val="28"/>
        </w:rPr>
        <w:t>
      Шартты белгілер:</w:t>
      </w:r>
    </w:p>
    <w:bookmarkEnd w:id="1093"/>
    <w:bookmarkStart w:name="z1397" w:id="1094"/>
    <w:p>
      <w:pPr>
        <w:spacing w:after="0"/>
        <w:ind w:left="0"/>
        <w:jc w:val="both"/>
      </w:pPr>
      <w:r>
        <w:rPr>
          <w:rFonts w:ascii="Times New Roman"/>
          <w:b w:val="false"/>
          <w:i w:val="false"/>
          <w:color w:val="000000"/>
          <w:sz w:val="28"/>
        </w:rPr>
        <w:t xml:space="preserve">
      </w:t>
      </w:r>
    </w:p>
    <w:bookmarkEnd w:id="1094"/>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8" w:id="1095"/>
    <w:p>
      <w:pPr>
        <w:spacing w:after="0"/>
        <w:ind w:left="0"/>
        <w:jc w:val="both"/>
      </w:pPr>
      <w:r>
        <w:rPr>
          <w:rFonts w:ascii="Times New Roman"/>
          <w:b w:val="false"/>
          <w:i w:val="false"/>
          <w:color w:val="000000"/>
          <w:sz w:val="28"/>
        </w:rPr>
        <w:t>
      тіркелген жер учаскесі</w:t>
      </w:r>
    </w:p>
    <w:bookmarkEnd w:id="1095"/>
    <w:bookmarkStart w:name="z1399"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0" w:id="1097"/>
    <w:p>
      <w:pPr>
        <w:spacing w:after="0"/>
        <w:ind w:left="0"/>
        <w:jc w:val="both"/>
      </w:pPr>
      <w:r>
        <w:rPr>
          <w:rFonts w:ascii="Times New Roman"/>
          <w:b w:val="false"/>
          <w:i w:val="false"/>
          <w:color w:val="000000"/>
          <w:sz w:val="28"/>
        </w:rPr>
        <w:t>
      жобаланатын жер учаскесі</w:t>
      </w:r>
    </w:p>
    <w:bookmarkEnd w:id="1097"/>
    <w:bookmarkStart w:name="z1401"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2" w:id="1099"/>
    <w:p>
      <w:pPr>
        <w:spacing w:after="0"/>
        <w:ind w:left="0"/>
        <w:jc w:val="both"/>
      </w:pPr>
      <w:r>
        <w:rPr>
          <w:rFonts w:ascii="Times New Roman"/>
          <w:b w:val="false"/>
          <w:i w:val="false"/>
          <w:color w:val="000000"/>
          <w:sz w:val="28"/>
        </w:rPr>
        <w:t>
      іргелес жер учаскесі</w:t>
      </w:r>
    </w:p>
    <w:bookmarkEnd w:id="1099"/>
    <w:bookmarkStart w:name="z1403" w:id="110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00"/>
    <w:bookmarkStart w:name="z1404"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5" w:id="110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02"/>
    <w:bookmarkStart w:name="z1406" w:id="1103"/>
    <w:p>
      <w:pPr>
        <w:spacing w:after="0"/>
        <w:ind w:left="0"/>
        <w:jc w:val="both"/>
      </w:pPr>
      <w:r>
        <w:rPr>
          <w:rFonts w:ascii="Times New Roman"/>
          <w:b w:val="false"/>
          <w:i w:val="false"/>
          <w:color w:val="000000"/>
          <w:sz w:val="28"/>
        </w:rPr>
        <w:t>
      Сызықтардың өлшемін шығару</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7" w:id="1104"/>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08" w:id="1105"/>
    <w:p>
      <w:pPr>
        <w:spacing w:after="0"/>
        <w:ind w:left="0"/>
        <w:jc w:val="both"/>
      </w:pPr>
      <w:r>
        <w:rPr>
          <w:rFonts w:ascii="Times New Roman"/>
          <w:b w:val="false"/>
          <w:i w:val="false"/>
          <w:color w:val="000000"/>
          <w:sz w:val="28"/>
        </w:rPr>
        <w:t>
      Жоспар шекарасындағы бөгде жер учаскелері</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106"/>
          <w:p>
            <w:pPr>
              <w:spacing w:after="20"/>
              <w:ind w:left="20"/>
              <w:jc w:val="both"/>
            </w:pPr>
            <w:r>
              <w:rPr>
                <w:rFonts w:ascii="Times New Roman"/>
                <w:b w:val="false"/>
                <w:i w:val="false"/>
                <w:color w:val="000000"/>
                <w:sz w:val="20"/>
              </w:rPr>
              <w:t xml:space="preserve">
Аудаңы, </w:t>
            </w:r>
          </w:p>
          <w:bookmarkEnd w:id="1106"/>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0" w:id="1107"/>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107"/>
    <w:bookmarkStart w:name="z1411" w:id="1108"/>
    <w:p>
      <w:pPr>
        <w:spacing w:after="0"/>
        <w:ind w:left="0"/>
        <w:jc w:val="both"/>
      </w:pPr>
      <w:r>
        <w:rPr>
          <w:rFonts w:ascii="Times New Roman"/>
          <w:b w:val="false"/>
          <w:i w:val="false"/>
          <w:color w:val="000000"/>
          <w:sz w:val="28"/>
        </w:rPr>
        <w:t>
      ** шаршы метр елді мекендердің жері санаты үшін</w:t>
      </w:r>
    </w:p>
    <w:bookmarkEnd w:id="1108"/>
    <w:bookmarkStart w:name="z1412" w:id="110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09"/>
    <w:bookmarkStart w:name="z1413" w:id="1110"/>
    <w:p>
      <w:pPr>
        <w:spacing w:after="0"/>
        <w:ind w:left="0"/>
        <w:jc w:val="both"/>
      </w:pPr>
      <w:r>
        <w:rPr>
          <w:rFonts w:ascii="Times New Roman"/>
          <w:b w:val="false"/>
          <w:i w:val="false"/>
          <w:color w:val="000000"/>
          <w:sz w:val="28"/>
        </w:rPr>
        <w:t xml:space="preserve">
      </w:t>
      </w:r>
    </w:p>
    <w:bookmarkEnd w:id="111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4" w:id="111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11"/>
    <w:bookmarkStart w:name="z1415" w:id="1112"/>
    <w:p>
      <w:pPr>
        <w:spacing w:after="0"/>
        <w:ind w:left="0"/>
        <w:jc w:val="both"/>
      </w:pPr>
      <w:r>
        <w:rPr>
          <w:rFonts w:ascii="Times New Roman"/>
          <w:b w:val="false"/>
          <w:i w:val="false"/>
          <w:color w:val="000000"/>
          <w:sz w:val="28"/>
        </w:rPr>
        <w:t>
      Ғимараттар, құрылыстар, құрылысжайлар туралы жалпы мәліметтер Жол құбырына</w:t>
      </w:r>
    </w:p>
    <w:bookmarkEnd w:id="1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Конструктивтік элементтердің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құбырының ұзақтығы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Салыну тереңдігі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Трубаның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Трубаның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Труба басының мөлшері,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Науаның материалы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Үйінділердің биіктігі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Жүретін бөліктің деңгейінен құбырдың сыртқы қабырғасының деңгейіне дейінгі арақашықтық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6" w:id="111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13"/>
    <w:bookmarkStart w:name="z1417"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8" w:id="111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34-қосымша</w:t>
            </w:r>
            <w:r>
              <w:br/>
            </w:r>
            <w:r>
              <w:rPr>
                <w:rFonts w:ascii="Times New Roman"/>
                <w:b w:val="false"/>
                <w:i w:val="false"/>
                <w:color w:val="000000"/>
                <w:sz w:val="20"/>
              </w:rPr>
              <w:t>Бұйрыққа</w:t>
            </w:r>
            <w:r>
              <w:br/>
            </w:r>
            <w:r>
              <w:rPr>
                <w:rFonts w:ascii="Times New Roman"/>
                <w:b w:val="false"/>
                <w:i w:val="false"/>
                <w:color w:val="000000"/>
                <w:sz w:val="20"/>
              </w:rPr>
              <w:t>11-қосымша</w:t>
            </w:r>
            <w:r>
              <w:br/>
            </w:r>
            <w:r>
              <w:rPr>
                <w:rFonts w:ascii="Times New Roman"/>
                <w:b w:val="false"/>
                <w:i w:val="false"/>
                <w:color w:val="000000"/>
                <w:sz w:val="20"/>
              </w:rPr>
              <w:t>Н-11 нысан</w:t>
            </w:r>
          </w:p>
        </w:tc>
      </w:tr>
    </w:tbl>
    <w:bookmarkStart w:name="z1420" w:id="1116"/>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421" w:id="1117"/>
    <w:p>
      <w:pPr>
        <w:spacing w:after="0"/>
        <w:ind w:left="0"/>
        <w:jc w:val="both"/>
      </w:pPr>
      <w:r>
        <w:rPr>
          <w:rFonts w:ascii="Times New Roman"/>
          <w:b w:val="false"/>
          <w:i w:val="false"/>
          <w:color w:val="000000"/>
          <w:sz w:val="28"/>
        </w:rPr>
        <w:t>
      Паспорт</w:t>
      </w:r>
    </w:p>
    <w:bookmarkEnd w:id="1117"/>
    <w:bookmarkStart w:name="z1422" w:id="1118"/>
    <w:p>
      <w:pPr>
        <w:spacing w:after="0"/>
        <w:ind w:left="0"/>
        <w:jc w:val="both"/>
      </w:pPr>
      <w:r>
        <w:rPr>
          <w:rFonts w:ascii="Times New Roman"/>
          <w:b w:val="false"/>
          <w:i w:val="false"/>
          <w:color w:val="000000"/>
          <w:sz w:val="28"/>
        </w:rPr>
        <w:t>
      _______ жылғы "___"________________ жағдайы бойынша жасалған</w:t>
      </w:r>
    </w:p>
    <w:bookmarkEnd w:id="1118"/>
    <w:bookmarkStart w:name="z1423" w:id="1119"/>
    <w:p>
      <w:pPr>
        <w:spacing w:after="0"/>
        <w:ind w:left="0"/>
        <w:jc w:val="both"/>
      </w:pPr>
      <w:r>
        <w:rPr>
          <w:rFonts w:ascii="Times New Roman"/>
          <w:b w:val="false"/>
          <w:i w:val="false"/>
          <w:color w:val="000000"/>
          <w:sz w:val="28"/>
        </w:rPr>
        <w:t>
      Тапсырыс №</w:t>
      </w:r>
    </w:p>
    <w:bookmarkEnd w:id="1119"/>
    <w:bookmarkStart w:name="z1424" w:id="112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20"/>
    <w:bookmarkStart w:name="z1425" w:id="1121"/>
    <w:p>
      <w:pPr>
        <w:spacing w:after="0"/>
        <w:ind w:left="0"/>
        <w:jc w:val="both"/>
      </w:pPr>
      <w:r>
        <w:rPr>
          <w:rFonts w:ascii="Times New Roman"/>
          <w:b w:val="false"/>
          <w:i w:val="false"/>
          <w:color w:val="000000"/>
          <w:sz w:val="28"/>
        </w:rPr>
        <w:t xml:space="preserve">
      </w:t>
      </w:r>
    </w:p>
    <w:bookmarkEnd w:id="112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12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22"/>
    <w:bookmarkStart w:name="z1427" w:id="1123"/>
    <w:p>
      <w:pPr>
        <w:spacing w:after="0"/>
        <w:ind w:left="0"/>
        <w:jc w:val="both"/>
      </w:pPr>
      <w:r>
        <w:rPr>
          <w:rFonts w:ascii="Times New Roman"/>
          <w:b w:val="false"/>
          <w:i w:val="false"/>
          <w:color w:val="000000"/>
          <w:sz w:val="28"/>
        </w:rPr>
        <w:t>
      Жер учаскесі туралы жалпы мәліметтер</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124"/>
          <w:p>
            <w:pPr>
              <w:spacing w:after="20"/>
              <w:ind w:left="20"/>
              <w:jc w:val="both"/>
            </w:pPr>
            <w:r>
              <w:rPr>
                <w:rFonts w:ascii="Times New Roman"/>
                <w:b w:val="false"/>
                <w:i w:val="false"/>
                <w:color w:val="000000"/>
                <w:sz w:val="20"/>
              </w:rPr>
              <w:t>
Ескертпе:</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433" w:id="1125"/>
    <w:p>
      <w:pPr>
        <w:spacing w:after="0"/>
        <w:ind w:left="0"/>
        <w:jc w:val="both"/>
      </w:pPr>
      <w:r>
        <w:rPr>
          <w:rFonts w:ascii="Times New Roman"/>
          <w:b w:val="false"/>
          <w:i w:val="false"/>
          <w:color w:val="000000"/>
          <w:sz w:val="28"/>
        </w:rPr>
        <w:t>
      Жер учаскесінің жоспары*</w:t>
      </w:r>
    </w:p>
    <w:bookmarkEnd w:id="1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4" w:id="1126"/>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126"/>
    <w:bookmarkStart w:name="z1435" w:id="1127"/>
    <w:p>
      <w:pPr>
        <w:spacing w:after="0"/>
        <w:ind w:left="0"/>
        <w:jc w:val="both"/>
      </w:pPr>
      <w:r>
        <w:rPr>
          <w:rFonts w:ascii="Times New Roman"/>
          <w:b w:val="false"/>
          <w:i w:val="false"/>
          <w:color w:val="000000"/>
          <w:sz w:val="28"/>
        </w:rPr>
        <w:t>
      Масштабы 1:______________</w:t>
      </w:r>
    </w:p>
    <w:bookmarkEnd w:id="1127"/>
    <w:bookmarkStart w:name="z1436" w:id="1128"/>
    <w:p>
      <w:pPr>
        <w:spacing w:after="0"/>
        <w:ind w:left="0"/>
        <w:jc w:val="both"/>
      </w:pPr>
      <w:r>
        <w:rPr>
          <w:rFonts w:ascii="Times New Roman"/>
          <w:b w:val="false"/>
          <w:i w:val="false"/>
          <w:color w:val="000000"/>
          <w:sz w:val="28"/>
        </w:rPr>
        <w:t>
      Шартты белгілер:</w:t>
      </w:r>
    </w:p>
    <w:bookmarkEnd w:id="1128"/>
    <w:bookmarkStart w:name="z1437"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1130"/>
    <w:p>
      <w:pPr>
        <w:spacing w:after="0"/>
        <w:ind w:left="0"/>
        <w:jc w:val="both"/>
      </w:pPr>
      <w:r>
        <w:rPr>
          <w:rFonts w:ascii="Times New Roman"/>
          <w:b w:val="false"/>
          <w:i w:val="false"/>
          <w:color w:val="000000"/>
          <w:sz w:val="28"/>
        </w:rPr>
        <w:t>
      тіркелген жер учаскесі</w:t>
      </w:r>
    </w:p>
    <w:bookmarkEnd w:id="1130"/>
    <w:bookmarkStart w:name="z1439"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0" w:id="1132"/>
    <w:p>
      <w:pPr>
        <w:spacing w:after="0"/>
        <w:ind w:left="0"/>
        <w:jc w:val="both"/>
      </w:pPr>
      <w:r>
        <w:rPr>
          <w:rFonts w:ascii="Times New Roman"/>
          <w:b w:val="false"/>
          <w:i w:val="false"/>
          <w:color w:val="000000"/>
          <w:sz w:val="28"/>
        </w:rPr>
        <w:t>
      жобаланатын жер учаскесі</w:t>
      </w:r>
    </w:p>
    <w:bookmarkEnd w:id="1132"/>
    <w:bookmarkStart w:name="z1441"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 w:id="1134"/>
    <w:p>
      <w:pPr>
        <w:spacing w:after="0"/>
        <w:ind w:left="0"/>
        <w:jc w:val="both"/>
      </w:pPr>
      <w:r>
        <w:rPr>
          <w:rFonts w:ascii="Times New Roman"/>
          <w:b w:val="false"/>
          <w:i w:val="false"/>
          <w:color w:val="000000"/>
          <w:sz w:val="28"/>
        </w:rPr>
        <w:t>
      іргелес жер учаскесі</w:t>
      </w:r>
    </w:p>
    <w:bookmarkEnd w:id="1134"/>
    <w:bookmarkStart w:name="z1443" w:id="113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35"/>
    <w:bookmarkStart w:name="z1444" w:id="1136"/>
    <w:p>
      <w:pPr>
        <w:spacing w:after="0"/>
        <w:ind w:left="0"/>
        <w:jc w:val="both"/>
      </w:pPr>
      <w:r>
        <w:rPr>
          <w:rFonts w:ascii="Times New Roman"/>
          <w:b w:val="false"/>
          <w:i w:val="false"/>
          <w:color w:val="000000"/>
          <w:sz w:val="28"/>
        </w:rPr>
        <w:t xml:space="preserve">
      </w:t>
      </w:r>
    </w:p>
    <w:bookmarkEnd w:id="113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5" w:id="113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37"/>
    <w:bookmarkStart w:name="z1446" w:id="1138"/>
    <w:p>
      <w:pPr>
        <w:spacing w:after="0"/>
        <w:ind w:left="0"/>
        <w:jc w:val="both"/>
      </w:pPr>
      <w:r>
        <w:rPr>
          <w:rFonts w:ascii="Times New Roman"/>
          <w:b w:val="false"/>
          <w:i w:val="false"/>
          <w:color w:val="000000"/>
          <w:sz w:val="28"/>
        </w:rPr>
        <w:t>
      Сызықтардың өлшемін шығару</w:t>
      </w:r>
    </w:p>
    <w:bookmarkEnd w:id="1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47" w:id="1139"/>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48" w:id="1140"/>
    <w:p>
      <w:pPr>
        <w:spacing w:after="0"/>
        <w:ind w:left="0"/>
        <w:jc w:val="both"/>
      </w:pPr>
      <w:r>
        <w:rPr>
          <w:rFonts w:ascii="Times New Roman"/>
          <w:b w:val="false"/>
          <w:i w:val="false"/>
          <w:color w:val="000000"/>
          <w:sz w:val="28"/>
        </w:rPr>
        <w:t>
      Жоспар шекарасындағы бөгде жер учаскелері</w:t>
      </w:r>
    </w:p>
    <w:bookmarkEnd w:id="1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141"/>
          <w:p>
            <w:pPr>
              <w:spacing w:after="20"/>
              <w:ind w:left="20"/>
              <w:jc w:val="both"/>
            </w:pPr>
            <w:r>
              <w:rPr>
                <w:rFonts w:ascii="Times New Roman"/>
                <w:b w:val="false"/>
                <w:i w:val="false"/>
                <w:color w:val="000000"/>
                <w:sz w:val="20"/>
              </w:rPr>
              <w:t>
Аудаңы,</w:t>
            </w:r>
          </w:p>
          <w:bookmarkEnd w:id="1141"/>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0" w:id="1142"/>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142"/>
    <w:bookmarkStart w:name="z1451" w:id="1143"/>
    <w:p>
      <w:pPr>
        <w:spacing w:after="0"/>
        <w:ind w:left="0"/>
        <w:jc w:val="both"/>
      </w:pPr>
      <w:r>
        <w:rPr>
          <w:rFonts w:ascii="Times New Roman"/>
          <w:b w:val="false"/>
          <w:i w:val="false"/>
          <w:color w:val="000000"/>
          <w:sz w:val="28"/>
        </w:rPr>
        <w:t>
      ** шаршы метр елді мекендердің жері санаты үшін</w:t>
      </w:r>
    </w:p>
    <w:bookmarkEnd w:id="1143"/>
    <w:bookmarkStart w:name="z1452" w:id="114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44"/>
    <w:bookmarkStart w:name="z1453" w:id="1145"/>
    <w:p>
      <w:pPr>
        <w:spacing w:after="0"/>
        <w:ind w:left="0"/>
        <w:jc w:val="both"/>
      </w:pPr>
      <w:r>
        <w:rPr>
          <w:rFonts w:ascii="Times New Roman"/>
          <w:b w:val="false"/>
          <w:i w:val="false"/>
          <w:color w:val="000000"/>
          <w:sz w:val="28"/>
        </w:rPr>
        <w:t xml:space="preserve">
      </w:t>
      </w:r>
    </w:p>
    <w:bookmarkEnd w:id="114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 w:id="114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46"/>
    <w:bookmarkStart w:name="z1455" w:id="1147"/>
    <w:p>
      <w:pPr>
        <w:spacing w:after="0"/>
        <w:ind w:left="0"/>
        <w:jc w:val="both"/>
      </w:pPr>
      <w:r>
        <w:rPr>
          <w:rFonts w:ascii="Times New Roman"/>
          <w:b w:val="false"/>
          <w:i w:val="false"/>
          <w:color w:val="000000"/>
          <w:sz w:val="28"/>
        </w:rPr>
        <w:t>
      Ғимараттар, құрылыстар, құрылысжайлар туралы жалпы мәліметтер Қалалық электр көлігіне</w:t>
      </w:r>
    </w:p>
    <w:bookmarkEnd w:id="1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темір бетон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металл торкөздер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құбырлы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құбырлы (телескопты)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Ілу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қатты (қарапайым)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эластик көлденең-шынжырлы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ұзын-шынжырлы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полигонды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аспалар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Сырғанақ аспалар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ілгектері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ілгектер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Көтеріп тұратын тростар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құрыш тостар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мыс 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биметалл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троллейбустың бағыты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ұқсас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басқаратын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Электромаңдайшалар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ұстағыштар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 толтыратындар: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екіблокты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үшблокты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токтың кабелді желілерін қоректендіретін, сіңіретін және сорып шығаратын (кері қайтару) қосалғыштар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56" w:id="1148"/>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48"/>
    <w:bookmarkStart w:name="z1457"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 w:id="1150"/>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50"/>
    <w:bookmarkStart w:name="z1459" w:id="1151"/>
    <w:p>
      <w:pPr>
        <w:spacing w:after="0"/>
        <w:ind w:left="0"/>
        <w:jc w:val="both"/>
      </w:pPr>
      <w:r>
        <w:rPr>
          <w:rFonts w:ascii="Times New Roman"/>
          <w:b w:val="false"/>
          <w:i w:val="false"/>
          <w:color w:val="000000"/>
          <w:sz w:val="28"/>
        </w:rPr>
        <w:t>
      Трамвай жолдары бойынша жалпы мәліметтер</w:t>
      </w:r>
    </w:p>
    <w:bookmarkEnd w:id="1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жиналған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 толтырғыштар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қосқыштары (қосқыштар)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Айқастырмалар: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балқытылған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трамвай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темір жол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Бағыттамалы өтетіндер: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балқытылған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ағаш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темірбетон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металл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рамалық конструкция- 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қабаттар: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қиыршық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гравии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 бетон плиталар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төсемтас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жұмырлық 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Суағарлар: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жол құдықтар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қабылдайтын қораптар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бағыттардан суайырықтары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0" w:id="115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52"/>
    <w:bookmarkStart w:name="z1461" w:id="1153"/>
    <w:p>
      <w:pPr>
        <w:spacing w:after="0"/>
        <w:ind w:left="0"/>
        <w:jc w:val="both"/>
      </w:pPr>
      <w:r>
        <w:rPr>
          <w:rFonts w:ascii="Times New Roman"/>
          <w:b w:val="false"/>
          <w:i w:val="false"/>
          <w:color w:val="000000"/>
          <w:sz w:val="28"/>
        </w:rPr>
        <w:t xml:space="preserve">
      </w:t>
      </w:r>
    </w:p>
    <w:bookmarkEnd w:id="115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 w:id="115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54"/>
    <w:bookmarkStart w:name="z1463" w:id="1155"/>
    <w:p>
      <w:pPr>
        <w:spacing w:after="0"/>
        <w:ind w:left="0"/>
        <w:jc w:val="both"/>
      </w:pPr>
      <w:r>
        <w:rPr>
          <w:rFonts w:ascii="Times New Roman"/>
          <w:b w:val="false"/>
          <w:i w:val="false"/>
          <w:color w:val="000000"/>
          <w:sz w:val="28"/>
        </w:rPr>
        <w:t>
      Маршрутты байланыс желілерінің конструктивтік элементтері</w:t>
      </w:r>
    </w:p>
    <w:bookmarkEnd w:id="1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Жазған күні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 лердің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берген жылы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кіші стан- циядан қорек алу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ұзақтығы, 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4" w:id="1156"/>
    <w:p>
      <w:pPr>
        <w:spacing w:after="0"/>
        <w:ind w:left="0"/>
        <w:jc w:val="both"/>
      </w:pPr>
      <w:r>
        <w:rPr>
          <w:rFonts w:ascii="Times New Roman"/>
          <w:b w:val="false"/>
          <w:i w:val="false"/>
          <w:color w:val="000000"/>
          <w:sz w:val="28"/>
        </w:rPr>
        <w:t>
      кестенің жалғасы</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Тросс жүйесі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сымдар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жүкпен орнын толтыру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 км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Құрышалюминий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құрышмыс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5" w:id="1157"/>
    <w:p>
      <w:pPr>
        <w:spacing w:after="0"/>
        <w:ind w:left="0"/>
        <w:jc w:val="both"/>
      </w:pPr>
      <w:r>
        <w:rPr>
          <w:rFonts w:ascii="Times New Roman"/>
          <w:b w:val="false"/>
          <w:i w:val="false"/>
          <w:color w:val="000000"/>
          <w:sz w:val="28"/>
        </w:rPr>
        <w:t>
      кестенің жалғасы</w:t>
      </w:r>
    </w:p>
    <w:bookmarkEnd w:id="1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Ілу жүйесі,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сипаттамасы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6" w:id="1158"/>
    <w:p>
      <w:pPr>
        <w:spacing w:after="0"/>
        <w:ind w:left="0"/>
        <w:jc w:val="both"/>
      </w:pPr>
      <w:r>
        <w:rPr>
          <w:rFonts w:ascii="Times New Roman"/>
          <w:b w:val="false"/>
          <w:i w:val="false"/>
          <w:color w:val="000000"/>
          <w:sz w:val="28"/>
        </w:rPr>
        <w:t>
      кестенің жалғасы</w:t>
      </w:r>
    </w:p>
    <w:bookmarkEnd w:id="1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Аспалардың биіктігі,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Тіреуіштері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 тылған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биікті- гі,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бағыттары, жиынтық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ратын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7" w:id="1159"/>
    <w:p>
      <w:pPr>
        <w:spacing w:after="0"/>
        <w:ind w:left="0"/>
        <w:jc w:val="both"/>
      </w:pPr>
      <w:r>
        <w:rPr>
          <w:rFonts w:ascii="Times New Roman"/>
          <w:b w:val="false"/>
          <w:i w:val="false"/>
          <w:color w:val="000000"/>
          <w:sz w:val="28"/>
        </w:rPr>
        <w:t>
      кестенің жалғасы</w:t>
      </w:r>
    </w:p>
    <w:bookmarkEnd w:id="1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бөлігі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 қосу (ара- лық), дана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ұста- ғыштар, жи- ынтық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аспалар, жиынтық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сырғанақ аспалар, жиынтық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(жиын- 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68" w:id="116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60"/>
    <w:bookmarkStart w:name="z1469" w:id="1161"/>
    <w:p>
      <w:pPr>
        <w:spacing w:after="0"/>
        <w:ind w:left="0"/>
        <w:jc w:val="both"/>
      </w:pPr>
      <w:r>
        <w:rPr>
          <w:rFonts w:ascii="Times New Roman"/>
          <w:b w:val="false"/>
          <w:i w:val="false"/>
          <w:color w:val="000000"/>
          <w:sz w:val="28"/>
        </w:rPr>
        <w:t xml:space="preserve">
      </w:t>
      </w:r>
    </w:p>
    <w:bookmarkEnd w:id="116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0" w:id="116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62"/>
    <w:bookmarkStart w:name="z1471" w:id="1163"/>
    <w:p>
      <w:pPr>
        <w:spacing w:after="0"/>
        <w:ind w:left="0"/>
        <w:jc w:val="both"/>
      </w:pPr>
      <w:r>
        <w:rPr>
          <w:rFonts w:ascii="Times New Roman"/>
          <w:b w:val="false"/>
          <w:i w:val="false"/>
          <w:color w:val="000000"/>
          <w:sz w:val="28"/>
        </w:rPr>
        <w:t>
      Трамвай жолдарының конструктивтік элементтері</w:t>
      </w:r>
    </w:p>
    <w:bookmarkEnd w:id="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 лердің 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радиус- тары, 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учаскенің жалпы ұзын- дығы,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учас- келер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учас- келер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2" w:id="1164"/>
    <w:p>
      <w:pPr>
        <w:spacing w:after="0"/>
        <w:ind w:left="0"/>
        <w:jc w:val="both"/>
      </w:pPr>
      <w:r>
        <w:rPr>
          <w:rFonts w:ascii="Times New Roman"/>
          <w:b w:val="false"/>
          <w:i w:val="false"/>
          <w:color w:val="000000"/>
          <w:sz w:val="28"/>
        </w:rPr>
        <w:t>
      кестенің жалғасы</w:t>
      </w:r>
    </w:p>
    <w:bookmarkEnd w:id="1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жолдың рельстері, м</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төселген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Тв-69 және Тв-65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Р-50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түйісулер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учаскедегі түйісулер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түйісулердің түрлері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3" w:id="1165"/>
    <w:p>
      <w:pPr>
        <w:spacing w:after="0"/>
        <w:ind w:left="0"/>
        <w:jc w:val="both"/>
      </w:pPr>
      <w:r>
        <w:rPr>
          <w:rFonts w:ascii="Times New Roman"/>
          <w:b w:val="false"/>
          <w:i w:val="false"/>
          <w:color w:val="000000"/>
          <w:sz w:val="28"/>
        </w:rPr>
        <w:t>
      кестенің жалғасы</w:t>
      </w:r>
    </w:p>
    <w:bookmarkEnd w:id="1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учаскедегі шпалалар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учаскенің балласты қабаты, м 2</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төсеген жылы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дана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4" w:id="1166"/>
    <w:p>
      <w:pPr>
        <w:spacing w:after="0"/>
        <w:ind w:left="0"/>
        <w:jc w:val="both"/>
      </w:pPr>
      <w:r>
        <w:rPr>
          <w:rFonts w:ascii="Times New Roman"/>
          <w:b w:val="false"/>
          <w:i w:val="false"/>
          <w:color w:val="000000"/>
          <w:sz w:val="28"/>
        </w:rPr>
        <w:t>
      кестенің жалғасы</w:t>
      </w:r>
    </w:p>
    <w:bookmarkEnd w:id="1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беткі жабыны, м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түрі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жұмырлық 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плиталары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5" w:id="1167"/>
    <w:p>
      <w:pPr>
        <w:spacing w:after="0"/>
        <w:ind w:left="0"/>
        <w:jc w:val="both"/>
      </w:pPr>
      <w:r>
        <w:rPr>
          <w:rFonts w:ascii="Times New Roman"/>
          <w:b w:val="false"/>
          <w:i w:val="false"/>
          <w:color w:val="000000"/>
          <w:sz w:val="28"/>
        </w:rPr>
        <w:t>
      кестенің жалғасы</w:t>
      </w:r>
    </w:p>
    <w:bookmarkEnd w:id="1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дренажы,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құдықтары мен қораптар,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құрылыс- тарының болуы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76" w:id="1168"/>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68"/>
    <w:bookmarkStart w:name="z1477" w:id="1169"/>
    <w:p>
      <w:pPr>
        <w:spacing w:after="0"/>
        <w:ind w:left="0"/>
        <w:jc w:val="both"/>
      </w:pPr>
      <w:r>
        <w:rPr>
          <w:rFonts w:ascii="Times New Roman"/>
          <w:b w:val="false"/>
          <w:i w:val="false"/>
          <w:color w:val="000000"/>
          <w:sz w:val="28"/>
        </w:rPr>
        <w:t xml:space="preserve">
      </w:t>
      </w:r>
    </w:p>
    <w:bookmarkEnd w:id="1169"/>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8" w:id="1170"/>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35-қосымша</w:t>
            </w:r>
            <w:r>
              <w:br/>
            </w:r>
            <w:r>
              <w:rPr>
                <w:rFonts w:ascii="Times New Roman"/>
                <w:b w:val="false"/>
                <w:i w:val="false"/>
                <w:color w:val="000000"/>
                <w:sz w:val="20"/>
              </w:rPr>
              <w:t>Бұйрыққа</w:t>
            </w:r>
            <w:r>
              <w:br/>
            </w:r>
            <w:r>
              <w:rPr>
                <w:rFonts w:ascii="Times New Roman"/>
                <w:b w:val="false"/>
                <w:i w:val="false"/>
                <w:color w:val="000000"/>
                <w:sz w:val="20"/>
              </w:rPr>
              <w:t>11-қосымша</w:t>
            </w:r>
            <w:r>
              <w:br/>
            </w:r>
            <w:r>
              <w:rPr>
                <w:rFonts w:ascii="Times New Roman"/>
                <w:b w:val="false"/>
                <w:i w:val="false"/>
                <w:color w:val="000000"/>
                <w:sz w:val="20"/>
              </w:rPr>
              <w:t>Н-11 нысан</w:t>
            </w:r>
          </w:p>
        </w:tc>
      </w:tr>
    </w:tbl>
    <w:bookmarkStart w:name="z1480" w:id="1171"/>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481" w:id="1172"/>
    <w:p>
      <w:pPr>
        <w:spacing w:after="0"/>
        <w:ind w:left="0"/>
        <w:jc w:val="both"/>
      </w:pPr>
      <w:r>
        <w:rPr>
          <w:rFonts w:ascii="Times New Roman"/>
          <w:b w:val="false"/>
          <w:i w:val="false"/>
          <w:color w:val="000000"/>
          <w:sz w:val="28"/>
        </w:rPr>
        <w:t>
      Паспорт</w:t>
      </w:r>
    </w:p>
    <w:bookmarkEnd w:id="1172"/>
    <w:bookmarkStart w:name="z1482" w:id="1173"/>
    <w:p>
      <w:pPr>
        <w:spacing w:after="0"/>
        <w:ind w:left="0"/>
        <w:jc w:val="both"/>
      </w:pPr>
      <w:r>
        <w:rPr>
          <w:rFonts w:ascii="Times New Roman"/>
          <w:b w:val="false"/>
          <w:i w:val="false"/>
          <w:color w:val="000000"/>
          <w:sz w:val="28"/>
        </w:rPr>
        <w:t>
      _______ жылғы "___"________________ жағдайы бойынша жасалған</w:t>
      </w:r>
    </w:p>
    <w:bookmarkEnd w:id="1173"/>
    <w:bookmarkStart w:name="z1483" w:id="1174"/>
    <w:p>
      <w:pPr>
        <w:spacing w:after="0"/>
        <w:ind w:left="0"/>
        <w:jc w:val="both"/>
      </w:pPr>
      <w:r>
        <w:rPr>
          <w:rFonts w:ascii="Times New Roman"/>
          <w:b w:val="false"/>
          <w:i w:val="false"/>
          <w:color w:val="000000"/>
          <w:sz w:val="28"/>
        </w:rPr>
        <w:t>
      Тапсырыс №</w:t>
      </w:r>
    </w:p>
    <w:bookmarkEnd w:id="1174"/>
    <w:bookmarkStart w:name="z1484" w:id="117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75"/>
    <w:bookmarkStart w:name="z1485" w:id="1176"/>
    <w:p>
      <w:pPr>
        <w:spacing w:after="0"/>
        <w:ind w:left="0"/>
        <w:jc w:val="both"/>
      </w:pPr>
      <w:r>
        <w:rPr>
          <w:rFonts w:ascii="Times New Roman"/>
          <w:b w:val="false"/>
          <w:i w:val="false"/>
          <w:color w:val="000000"/>
          <w:sz w:val="28"/>
        </w:rPr>
        <w:t xml:space="preserve">
      </w:t>
      </w:r>
    </w:p>
    <w:bookmarkEnd w:id="117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17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77"/>
    <w:bookmarkStart w:name="z1487" w:id="1178"/>
    <w:p>
      <w:pPr>
        <w:spacing w:after="0"/>
        <w:ind w:left="0"/>
        <w:jc w:val="both"/>
      </w:pPr>
      <w:r>
        <w:rPr>
          <w:rFonts w:ascii="Times New Roman"/>
          <w:b w:val="false"/>
          <w:i w:val="false"/>
          <w:color w:val="000000"/>
          <w:sz w:val="28"/>
        </w:rPr>
        <w:t>
      Жер учаскесі туралы жалпы мәліметтер</w:t>
      </w:r>
    </w:p>
    <w:bookmarkEnd w:id="1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179"/>
          <w:p>
            <w:pPr>
              <w:spacing w:after="20"/>
              <w:ind w:left="20"/>
              <w:jc w:val="both"/>
            </w:pPr>
            <w:r>
              <w:rPr>
                <w:rFonts w:ascii="Times New Roman"/>
                <w:b w:val="false"/>
                <w:i w:val="false"/>
                <w:color w:val="000000"/>
                <w:sz w:val="20"/>
              </w:rPr>
              <w:t>
Ескертпе:</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493" w:id="1180"/>
    <w:p>
      <w:pPr>
        <w:spacing w:after="0"/>
        <w:ind w:left="0"/>
        <w:jc w:val="both"/>
      </w:pPr>
      <w:r>
        <w:rPr>
          <w:rFonts w:ascii="Times New Roman"/>
          <w:b w:val="false"/>
          <w:i w:val="false"/>
          <w:color w:val="000000"/>
          <w:sz w:val="28"/>
        </w:rPr>
        <w:t>
      Жер учаскесінің жоспары*</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94" w:id="1181"/>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181"/>
    <w:bookmarkStart w:name="z1495" w:id="1182"/>
    <w:p>
      <w:pPr>
        <w:spacing w:after="0"/>
        <w:ind w:left="0"/>
        <w:jc w:val="both"/>
      </w:pPr>
      <w:r>
        <w:rPr>
          <w:rFonts w:ascii="Times New Roman"/>
          <w:b w:val="false"/>
          <w:i w:val="false"/>
          <w:color w:val="000000"/>
          <w:sz w:val="28"/>
        </w:rPr>
        <w:t>
      Масштабы 1:______________</w:t>
      </w:r>
    </w:p>
    <w:bookmarkEnd w:id="1182"/>
    <w:bookmarkStart w:name="z1496" w:id="1183"/>
    <w:p>
      <w:pPr>
        <w:spacing w:after="0"/>
        <w:ind w:left="0"/>
        <w:jc w:val="both"/>
      </w:pPr>
      <w:r>
        <w:rPr>
          <w:rFonts w:ascii="Times New Roman"/>
          <w:b w:val="false"/>
          <w:i w:val="false"/>
          <w:color w:val="000000"/>
          <w:sz w:val="28"/>
        </w:rPr>
        <w:t>
      Шартты белгілер:</w:t>
      </w:r>
    </w:p>
    <w:bookmarkEnd w:id="1183"/>
    <w:bookmarkStart w:name="z1497" w:id="1184"/>
    <w:p>
      <w:pPr>
        <w:spacing w:after="0"/>
        <w:ind w:left="0"/>
        <w:jc w:val="both"/>
      </w:pPr>
      <w:r>
        <w:rPr>
          <w:rFonts w:ascii="Times New Roman"/>
          <w:b w:val="false"/>
          <w:i w:val="false"/>
          <w:color w:val="000000"/>
          <w:sz w:val="28"/>
        </w:rPr>
        <w:t xml:space="preserve">
      </w:t>
      </w:r>
    </w:p>
    <w:bookmarkEnd w:id="1184"/>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8" w:id="1185"/>
    <w:p>
      <w:pPr>
        <w:spacing w:after="0"/>
        <w:ind w:left="0"/>
        <w:jc w:val="both"/>
      </w:pPr>
      <w:r>
        <w:rPr>
          <w:rFonts w:ascii="Times New Roman"/>
          <w:b w:val="false"/>
          <w:i w:val="false"/>
          <w:color w:val="000000"/>
          <w:sz w:val="28"/>
        </w:rPr>
        <w:t>
      тіркелген жер учаскесі</w:t>
      </w:r>
    </w:p>
    <w:bookmarkEnd w:id="1185"/>
    <w:bookmarkStart w:name="z1499"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1187"/>
    <w:p>
      <w:pPr>
        <w:spacing w:after="0"/>
        <w:ind w:left="0"/>
        <w:jc w:val="both"/>
      </w:pPr>
      <w:r>
        <w:rPr>
          <w:rFonts w:ascii="Times New Roman"/>
          <w:b w:val="false"/>
          <w:i w:val="false"/>
          <w:color w:val="000000"/>
          <w:sz w:val="28"/>
        </w:rPr>
        <w:t>
      жобаланатын жер учаскесі</w:t>
      </w:r>
    </w:p>
    <w:bookmarkEnd w:id="1187"/>
    <w:bookmarkStart w:name="z1501"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2" w:id="1189"/>
    <w:p>
      <w:pPr>
        <w:spacing w:after="0"/>
        <w:ind w:left="0"/>
        <w:jc w:val="both"/>
      </w:pPr>
      <w:r>
        <w:rPr>
          <w:rFonts w:ascii="Times New Roman"/>
          <w:b w:val="false"/>
          <w:i w:val="false"/>
          <w:color w:val="000000"/>
          <w:sz w:val="28"/>
        </w:rPr>
        <w:t>
      іргелес жер учаскесі</w:t>
      </w:r>
    </w:p>
    <w:bookmarkEnd w:id="1189"/>
    <w:bookmarkStart w:name="z1503" w:id="119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90"/>
    <w:bookmarkStart w:name="z1504"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119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192"/>
    <w:bookmarkStart w:name="z1506" w:id="1193"/>
    <w:p>
      <w:pPr>
        <w:spacing w:after="0"/>
        <w:ind w:left="0"/>
        <w:jc w:val="both"/>
      </w:pPr>
      <w:r>
        <w:rPr>
          <w:rFonts w:ascii="Times New Roman"/>
          <w:b w:val="false"/>
          <w:i w:val="false"/>
          <w:color w:val="000000"/>
          <w:sz w:val="28"/>
        </w:rPr>
        <w:t>
      Сызықтардың өлшемін шығару</w:t>
      </w:r>
    </w:p>
    <w:bookmarkEnd w:id="1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7" w:id="1194"/>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08" w:id="1195"/>
    <w:p>
      <w:pPr>
        <w:spacing w:after="0"/>
        <w:ind w:left="0"/>
        <w:jc w:val="both"/>
      </w:pPr>
      <w:r>
        <w:rPr>
          <w:rFonts w:ascii="Times New Roman"/>
          <w:b w:val="false"/>
          <w:i w:val="false"/>
          <w:color w:val="000000"/>
          <w:sz w:val="28"/>
        </w:rPr>
        <w:t>
      Жоспар шекарасындағы бөгде жер учаскелері</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196"/>
          <w:p>
            <w:pPr>
              <w:spacing w:after="20"/>
              <w:ind w:left="20"/>
              <w:jc w:val="both"/>
            </w:pPr>
            <w:r>
              <w:rPr>
                <w:rFonts w:ascii="Times New Roman"/>
                <w:b w:val="false"/>
                <w:i w:val="false"/>
                <w:color w:val="000000"/>
                <w:sz w:val="20"/>
              </w:rPr>
              <w:t>
Аудаңы,</w:t>
            </w:r>
          </w:p>
          <w:bookmarkEnd w:id="1196"/>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0" w:id="1197"/>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197"/>
    <w:bookmarkStart w:name="z1511" w:id="1198"/>
    <w:p>
      <w:pPr>
        <w:spacing w:after="0"/>
        <w:ind w:left="0"/>
        <w:jc w:val="both"/>
      </w:pPr>
      <w:r>
        <w:rPr>
          <w:rFonts w:ascii="Times New Roman"/>
          <w:b w:val="false"/>
          <w:i w:val="false"/>
          <w:color w:val="000000"/>
          <w:sz w:val="28"/>
        </w:rPr>
        <w:t>
      ** шаршы метр елді мекендердің жері санаты үшін</w:t>
      </w:r>
    </w:p>
    <w:bookmarkEnd w:id="1198"/>
    <w:bookmarkStart w:name="z1512" w:id="119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199"/>
    <w:bookmarkStart w:name="z1513" w:id="1200"/>
    <w:p>
      <w:pPr>
        <w:spacing w:after="0"/>
        <w:ind w:left="0"/>
        <w:jc w:val="both"/>
      </w:pPr>
      <w:r>
        <w:rPr>
          <w:rFonts w:ascii="Times New Roman"/>
          <w:b w:val="false"/>
          <w:i w:val="false"/>
          <w:color w:val="000000"/>
          <w:sz w:val="28"/>
        </w:rPr>
        <w:t xml:space="preserve">
      </w:t>
      </w:r>
    </w:p>
    <w:bookmarkEnd w:id="120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4" w:id="120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01"/>
    <w:bookmarkStart w:name="z1515" w:id="1202"/>
    <w:p>
      <w:pPr>
        <w:spacing w:after="0"/>
        <w:ind w:left="0"/>
        <w:jc w:val="both"/>
      </w:pPr>
      <w:r>
        <w:rPr>
          <w:rFonts w:ascii="Times New Roman"/>
          <w:b w:val="false"/>
          <w:i w:val="false"/>
          <w:color w:val="000000"/>
          <w:sz w:val="28"/>
        </w:rPr>
        <w:t>
      Ғимараттар, құрылыстар, құрылысжайлар туралы жалпы мәліметтер Қалалық электр көлігіне</w:t>
      </w:r>
    </w:p>
    <w:bookmarkEnd w:id="1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темір бетон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металл торкөздер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құбырлы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құбырлы (телескопты)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Ілу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қатты (қарапайым)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эластик көлденең-шынжырлы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ұзын-шынжырлы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полигонды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аспалар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Сырғанақ аспалар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ілгектері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ілгектер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Көтеріп тұратын тростар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құрыш тостар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мыс 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биметалл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троллейбустың бағыты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ұқсас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басқаратын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Электромаңдайшалар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ұстағыштар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 толтыратындар: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екіблокты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үшблокты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токтың кабелді желілерін қоректендіретін, сіңіретін және сорып шығаратын (кері қайтару) қосалғыштар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6" w:id="120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03"/>
    <w:bookmarkStart w:name="z1517"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20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05"/>
    <w:bookmarkStart w:name="z1519" w:id="1206"/>
    <w:p>
      <w:pPr>
        <w:spacing w:after="0"/>
        <w:ind w:left="0"/>
        <w:jc w:val="both"/>
      </w:pPr>
      <w:r>
        <w:rPr>
          <w:rFonts w:ascii="Times New Roman"/>
          <w:b w:val="false"/>
          <w:i w:val="false"/>
          <w:color w:val="000000"/>
          <w:sz w:val="28"/>
        </w:rPr>
        <w:t>
      Трамвай жолдары бойынша жалпы мәліметтер</w:t>
      </w:r>
    </w:p>
    <w:bookmarkEnd w:id="1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жиналған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 толтырғыштар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қосқыштары (қосқыштар)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Айқастырмалар: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балқытылған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трамвай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темір жол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Бағыттамалы өтетіндер: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тұтас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жиынтықты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балқытылған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ағаш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темірбетон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металл шпалдар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рамалық конструкция- 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Балласты қабаттар: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қиыршық 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гравии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темір бетон плиталар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төсемтас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жұмырлық 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Суағарлар: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жол құдықтар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қабылдайтын қораптар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бағыттардан суайырықтары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0" w:id="1207"/>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07"/>
    <w:bookmarkStart w:name="z1521"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2" w:id="1209"/>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09"/>
    <w:bookmarkStart w:name="z1523" w:id="1210"/>
    <w:p>
      <w:pPr>
        <w:spacing w:after="0"/>
        <w:ind w:left="0"/>
        <w:jc w:val="both"/>
      </w:pPr>
      <w:r>
        <w:rPr>
          <w:rFonts w:ascii="Times New Roman"/>
          <w:b w:val="false"/>
          <w:i w:val="false"/>
          <w:color w:val="000000"/>
          <w:sz w:val="28"/>
        </w:rPr>
        <w:t>
      Маршрутты байланыс желілерінің конструктивтік элементтері</w:t>
      </w:r>
    </w:p>
    <w:bookmarkEnd w:id="1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Жазған күні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 лердің N</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берген жылы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кіші стан- циядан қорек алу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ұзақтығы, км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4" w:id="1211"/>
    <w:p>
      <w:pPr>
        <w:spacing w:after="0"/>
        <w:ind w:left="0"/>
        <w:jc w:val="both"/>
      </w:pPr>
      <w:r>
        <w:rPr>
          <w:rFonts w:ascii="Times New Roman"/>
          <w:b w:val="false"/>
          <w:i w:val="false"/>
          <w:color w:val="000000"/>
          <w:sz w:val="28"/>
        </w:rPr>
        <w:t>
      кестенің жалғасы</w:t>
      </w:r>
    </w:p>
    <w:bookmarkEnd w:id="1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Тросс жүйесі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сымдар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жүкпен орнын толтыру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 км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Құрышалюминий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құрышмыс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5" w:id="1212"/>
    <w:p>
      <w:pPr>
        <w:spacing w:after="0"/>
        <w:ind w:left="0"/>
        <w:jc w:val="both"/>
      </w:pPr>
      <w:r>
        <w:rPr>
          <w:rFonts w:ascii="Times New Roman"/>
          <w:b w:val="false"/>
          <w:i w:val="false"/>
          <w:color w:val="000000"/>
          <w:sz w:val="28"/>
        </w:rPr>
        <w:t>
      кестенің жалғасы</w:t>
      </w:r>
    </w:p>
    <w:bookmarkEnd w:id="1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Ілу жүйесі,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сипаттамасы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6" w:id="1213"/>
    <w:p>
      <w:pPr>
        <w:spacing w:after="0"/>
        <w:ind w:left="0"/>
        <w:jc w:val="both"/>
      </w:pPr>
      <w:r>
        <w:rPr>
          <w:rFonts w:ascii="Times New Roman"/>
          <w:b w:val="false"/>
          <w:i w:val="false"/>
          <w:color w:val="000000"/>
          <w:sz w:val="28"/>
        </w:rPr>
        <w:t>
      кестенің жалғасы</w:t>
      </w:r>
    </w:p>
    <w:bookmarkEnd w:id="1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Аспалардың биіктігі, 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Тіреуіштері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 тылған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биікті- гі,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бағыттары, жиынтық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ратын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7" w:id="1214"/>
    <w:p>
      <w:pPr>
        <w:spacing w:after="0"/>
        <w:ind w:left="0"/>
        <w:jc w:val="both"/>
      </w:pPr>
      <w:r>
        <w:rPr>
          <w:rFonts w:ascii="Times New Roman"/>
          <w:b w:val="false"/>
          <w:i w:val="false"/>
          <w:color w:val="000000"/>
          <w:sz w:val="28"/>
        </w:rPr>
        <w:t>
      кестенің жалғасы</w:t>
      </w:r>
    </w:p>
    <w:bookmarkEnd w:id="1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бөлігі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 қосу (ара- лық), дана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ұста- ғыштар, жи- ынтық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аспалар, жиынтық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сырғанақ аспалар, жиынтық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(жиын- 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28" w:id="121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15"/>
    <w:bookmarkStart w:name="z1529" w:id="1216"/>
    <w:p>
      <w:pPr>
        <w:spacing w:after="0"/>
        <w:ind w:left="0"/>
        <w:jc w:val="both"/>
      </w:pPr>
      <w:r>
        <w:rPr>
          <w:rFonts w:ascii="Times New Roman"/>
          <w:b w:val="false"/>
          <w:i w:val="false"/>
          <w:color w:val="000000"/>
          <w:sz w:val="28"/>
        </w:rPr>
        <w:t xml:space="preserve">
      </w:t>
      </w:r>
    </w:p>
    <w:bookmarkEnd w:id="121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0" w:id="121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17"/>
    <w:bookmarkStart w:name="z1531" w:id="1218"/>
    <w:p>
      <w:pPr>
        <w:spacing w:after="0"/>
        <w:ind w:left="0"/>
        <w:jc w:val="both"/>
      </w:pPr>
      <w:r>
        <w:rPr>
          <w:rFonts w:ascii="Times New Roman"/>
          <w:b w:val="false"/>
          <w:i w:val="false"/>
          <w:color w:val="000000"/>
          <w:sz w:val="28"/>
        </w:rPr>
        <w:t>
      Трамвай жолдарының конструктивтік элементтері</w:t>
      </w:r>
    </w:p>
    <w:bookmarkEnd w:id="1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 лердің 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радиус- тары, м</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учаскенің жалпы ұзын- дығы,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түзу учас- келер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Қисық учас- келер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2" w:id="1219"/>
    <w:p>
      <w:pPr>
        <w:spacing w:after="0"/>
        <w:ind w:left="0"/>
        <w:jc w:val="both"/>
      </w:pPr>
      <w:r>
        <w:rPr>
          <w:rFonts w:ascii="Times New Roman"/>
          <w:b w:val="false"/>
          <w:i w:val="false"/>
          <w:color w:val="000000"/>
          <w:sz w:val="28"/>
        </w:rPr>
        <w:t>
      кестенің жалғасы</w:t>
      </w:r>
    </w:p>
    <w:bookmarkEnd w:id="1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 жолдың рельстері, м</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төселген жылы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Тв-69 және Тв-65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Р-50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түйісулер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учаскедегі түйісулер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түйісулердің түрлері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3" w:id="1220"/>
    <w:p>
      <w:pPr>
        <w:spacing w:after="0"/>
        <w:ind w:left="0"/>
        <w:jc w:val="both"/>
      </w:pPr>
      <w:r>
        <w:rPr>
          <w:rFonts w:ascii="Times New Roman"/>
          <w:b w:val="false"/>
          <w:i w:val="false"/>
          <w:color w:val="000000"/>
          <w:sz w:val="28"/>
        </w:rPr>
        <w:t>
      кестенің жалғасы</w:t>
      </w:r>
    </w:p>
    <w:bookmarkEnd w:id="1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учаскедегі шпалалар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учаскенің балласты қабаты, м 2</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төсеген жылы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дана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бетон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 тасты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 тасты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4" w:id="1221"/>
    <w:p>
      <w:pPr>
        <w:spacing w:after="0"/>
        <w:ind w:left="0"/>
        <w:jc w:val="both"/>
      </w:pPr>
      <w:r>
        <w:rPr>
          <w:rFonts w:ascii="Times New Roman"/>
          <w:b w:val="false"/>
          <w:i w:val="false"/>
          <w:color w:val="000000"/>
          <w:sz w:val="28"/>
        </w:rPr>
        <w:t>
      кестенің жалғасы</w:t>
      </w:r>
    </w:p>
    <w:bookmarkEnd w:id="1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беткі жабыны, м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түрі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жұмырлық 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плиталары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5" w:id="1222"/>
    <w:p>
      <w:pPr>
        <w:spacing w:after="0"/>
        <w:ind w:left="0"/>
        <w:jc w:val="both"/>
      </w:pPr>
      <w:r>
        <w:rPr>
          <w:rFonts w:ascii="Times New Roman"/>
          <w:b w:val="false"/>
          <w:i w:val="false"/>
          <w:color w:val="000000"/>
          <w:sz w:val="28"/>
        </w:rPr>
        <w:t>
      кестенің жалғасы</w:t>
      </w:r>
    </w:p>
    <w:bookmarkEnd w:id="1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дренажы,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құдықтары мен қораптар, дана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құрылыс- тарының болуы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36" w:id="122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23"/>
    <w:bookmarkStart w:name="z1537" w:id="1224"/>
    <w:p>
      <w:pPr>
        <w:spacing w:after="0"/>
        <w:ind w:left="0"/>
        <w:jc w:val="both"/>
      </w:pPr>
      <w:r>
        <w:rPr>
          <w:rFonts w:ascii="Times New Roman"/>
          <w:b w:val="false"/>
          <w:i w:val="false"/>
          <w:color w:val="000000"/>
          <w:sz w:val="28"/>
        </w:rPr>
        <w:t xml:space="preserve">
      </w:t>
      </w:r>
    </w:p>
    <w:bookmarkEnd w:id="122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 w:id="122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36-қосымша</w:t>
            </w:r>
            <w:r>
              <w:br/>
            </w:r>
            <w:r>
              <w:rPr>
                <w:rFonts w:ascii="Times New Roman"/>
                <w:b w:val="false"/>
                <w:i w:val="false"/>
                <w:color w:val="000000"/>
                <w:sz w:val="20"/>
              </w:rPr>
              <w:t>Бұйрыққа</w:t>
            </w:r>
            <w:r>
              <w:br/>
            </w:r>
            <w:r>
              <w:rPr>
                <w:rFonts w:ascii="Times New Roman"/>
                <w:b w:val="false"/>
                <w:i w:val="false"/>
                <w:color w:val="000000"/>
                <w:sz w:val="20"/>
              </w:rPr>
              <w:t>13-қосымша</w:t>
            </w:r>
            <w:r>
              <w:br/>
            </w:r>
            <w:r>
              <w:rPr>
                <w:rFonts w:ascii="Times New Roman"/>
                <w:b w:val="false"/>
                <w:i w:val="false"/>
                <w:color w:val="000000"/>
                <w:sz w:val="20"/>
              </w:rPr>
              <w:t>Н-13 нысан</w:t>
            </w:r>
          </w:p>
        </w:tc>
      </w:tr>
    </w:tbl>
    <w:bookmarkStart w:name="z1540" w:id="1226"/>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541" w:id="1227"/>
    <w:p>
      <w:pPr>
        <w:spacing w:after="0"/>
        <w:ind w:left="0"/>
        <w:jc w:val="both"/>
      </w:pPr>
      <w:r>
        <w:rPr>
          <w:rFonts w:ascii="Times New Roman"/>
          <w:b w:val="false"/>
          <w:i w:val="false"/>
          <w:color w:val="000000"/>
          <w:sz w:val="28"/>
        </w:rPr>
        <w:t>
      Паспорт</w:t>
      </w:r>
    </w:p>
    <w:bookmarkEnd w:id="1227"/>
    <w:bookmarkStart w:name="z1542" w:id="1228"/>
    <w:p>
      <w:pPr>
        <w:spacing w:after="0"/>
        <w:ind w:left="0"/>
        <w:jc w:val="both"/>
      </w:pPr>
      <w:r>
        <w:rPr>
          <w:rFonts w:ascii="Times New Roman"/>
          <w:b w:val="false"/>
          <w:i w:val="false"/>
          <w:color w:val="000000"/>
          <w:sz w:val="28"/>
        </w:rPr>
        <w:t>
      _______ жылғы "___"________________ жағдайы бойынша жасалған</w:t>
      </w:r>
    </w:p>
    <w:bookmarkEnd w:id="1228"/>
    <w:bookmarkStart w:name="z1543" w:id="1229"/>
    <w:p>
      <w:pPr>
        <w:spacing w:after="0"/>
        <w:ind w:left="0"/>
        <w:jc w:val="both"/>
      </w:pPr>
      <w:r>
        <w:rPr>
          <w:rFonts w:ascii="Times New Roman"/>
          <w:b w:val="false"/>
          <w:i w:val="false"/>
          <w:color w:val="000000"/>
          <w:sz w:val="28"/>
        </w:rPr>
        <w:t>
      Тапсырыс №</w:t>
      </w:r>
    </w:p>
    <w:bookmarkEnd w:id="1229"/>
    <w:bookmarkStart w:name="z1544" w:id="123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30"/>
    <w:bookmarkStart w:name="z1545"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23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32"/>
    <w:bookmarkStart w:name="z1547" w:id="1233"/>
    <w:p>
      <w:pPr>
        <w:spacing w:after="0"/>
        <w:ind w:left="0"/>
        <w:jc w:val="both"/>
      </w:pPr>
      <w:r>
        <w:rPr>
          <w:rFonts w:ascii="Times New Roman"/>
          <w:b w:val="false"/>
          <w:i w:val="false"/>
          <w:color w:val="000000"/>
          <w:sz w:val="28"/>
        </w:rPr>
        <w:t>
      Жер учаскесі туралы жалпы мәліметтер</w:t>
      </w:r>
    </w:p>
    <w:bookmarkEnd w:id="1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234"/>
          <w:p>
            <w:pPr>
              <w:spacing w:after="20"/>
              <w:ind w:left="20"/>
              <w:jc w:val="both"/>
            </w:pPr>
            <w:r>
              <w:rPr>
                <w:rFonts w:ascii="Times New Roman"/>
                <w:b w:val="false"/>
                <w:i w:val="false"/>
                <w:color w:val="000000"/>
                <w:sz w:val="20"/>
              </w:rPr>
              <w:t>
Ескертпе:</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553" w:id="1235"/>
    <w:p>
      <w:pPr>
        <w:spacing w:after="0"/>
        <w:ind w:left="0"/>
        <w:jc w:val="both"/>
      </w:pPr>
      <w:r>
        <w:rPr>
          <w:rFonts w:ascii="Times New Roman"/>
          <w:b w:val="false"/>
          <w:i w:val="false"/>
          <w:color w:val="000000"/>
          <w:sz w:val="28"/>
        </w:rPr>
        <w:t>
      Жер учаскесінің жоспары*</w:t>
      </w:r>
    </w:p>
    <w:bookmarkEnd w:id="1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54" w:id="1236"/>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236"/>
    <w:bookmarkStart w:name="z1555" w:id="1237"/>
    <w:p>
      <w:pPr>
        <w:spacing w:after="0"/>
        <w:ind w:left="0"/>
        <w:jc w:val="both"/>
      </w:pPr>
      <w:r>
        <w:rPr>
          <w:rFonts w:ascii="Times New Roman"/>
          <w:b w:val="false"/>
          <w:i w:val="false"/>
          <w:color w:val="000000"/>
          <w:sz w:val="28"/>
        </w:rPr>
        <w:t>
      Масштабы 1:______________</w:t>
      </w:r>
    </w:p>
    <w:bookmarkEnd w:id="1237"/>
    <w:bookmarkStart w:name="z1556" w:id="1238"/>
    <w:p>
      <w:pPr>
        <w:spacing w:after="0"/>
        <w:ind w:left="0"/>
        <w:jc w:val="both"/>
      </w:pPr>
      <w:r>
        <w:rPr>
          <w:rFonts w:ascii="Times New Roman"/>
          <w:b w:val="false"/>
          <w:i w:val="false"/>
          <w:color w:val="000000"/>
          <w:sz w:val="28"/>
        </w:rPr>
        <w:t>
      Шартты белгілер:</w:t>
      </w:r>
    </w:p>
    <w:bookmarkEnd w:id="1238"/>
    <w:bookmarkStart w:name="z1557" w:id="1239"/>
    <w:p>
      <w:pPr>
        <w:spacing w:after="0"/>
        <w:ind w:left="0"/>
        <w:jc w:val="both"/>
      </w:pPr>
      <w:r>
        <w:rPr>
          <w:rFonts w:ascii="Times New Roman"/>
          <w:b w:val="false"/>
          <w:i w:val="false"/>
          <w:color w:val="000000"/>
          <w:sz w:val="28"/>
        </w:rPr>
        <w:t xml:space="preserve">
      </w:t>
      </w:r>
    </w:p>
    <w:bookmarkEnd w:id="1239"/>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8" w:id="1240"/>
    <w:p>
      <w:pPr>
        <w:spacing w:after="0"/>
        <w:ind w:left="0"/>
        <w:jc w:val="both"/>
      </w:pPr>
      <w:r>
        <w:rPr>
          <w:rFonts w:ascii="Times New Roman"/>
          <w:b w:val="false"/>
          <w:i w:val="false"/>
          <w:color w:val="000000"/>
          <w:sz w:val="28"/>
        </w:rPr>
        <w:t>
      тіркелген жер учаскесі</w:t>
      </w:r>
    </w:p>
    <w:bookmarkEnd w:id="1240"/>
    <w:bookmarkStart w:name="z1559" w:id="1241"/>
    <w:p>
      <w:pPr>
        <w:spacing w:after="0"/>
        <w:ind w:left="0"/>
        <w:jc w:val="both"/>
      </w:pPr>
      <w:r>
        <w:rPr>
          <w:rFonts w:ascii="Times New Roman"/>
          <w:b w:val="false"/>
          <w:i w:val="false"/>
          <w:color w:val="000000"/>
          <w:sz w:val="28"/>
        </w:rPr>
        <w:t xml:space="preserve">
      </w:t>
      </w:r>
    </w:p>
    <w:bookmarkEnd w:id="1241"/>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0" w:id="1242"/>
    <w:p>
      <w:pPr>
        <w:spacing w:after="0"/>
        <w:ind w:left="0"/>
        <w:jc w:val="both"/>
      </w:pPr>
      <w:r>
        <w:rPr>
          <w:rFonts w:ascii="Times New Roman"/>
          <w:b w:val="false"/>
          <w:i w:val="false"/>
          <w:color w:val="000000"/>
          <w:sz w:val="28"/>
        </w:rPr>
        <w:t>
      жобаланатын жер учаскесі</w:t>
      </w:r>
    </w:p>
    <w:bookmarkEnd w:id="1242"/>
    <w:bookmarkStart w:name="z1561"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244"/>
    <w:p>
      <w:pPr>
        <w:spacing w:after="0"/>
        <w:ind w:left="0"/>
        <w:jc w:val="both"/>
      </w:pPr>
      <w:r>
        <w:rPr>
          <w:rFonts w:ascii="Times New Roman"/>
          <w:b w:val="false"/>
          <w:i w:val="false"/>
          <w:color w:val="000000"/>
          <w:sz w:val="28"/>
        </w:rPr>
        <w:t>
      іргелес жер учаскесі</w:t>
      </w:r>
    </w:p>
    <w:bookmarkEnd w:id="1244"/>
    <w:bookmarkStart w:name="z1563" w:id="124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45"/>
    <w:bookmarkStart w:name="z1564"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124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47"/>
    <w:bookmarkStart w:name="z1566" w:id="1248"/>
    <w:p>
      <w:pPr>
        <w:spacing w:after="0"/>
        <w:ind w:left="0"/>
        <w:jc w:val="both"/>
      </w:pPr>
      <w:r>
        <w:rPr>
          <w:rFonts w:ascii="Times New Roman"/>
          <w:b w:val="false"/>
          <w:i w:val="false"/>
          <w:color w:val="000000"/>
          <w:sz w:val="28"/>
        </w:rPr>
        <w:t>
      Сызықтардың өлшемін шығару</w:t>
      </w:r>
    </w:p>
    <w:bookmarkEnd w:id="1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67" w:id="1249"/>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68" w:id="1250"/>
    <w:p>
      <w:pPr>
        <w:spacing w:after="0"/>
        <w:ind w:left="0"/>
        <w:jc w:val="both"/>
      </w:pPr>
      <w:r>
        <w:rPr>
          <w:rFonts w:ascii="Times New Roman"/>
          <w:b w:val="false"/>
          <w:i w:val="false"/>
          <w:color w:val="000000"/>
          <w:sz w:val="28"/>
        </w:rPr>
        <w:t>
      Жоспар шекарасындағы бөгде жер учаскелері</w:t>
      </w:r>
    </w:p>
    <w:bookmarkEnd w:id="1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251"/>
          <w:p>
            <w:pPr>
              <w:spacing w:after="20"/>
              <w:ind w:left="20"/>
              <w:jc w:val="both"/>
            </w:pPr>
            <w:r>
              <w:rPr>
                <w:rFonts w:ascii="Times New Roman"/>
                <w:b w:val="false"/>
                <w:i w:val="false"/>
                <w:color w:val="000000"/>
                <w:sz w:val="20"/>
              </w:rPr>
              <w:t xml:space="preserve">
Аудаңы, </w:t>
            </w:r>
          </w:p>
          <w:bookmarkEnd w:id="1251"/>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0" w:id="1252"/>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252"/>
    <w:bookmarkStart w:name="z1571" w:id="1253"/>
    <w:p>
      <w:pPr>
        <w:spacing w:after="0"/>
        <w:ind w:left="0"/>
        <w:jc w:val="both"/>
      </w:pPr>
      <w:r>
        <w:rPr>
          <w:rFonts w:ascii="Times New Roman"/>
          <w:b w:val="false"/>
          <w:i w:val="false"/>
          <w:color w:val="000000"/>
          <w:sz w:val="28"/>
        </w:rPr>
        <w:t>
      ** шаршы метр елді мекендердің жері санаты үшін</w:t>
      </w:r>
    </w:p>
    <w:bookmarkEnd w:id="1253"/>
    <w:bookmarkStart w:name="z1572" w:id="125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54"/>
    <w:bookmarkStart w:name="z1573" w:id="1255"/>
    <w:p>
      <w:pPr>
        <w:spacing w:after="0"/>
        <w:ind w:left="0"/>
        <w:jc w:val="both"/>
      </w:pPr>
      <w:r>
        <w:rPr>
          <w:rFonts w:ascii="Times New Roman"/>
          <w:b w:val="false"/>
          <w:i w:val="false"/>
          <w:color w:val="000000"/>
          <w:sz w:val="28"/>
        </w:rPr>
        <w:t xml:space="preserve">
      </w:t>
      </w:r>
    </w:p>
    <w:bookmarkEnd w:id="125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125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56"/>
    <w:bookmarkStart w:name="z1575" w:id="1257"/>
    <w:p>
      <w:pPr>
        <w:spacing w:after="0"/>
        <w:ind w:left="0"/>
        <w:jc w:val="both"/>
      </w:pPr>
      <w:r>
        <w:rPr>
          <w:rFonts w:ascii="Times New Roman"/>
          <w:b w:val="false"/>
          <w:i w:val="false"/>
          <w:color w:val="000000"/>
          <w:sz w:val="28"/>
        </w:rPr>
        <w:t>
      Ғимараттар, құрылыстар, құрылысжайлар туралы жалпы мәліметтер Жағалаулыққа</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күні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Жағалаулық пен жағалауды бекіту құрылыстарының элементтері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 учаске- нің N</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 риалы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қабаттың қалыңдығы, см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258"/>
          <w:p>
            <w:pPr>
              <w:spacing w:after="20"/>
              <w:ind w:left="20"/>
              <w:jc w:val="both"/>
            </w:pPr>
            <w:r>
              <w:rPr>
                <w:rFonts w:ascii="Times New Roman"/>
                <w:b w:val="false"/>
                <w:i w:val="false"/>
                <w:color w:val="000000"/>
                <w:sz w:val="20"/>
              </w:rPr>
              <w:t>
 </w:t>
            </w:r>
          </w:p>
          <w:bookmarkEnd w:id="1258"/>
          <w:p>
            <w:pPr>
              <w:spacing w:after="20"/>
              <w:ind w:left="20"/>
              <w:jc w:val="both"/>
            </w:pPr>
            <w:r>
              <w:rPr>
                <w:rFonts w:ascii="Times New Roman"/>
                <w:b w:val="false"/>
                <w:i w:val="false"/>
                <w:color w:val="000000"/>
                <w:sz w:val="20"/>
              </w:rPr>
              <w:t>
Жүктеу</w:t>
            </w:r>
          </w:p>
        </w:tc>
      </w:tr>
    </w:tbl>
    <w:bookmarkStart w:name="z1577" w:id="1259"/>
    <w:p>
      <w:pPr>
        <w:spacing w:after="0"/>
        <w:ind w:left="0"/>
        <w:jc w:val="both"/>
      </w:pPr>
      <w:r>
        <w:rPr>
          <w:rFonts w:ascii="Times New Roman"/>
          <w:b w:val="false"/>
          <w:i w:val="false"/>
          <w:color w:val="000000"/>
          <w:sz w:val="28"/>
        </w:rPr>
        <w:t>
      кестенің жалғасы</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 (м), биіктігі (см)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куба 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8" w:id="126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60"/>
    <w:bookmarkStart w:name="z1579"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0" w:id="126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37-қосымша</w:t>
            </w:r>
            <w:r>
              <w:br/>
            </w:r>
            <w:r>
              <w:rPr>
                <w:rFonts w:ascii="Times New Roman"/>
                <w:b w:val="false"/>
                <w:i w:val="false"/>
                <w:color w:val="000000"/>
                <w:sz w:val="20"/>
              </w:rPr>
              <w:t>Бұйрыққа</w:t>
            </w:r>
            <w:r>
              <w:br/>
            </w:r>
            <w:r>
              <w:rPr>
                <w:rFonts w:ascii="Times New Roman"/>
                <w:b w:val="false"/>
                <w:i w:val="false"/>
                <w:color w:val="000000"/>
                <w:sz w:val="20"/>
              </w:rPr>
              <w:t>14-қосымша</w:t>
            </w:r>
            <w:r>
              <w:br/>
            </w:r>
            <w:r>
              <w:rPr>
                <w:rFonts w:ascii="Times New Roman"/>
                <w:b w:val="false"/>
                <w:i w:val="false"/>
                <w:color w:val="000000"/>
                <w:sz w:val="20"/>
              </w:rPr>
              <w:t>Н-14 нысан</w:t>
            </w:r>
          </w:p>
        </w:tc>
      </w:tr>
    </w:tbl>
    <w:bookmarkStart w:name="z1582" w:id="1263"/>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583" w:id="1264"/>
    <w:p>
      <w:pPr>
        <w:spacing w:after="0"/>
        <w:ind w:left="0"/>
        <w:jc w:val="both"/>
      </w:pPr>
      <w:r>
        <w:rPr>
          <w:rFonts w:ascii="Times New Roman"/>
          <w:b w:val="false"/>
          <w:i w:val="false"/>
          <w:color w:val="000000"/>
          <w:sz w:val="28"/>
        </w:rPr>
        <w:t>
      Паспорт</w:t>
      </w:r>
    </w:p>
    <w:bookmarkEnd w:id="1264"/>
    <w:bookmarkStart w:name="z1584" w:id="1265"/>
    <w:p>
      <w:pPr>
        <w:spacing w:after="0"/>
        <w:ind w:left="0"/>
        <w:jc w:val="both"/>
      </w:pPr>
      <w:r>
        <w:rPr>
          <w:rFonts w:ascii="Times New Roman"/>
          <w:b w:val="false"/>
          <w:i w:val="false"/>
          <w:color w:val="000000"/>
          <w:sz w:val="28"/>
        </w:rPr>
        <w:t>
      _______ жылғы "___"________________ жағдайы бойынша жасалған</w:t>
      </w:r>
    </w:p>
    <w:bookmarkEnd w:id="1265"/>
    <w:bookmarkStart w:name="z1585" w:id="1266"/>
    <w:p>
      <w:pPr>
        <w:spacing w:after="0"/>
        <w:ind w:left="0"/>
        <w:jc w:val="both"/>
      </w:pPr>
      <w:r>
        <w:rPr>
          <w:rFonts w:ascii="Times New Roman"/>
          <w:b w:val="false"/>
          <w:i w:val="false"/>
          <w:color w:val="000000"/>
          <w:sz w:val="28"/>
        </w:rPr>
        <w:t>
      Тапсырыс №</w:t>
      </w:r>
    </w:p>
    <w:bookmarkEnd w:id="1266"/>
    <w:bookmarkStart w:name="z1586" w:id="1267"/>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67"/>
    <w:bookmarkStart w:name="z1587"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8" w:id="1269"/>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69"/>
    <w:bookmarkStart w:name="z1589" w:id="1270"/>
    <w:p>
      <w:pPr>
        <w:spacing w:after="0"/>
        <w:ind w:left="0"/>
        <w:jc w:val="both"/>
      </w:pPr>
      <w:r>
        <w:rPr>
          <w:rFonts w:ascii="Times New Roman"/>
          <w:b w:val="false"/>
          <w:i w:val="false"/>
          <w:color w:val="000000"/>
          <w:sz w:val="28"/>
        </w:rPr>
        <w:t>
      Жер учаскесі туралы жалпы мәліметтер</w:t>
      </w:r>
    </w:p>
    <w:bookmarkEnd w:id="1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271"/>
          <w:p>
            <w:pPr>
              <w:spacing w:after="20"/>
              <w:ind w:left="20"/>
              <w:jc w:val="both"/>
            </w:pPr>
            <w:r>
              <w:rPr>
                <w:rFonts w:ascii="Times New Roman"/>
                <w:b w:val="false"/>
                <w:i w:val="false"/>
                <w:color w:val="000000"/>
                <w:sz w:val="20"/>
              </w:rPr>
              <w:t>
Ескертпе:</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595" w:id="1272"/>
    <w:p>
      <w:pPr>
        <w:spacing w:after="0"/>
        <w:ind w:left="0"/>
        <w:jc w:val="both"/>
      </w:pPr>
      <w:r>
        <w:rPr>
          <w:rFonts w:ascii="Times New Roman"/>
          <w:b w:val="false"/>
          <w:i w:val="false"/>
          <w:color w:val="000000"/>
          <w:sz w:val="28"/>
        </w:rPr>
        <w:t>
      Жер учаскесінің жоспары*</w:t>
      </w:r>
    </w:p>
    <w:bookmarkEnd w:id="1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6" w:id="1273"/>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273"/>
    <w:bookmarkStart w:name="z1597" w:id="1274"/>
    <w:p>
      <w:pPr>
        <w:spacing w:after="0"/>
        <w:ind w:left="0"/>
        <w:jc w:val="both"/>
      </w:pPr>
      <w:r>
        <w:rPr>
          <w:rFonts w:ascii="Times New Roman"/>
          <w:b w:val="false"/>
          <w:i w:val="false"/>
          <w:color w:val="000000"/>
          <w:sz w:val="28"/>
        </w:rPr>
        <w:t>
      Масштабы 1:______________</w:t>
      </w:r>
    </w:p>
    <w:bookmarkEnd w:id="1274"/>
    <w:bookmarkStart w:name="z1598" w:id="1275"/>
    <w:p>
      <w:pPr>
        <w:spacing w:after="0"/>
        <w:ind w:left="0"/>
        <w:jc w:val="both"/>
      </w:pPr>
      <w:r>
        <w:rPr>
          <w:rFonts w:ascii="Times New Roman"/>
          <w:b w:val="false"/>
          <w:i w:val="false"/>
          <w:color w:val="000000"/>
          <w:sz w:val="28"/>
        </w:rPr>
        <w:t>
      Шартты белгілер:</w:t>
      </w:r>
    </w:p>
    <w:bookmarkEnd w:id="1275"/>
    <w:bookmarkStart w:name="z1599"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277"/>
    <w:p>
      <w:pPr>
        <w:spacing w:after="0"/>
        <w:ind w:left="0"/>
        <w:jc w:val="both"/>
      </w:pPr>
      <w:r>
        <w:rPr>
          <w:rFonts w:ascii="Times New Roman"/>
          <w:b w:val="false"/>
          <w:i w:val="false"/>
          <w:color w:val="000000"/>
          <w:sz w:val="28"/>
        </w:rPr>
        <w:t>
      тіркелген жер учаскесі</w:t>
      </w:r>
    </w:p>
    <w:bookmarkEnd w:id="1277"/>
    <w:bookmarkStart w:name="z1601" w:id="1278"/>
    <w:p>
      <w:pPr>
        <w:spacing w:after="0"/>
        <w:ind w:left="0"/>
        <w:jc w:val="both"/>
      </w:pPr>
      <w:r>
        <w:rPr>
          <w:rFonts w:ascii="Times New Roman"/>
          <w:b w:val="false"/>
          <w:i w:val="false"/>
          <w:color w:val="000000"/>
          <w:sz w:val="28"/>
        </w:rPr>
        <w:t xml:space="preserve">
      </w:t>
      </w:r>
    </w:p>
    <w:bookmarkEnd w:id="1278"/>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1279"/>
    <w:p>
      <w:pPr>
        <w:spacing w:after="0"/>
        <w:ind w:left="0"/>
        <w:jc w:val="both"/>
      </w:pPr>
      <w:r>
        <w:rPr>
          <w:rFonts w:ascii="Times New Roman"/>
          <w:b w:val="false"/>
          <w:i w:val="false"/>
          <w:color w:val="000000"/>
          <w:sz w:val="28"/>
        </w:rPr>
        <w:t>
      жобаланатын жер учаскесі</w:t>
      </w:r>
    </w:p>
    <w:bookmarkEnd w:id="1279"/>
    <w:bookmarkStart w:name="z1603"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1281"/>
    <w:p>
      <w:pPr>
        <w:spacing w:after="0"/>
        <w:ind w:left="0"/>
        <w:jc w:val="both"/>
      </w:pPr>
      <w:r>
        <w:rPr>
          <w:rFonts w:ascii="Times New Roman"/>
          <w:b w:val="false"/>
          <w:i w:val="false"/>
          <w:color w:val="000000"/>
          <w:sz w:val="28"/>
        </w:rPr>
        <w:t>
      іргелес жер учаскесі</w:t>
      </w:r>
    </w:p>
    <w:bookmarkEnd w:id="1281"/>
    <w:bookmarkStart w:name="z1605" w:id="128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82"/>
    <w:bookmarkStart w:name="z1606" w:id="1283"/>
    <w:p>
      <w:pPr>
        <w:spacing w:after="0"/>
        <w:ind w:left="0"/>
        <w:jc w:val="both"/>
      </w:pPr>
      <w:r>
        <w:rPr>
          <w:rFonts w:ascii="Times New Roman"/>
          <w:b w:val="false"/>
          <w:i w:val="false"/>
          <w:color w:val="000000"/>
          <w:sz w:val="28"/>
        </w:rPr>
        <w:t xml:space="preserve">
      </w:t>
      </w:r>
    </w:p>
    <w:bookmarkEnd w:id="128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7" w:id="128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84"/>
    <w:bookmarkStart w:name="z1608" w:id="1285"/>
    <w:p>
      <w:pPr>
        <w:spacing w:after="0"/>
        <w:ind w:left="0"/>
        <w:jc w:val="both"/>
      </w:pPr>
      <w:r>
        <w:rPr>
          <w:rFonts w:ascii="Times New Roman"/>
          <w:b w:val="false"/>
          <w:i w:val="false"/>
          <w:color w:val="000000"/>
          <w:sz w:val="28"/>
        </w:rPr>
        <w:t>
      Сызықтардың өлшемін шығару</w:t>
      </w:r>
    </w:p>
    <w:bookmarkEnd w:id="1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09" w:id="1286"/>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0" w:id="1287"/>
    <w:p>
      <w:pPr>
        <w:spacing w:after="0"/>
        <w:ind w:left="0"/>
        <w:jc w:val="both"/>
      </w:pPr>
      <w:r>
        <w:rPr>
          <w:rFonts w:ascii="Times New Roman"/>
          <w:b w:val="false"/>
          <w:i w:val="false"/>
          <w:color w:val="000000"/>
          <w:sz w:val="28"/>
        </w:rPr>
        <w:t>
      Жоспар шекарасындағы бөгде жер учаскелері</w:t>
      </w:r>
    </w:p>
    <w:bookmarkEnd w:id="1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288"/>
          <w:p>
            <w:pPr>
              <w:spacing w:after="20"/>
              <w:ind w:left="20"/>
              <w:jc w:val="both"/>
            </w:pPr>
            <w:r>
              <w:rPr>
                <w:rFonts w:ascii="Times New Roman"/>
                <w:b w:val="false"/>
                <w:i w:val="false"/>
                <w:color w:val="000000"/>
                <w:sz w:val="20"/>
              </w:rPr>
              <w:t>
Аудаңы,</w:t>
            </w:r>
          </w:p>
          <w:bookmarkEnd w:id="1288"/>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2" w:id="1289"/>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289"/>
    <w:bookmarkStart w:name="z1613" w:id="1290"/>
    <w:p>
      <w:pPr>
        <w:spacing w:after="0"/>
        <w:ind w:left="0"/>
        <w:jc w:val="both"/>
      </w:pPr>
      <w:r>
        <w:rPr>
          <w:rFonts w:ascii="Times New Roman"/>
          <w:b w:val="false"/>
          <w:i w:val="false"/>
          <w:color w:val="000000"/>
          <w:sz w:val="28"/>
        </w:rPr>
        <w:t>
      ** шаршы метр елді мекендердің жері санаты үшін</w:t>
      </w:r>
    </w:p>
    <w:bookmarkEnd w:id="1290"/>
    <w:bookmarkStart w:name="z1614" w:id="129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91"/>
    <w:bookmarkStart w:name="z1615" w:id="1292"/>
    <w:p>
      <w:pPr>
        <w:spacing w:after="0"/>
        <w:ind w:left="0"/>
        <w:jc w:val="both"/>
      </w:pPr>
      <w:r>
        <w:rPr>
          <w:rFonts w:ascii="Times New Roman"/>
          <w:b w:val="false"/>
          <w:i w:val="false"/>
          <w:color w:val="000000"/>
          <w:sz w:val="28"/>
        </w:rPr>
        <w:t xml:space="preserve">
      </w:t>
      </w:r>
    </w:p>
    <w:bookmarkEnd w:id="129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6" w:id="129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93"/>
    <w:bookmarkStart w:name="z1617" w:id="1294"/>
    <w:p>
      <w:pPr>
        <w:spacing w:after="0"/>
        <w:ind w:left="0"/>
        <w:jc w:val="both"/>
      </w:pPr>
      <w:r>
        <w:rPr>
          <w:rFonts w:ascii="Times New Roman"/>
          <w:b w:val="false"/>
          <w:i w:val="false"/>
          <w:color w:val="000000"/>
          <w:sz w:val="28"/>
        </w:rPr>
        <w:t>
      Ғимараттар, құрылыстар, құрылысжайлар туралы жалпы мәліметтер Жасыл екпелерге</w:t>
      </w:r>
    </w:p>
    <w:bookmarkEnd w:id="1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Көшенің ұзындығы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ішіндегі жасыл егісті бөлігі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Жүретін жолдың орташа ені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жалпы ауданы (жүретін жол, гүл бақ, саябақ, бульвар)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егістер- дегі,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ағаштардағы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бұталардағы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 көшетте- ріндегі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гүлзарлардағы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 кәдімгі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партерлік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төселген- дер,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 жабыны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шағылтас жабыны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плитамен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топырақпен жақсартылғаны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құрылыстағысы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құрылыстардағы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қоймаларындағы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18" w:id="129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295"/>
    <w:bookmarkStart w:name="z1619" w:id="1296"/>
    <w:p>
      <w:pPr>
        <w:spacing w:after="0"/>
        <w:ind w:left="0"/>
        <w:jc w:val="both"/>
      </w:pPr>
      <w:r>
        <w:rPr>
          <w:rFonts w:ascii="Times New Roman"/>
          <w:b w:val="false"/>
          <w:i w:val="false"/>
          <w:color w:val="000000"/>
          <w:sz w:val="28"/>
        </w:rPr>
        <w:t xml:space="preserve">
      </w:t>
      </w:r>
    </w:p>
    <w:bookmarkEnd w:id="129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0" w:id="129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297"/>
    <w:bookmarkStart w:name="z1621" w:id="1298"/>
    <w:p>
      <w:pPr>
        <w:spacing w:after="0"/>
        <w:ind w:left="0"/>
        <w:jc w:val="both"/>
      </w:pPr>
      <w:r>
        <w:rPr>
          <w:rFonts w:ascii="Times New Roman"/>
          <w:b w:val="false"/>
          <w:i w:val="false"/>
          <w:color w:val="000000"/>
          <w:sz w:val="28"/>
        </w:rPr>
        <w:t>
      Объектіде орналасқан</w:t>
      </w:r>
    </w:p>
    <w:bookmarkEnd w:id="1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2" w:id="1299"/>
    <w:p>
      <w:pPr>
        <w:spacing w:after="0"/>
        <w:ind w:left="0"/>
        <w:jc w:val="both"/>
      </w:pPr>
      <w:r>
        <w:rPr>
          <w:rFonts w:ascii="Times New Roman"/>
          <w:b w:val="false"/>
          <w:i w:val="false"/>
          <w:color w:val="000000"/>
          <w:sz w:val="28"/>
        </w:rPr>
        <w:t>
      Ағаштар, бұталар, гүл көшеттері, ағашсыз гүлзарлар</w:t>
      </w:r>
    </w:p>
    <w:bookmarkEnd w:id="1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Жазылған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учаскенің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учаскенің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см (биіктікте 1,3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3" w:id="1300"/>
    <w:p>
      <w:pPr>
        <w:spacing w:after="0"/>
        <w:ind w:left="0"/>
        <w:jc w:val="both"/>
      </w:pPr>
      <w:r>
        <w:rPr>
          <w:rFonts w:ascii="Times New Roman"/>
          <w:b w:val="false"/>
          <w:i w:val="false"/>
          <w:color w:val="000000"/>
          <w:sz w:val="28"/>
        </w:rPr>
        <w:t>
      кестенің жалғасы</w:t>
      </w:r>
    </w:p>
    <w:bookmarkEnd w:id="1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Қалыптас- тыратын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Егістердің толықтығы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үшін 15 жылғы дейін, бұтақтар үшін 5 жылғы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 тан.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қанағатсыз.</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4" w:id="1301"/>
    <w:p>
      <w:pPr>
        <w:spacing w:after="0"/>
        <w:ind w:left="0"/>
        <w:jc w:val="both"/>
      </w:pPr>
      <w:r>
        <w:rPr>
          <w:rFonts w:ascii="Times New Roman"/>
          <w:b w:val="false"/>
          <w:i w:val="false"/>
          <w:color w:val="000000"/>
          <w:sz w:val="28"/>
        </w:rPr>
        <w:t>
      кестенің жалғасы</w:t>
      </w:r>
    </w:p>
    <w:bookmarkEnd w:id="1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Ахуалы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үшін 15 жылдан 25 жылғы дейін, бұтақтар үшін 5 жылдан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үшін 25-тен жоғары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қанағатсыз.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5" w:id="130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02"/>
    <w:bookmarkStart w:name="z1626" w:id="1303"/>
    <w:p>
      <w:pPr>
        <w:spacing w:after="0"/>
        <w:ind w:left="0"/>
        <w:jc w:val="both"/>
      </w:pPr>
      <w:r>
        <w:rPr>
          <w:rFonts w:ascii="Times New Roman"/>
          <w:b w:val="false"/>
          <w:i w:val="false"/>
          <w:color w:val="000000"/>
          <w:sz w:val="28"/>
        </w:rPr>
        <w:t xml:space="preserve">
      </w:t>
      </w:r>
    </w:p>
    <w:bookmarkEnd w:id="130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7" w:id="130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38-қосымша</w:t>
            </w:r>
            <w:r>
              <w:br/>
            </w:r>
            <w:r>
              <w:rPr>
                <w:rFonts w:ascii="Times New Roman"/>
                <w:b w:val="false"/>
                <w:i w:val="false"/>
                <w:color w:val="000000"/>
                <w:sz w:val="20"/>
              </w:rPr>
              <w:t>Бұйрыққа</w:t>
            </w:r>
            <w:r>
              <w:br/>
            </w:r>
            <w:r>
              <w:rPr>
                <w:rFonts w:ascii="Times New Roman"/>
                <w:b w:val="false"/>
                <w:i w:val="false"/>
                <w:color w:val="000000"/>
                <w:sz w:val="20"/>
              </w:rPr>
              <w:t>15-қосымша</w:t>
            </w:r>
            <w:r>
              <w:br/>
            </w:r>
            <w:r>
              <w:rPr>
                <w:rFonts w:ascii="Times New Roman"/>
                <w:b w:val="false"/>
                <w:i w:val="false"/>
                <w:color w:val="000000"/>
                <w:sz w:val="20"/>
              </w:rPr>
              <w:t>Н-15 нысан</w:t>
            </w:r>
          </w:p>
        </w:tc>
      </w:tr>
    </w:tbl>
    <w:bookmarkStart w:name="z1629" w:id="1305"/>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630" w:id="1306"/>
    <w:p>
      <w:pPr>
        <w:spacing w:after="0"/>
        <w:ind w:left="0"/>
        <w:jc w:val="both"/>
      </w:pPr>
      <w:r>
        <w:rPr>
          <w:rFonts w:ascii="Times New Roman"/>
          <w:b w:val="false"/>
          <w:i w:val="false"/>
          <w:color w:val="000000"/>
          <w:sz w:val="28"/>
        </w:rPr>
        <w:t>
      Паспорт</w:t>
      </w:r>
    </w:p>
    <w:bookmarkEnd w:id="1306"/>
    <w:bookmarkStart w:name="z1631" w:id="1307"/>
    <w:p>
      <w:pPr>
        <w:spacing w:after="0"/>
        <w:ind w:left="0"/>
        <w:jc w:val="both"/>
      </w:pPr>
      <w:r>
        <w:rPr>
          <w:rFonts w:ascii="Times New Roman"/>
          <w:b w:val="false"/>
          <w:i w:val="false"/>
          <w:color w:val="000000"/>
          <w:sz w:val="28"/>
        </w:rPr>
        <w:t>
      _______ жылғы "___"________________ жағдайы бойынша жасалған</w:t>
      </w:r>
    </w:p>
    <w:bookmarkEnd w:id="1307"/>
    <w:bookmarkStart w:name="z1632" w:id="1308"/>
    <w:p>
      <w:pPr>
        <w:spacing w:after="0"/>
        <w:ind w:left="0"/>
        <w:jc w:val="both"/>
      </w:pPr>
      <w:r>
        <w:rPr>
          <w:rFonts w:ascii="Times New Roman"/>
          <w:b w:val="false"/>
          <w:i w:val="false"/>
          <w:color w:val="000000"/>
          <w:sz w:val="28"/>
        </w:rPr>
        <w:t>
      Тапсырыс №</w:t>
      </w:r>
    </w:p>
    <w:bookmarkEnd w:id="1308"/>
    <w:bookmarkStart w:name="z1633" w:id="130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09"/>
    <w:bookmarkStart w:name="z1634" w:id="1310"/>
    <w:p>
      <w:pPr>
        <w:spacing w:after="0"/>
        <w:ind w:left="0"/>
        <w:jc w:val="both"/>
      </w:pPr>
      <w:r>
        <w:rPr>
          <w:rFonts w:ascii="Times New Roman"/>
          <w:b w:val="false"/>
          <w:i w:val="false"/>
          <w:color w:val="000000"/>
          <w:sz w:val="28"/>
        </w:rPr>
        <w:t xml:space="preserve">
      </w:t>
      </w:r>
    </w:p>
    <w:bookmarkEnd w:id="131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5" w:id="131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11"/>
    <w:bookmarkStart w:name="z1636" w:id="1312"/>
    <w:p>
      <w:pPr>
        <w:spacing w:after="0"/>
        <w:ind w:left="0"/>
        <w:jc w:val="both"/>
      </w:pPr>
      <w:r>
        <w:rPr>
          <w:rFonts w:ascii="Times New Roman"/>
          <w:b w:val="false"/>
          <w:i w:val="false"/>
          <w:color w:val="000000"/>
          <w:sz w:val="28"/>
        </w:rPr>
        <w:t>
      Жер учаскесі туралы жалпы мәліметтер</w:t>
      </w:r>
    </w:p>
    <w:bookmarkEnd w:id="1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313"/>
          <w:p>
            <w:pPr>
              <w:spacing w:after="20"/>
              <w:ind w:left="20"/>
              <w:jc w:val="both"/>
            </w:pPr>
            <w:r>
              <w:rPr>
                <w:rFonts w:ascii="Times New Roman"/>
                <w:b w:val="false"/>
                <w:i w:val="false"/>
                <w:color w:val="000000"/>
                <w:sz w:val="20"/>
              </w:rPr>
              <w:t>
Ескертпе:</w:t>
            </w:r>
          </w:p>
          <w:bookmarkEnd w:id="1313"/>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642" w:id="1314"/>
    <w:p>
      <w:pPr>
        <w:spacing w:after="0"/>
        <w:ind w:left="0"/>
        <w:jc w:val="both"/>
      </w:pPr>
      <w:r>
        <w:rPr>
          <w:rFonts w:ascii="Times New Roman"/>
          <w:b w:val="false"/>
          <w:i w:val="false"/>
          <w:color w:val="000000"/>
          <w:sz w:val="28"/>
        </w:rPr>
        <w:t>
      Жер учаскесінің жоспары*</w:t>
      </w:r>
    </w:p>
    <w:bookmarkEnd w:id="1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43" w:id="1315"/>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315"/>
    <w:bookmarkStart w:name="z1644" w:id="1316"/>
    <w:p>
      <w:pPr>
        <w:spacing w:after="0"/>
        <w:ind w:left="0"/>
        <w:jc w:val="both"/>
      </w:pPr>
      <w:r>
        <w:rPr>
          <w:rFonts w:ascii="Times New Roman"/>
          <w:b w:val="false"/>
          <w:i w:val="false"/>
          <w:color w:val="000000"/>
          <w:sz w:val="28"/>
        </w:rPr>
        <w:t>
      Масштабы 1:______________</w:t>
      </w:r>
    </w:p>
    <w:bookmarkEnd w:id="1316"/>
    <w:bookmarkStart w:name="z1645" w:id="1317"/>
    <w:p>
      <w:pPr>
        <w:spacing w:after="0"/>
        <w:ind w:left="0"/>
        <w:jc w:val="both"/>
      </w:pPr>
      <w:r>
        <w:rPr>
          <w:rFonts w:ascii="Times New Roman"/>
          <w:b w:val="false"/>
          <w:i w:val="false"/>
          <w:color w:val="000000"/>
          <w:sz w:val="28"/>
        </w:rPr>
        <w:t>
      Шартты белгілер:</w:t>
      </w:r>
    </w:p>
    <w:bookmarkEnd w:id="1317"/>
    <w:bookmarkStart w:name="z1646" w:id="1318"/>
    <w:p>
      <w:pPr>
        <w:spacing w:after="0"/>
        <w:ind w:left="0"/>
        <w:jc w:val="both"/>
      </w:pPr>
      <w:r>
        <w:rPr>
          <w:rFonts w:ascii="Times New Roman"/>
          <w:b w:val="false"/>
          <w:i w:val="false"/>
          <w:color w:val="000000"/>
          <w:sz w:val="28"/>
        </w:rPr>
        <w:t xml:space="preserve">
      </w:t>
      </w:r>
    </w:p>
    <w:bookmarkEnd w:id="1318"/>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7" w:id="1319"/>
    <w:p>
      <w:pPr>
        <w:spacing w:after="0"/>
        <w:ind w:left="0"/>
        <w:jc w:val="both"/>
      </w:pPr>
      <w:r>
        <w:rPr>
          <w:rFonts w:ascii="Times New Roman"/>
          <w:b w:val="false"/>
          <w:i w:val="false"/>
          <w:color w:val="000000"/>
          <w:sz w:val="28"/>
        </w:rPr>
        <w:t>
      тіркелген жер учаскесі</w:t>
      </w:r>
    </w:p>
    <w:bookmarkEnd w:id="1319"/>
    <w:bookmarkStart w:name="z1648"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9" w:id="1321"/>
    <w:p>
      <w:pPr>
        <w:spacing w:after="0"/>
        <w:ind w:left="0"/>
        <w:jc w:val="both"/>
      </w:pPr>
      <w:r>
        <w:rPr>
          <w:rFonts w:ascii="Times New Roman"/>
          <w:b w:val="false"/>
          <w:i w:val="false"/>
          <w:color w:val="000000"/>
          <w:sz w:val="28"/>
        </w:rPr>
        <w:t>
      жобаланатын жер учаскесі</w:t>
      </w:r>
    </w:p>
    <w:bookmarkEnd w:id="1321"/>
    <w:bookmarkStart w:name="z1650"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1" w:id="1323"/>
    <w:p>
      <w:pPr>
        <w:spacing w:after="0"/>
        <w:ind w:left="0"/>
        <w:jc w:val="both"/>
      </w:pPr>
      <w:r>
        <w:rPr>
          <w:rFonts w:ascii="Times New Roman"/>
          <w:b w:val="false"/>
          <w:i w:val="false"/>
          <w:color w:val="000000"/>
          <w:sz w:val="28"/>
        </w:rPr>
        <w:t>
      іргелес жер учаскесі</w:t>
      </w:r>
    </w:p>
    <w:bookmarkEnd w:id="1323"/>
    <w:bookmarkStart w:name="z1652" w:id="132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24"/>
    <w:bookmarkStart w:name="z1653" w:id="1325"/>
    <w:p>
      <w:pPr>
        <w:spacing w:after="0"/>
        <w:ind w:left="0"/>
        <w:jc w:val="both"/>
      </w:pPr>
      <w:r>
        <w:rPr>
          <w:rFonts w:ascii="Times New Roman"/>
          <w:b w:val="false"/>
          <w:i w:val="false"/>
          <w:color w:val="000000"/>
          <w:sz w:val="28"/>
        </w:rPr>
        <w:t xml:space="preserve">
      </w:t>
      </w:r>
    </w:p>
    <w:bookmarkEnd w:id="132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4" w:id="132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26"/>
    <w:bookmarkStart w:name="z1655" w:id="1327"/>
    <w:p>
      <w:pPr>
        <w:spacing w:after="0"/>
        <w:ind w:left="0"/>
        <w:jc w:val="both"/>
      </w:pPr>
      <w:r>
        <w:rPr>
          <w:rFonts w:ascii="Times New Roman"/>
          <w:b w:val="false"/>
          <w:i w:val="false"/>
          <w:color w:val="000000"/>
          <w:sz w:val="28"/>
        </w:rPr>
        <w:t>
      Сызықтардың өлшемін шығару</w:t>
      </w:r>
    </w:p>
    <w:bookmarkEnd w:id="1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6" w:id="1328"/>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7" w:id="1329"/>
    <w:p>
      <w:pPr>
        <w:spacing w:after="0"/>
        <w:ind w:left="0"/>
        <w:jc w:val="both"/>
      </w:pPr>
      <w:r>
        <w:rPr>
          <w:rFonts w:ascii="Times New Roman"/>
          <w:b w:val="false"/>
          <w:i w:val="false"/>
          <w:color w:val="000000"/>
          <w:sz w:val="28"/>
        </w:rPr>
        <w:t>
      Жоспар шекарасындағы бөгде жер учаскелері</w:t>
      </w:r>
    </w:p>
    <w:bookmarkEnd w:id="1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330"/>
          <w:p>
            <w:pPr>
              <w:spacing w:after="20"/>
              <w:ind w:left="20"/>
              <w:jc w:val="both"/>
            </w:pPr>
            <w:r>
              <w:rPr>
                <w:rFonts w:ascii="Times New Roman"/>
                <w:b w:val="false"/>
                <w:i w:val="false"/>
                <w:color w:val="000000"/>
                <w:sz w:val="20"/>
              </w:rPr>
              <w:t xml:space="preserve">
Аудаңы, </w:t>
            </w:r>
          </w:p>
          <w:bookmarkEnd w:id="1330"/>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59" w:id="1331"/>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331"/>
    <w:bookmarkStart w:name="z1660" w:id="1332"/>
    <w:p>
      <w:pPr>
        <w:spacing w:after="0"/>
        <w:ind w:left="0"/>
        <w:jc w:val="both"/>
      </w:pPr>
      <w:r>
        <w:rPr>
          <w:rFonts w:ascii="Times New Roman"/>
          <w:b w:val="false"/>
          <w:i w:val="false"/>
          <w:color w:val="000000"/>
          <w:sz w:val="28"/>
        </w:rPr>
        <w:t>
      ** шаршы метр елді мекендердің жері санаты үшін</w:t>
      </w:r>
    </w:p>
    <w:bookmarkEnd w:id="1332"/>
    <w:bookmarkStart w:name="z1661" w:id="133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33"/>
    <w:bookmarkStart w:name="z1662"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3" w:id="133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35"/>
    <w:bookmarkStart w:name="z1664" w:id="1336"/>
    <w:p>
      <w:pPr>
        <w:spacing w:after="0"/>
        <w:ind w:left="0"/>
        <w:jc w:val="both"/>
      </w:pPr>
      <w:r>
        <w:rPr>
          <w:rFonts w:ascii="Times New Roman"/>
          <w:b w:val="false"/>
          <w:i w:val="false"/>
          <w:color w:val="000000"/>
          <w:sz w:val="28"/>
        </w:rPr>
        <w:t>
      Ғимараттар, құрылыстар, құрылысжайлар туралы жалпы мәліметтер Желілер, су құбырлары, коллекторлар және тағы басқалар</w:t>
      </w:r>
    </w:p>
    <w:bookmarkEnd w:id="1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ТАРТҚЫШТАР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тартқыштар (жалпы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болат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шойын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асбестоцемент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темірбетон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 бөлгіш (жалпы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болат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шойын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асбестоцемент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полиэтилен құбырынан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құрылғылар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Көру құдығы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Тартпа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Бұрандалар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шүмегі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бөлгіш колонка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футляр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Ішетін су бүргіш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39-қосымша</w:t>
            </w:r>
            <w:r>
              <w:br/>
            </w:r>
            <w:r>
              <w:rPr>
                <w:rFonts w:ascii="Times New Roman"/>
                <w:b w:val="false"/>
                <w:i w:val="false"/>
                <w:color w:val="000000"/>
                <w:sz w:val="20"/>
              </w:rPr>
              <w:t>Бұйрыққа</w:t>
            </w:r>
            <w:r>
              <w:br/>
            </w:r>
            <w:r>
              <w:rPr>
                <w:rFonts w:ascii="Times New Roman"/>
                <w:b w:val="false"/>
                <w:i w:val="false"/>
                <w:color w:val="000000"/>
                <w:sz w:val="20"/>
              </w:rPr>
              <w:t>16-қосымша</w:t>
            </w:r>
            <w:r>
              <w:br/>
            </w:r>
            <w:r>
              <w:rPr>
                <w:rFonts w:ascii="Times New Roman"/>
                <w:b w:val="false"/>
                <w:i w:val="false"/>
                <w:color w:val="000000"/>
                <w:sz w:val="20"/>
              </w:rPr>
              <w:t>Н-16 нысан</w:t>
            </w:r>
          </w:p>
        </w:tc>
      </w:tr>
    </w:tbl>
    <w:bookmarkStart w:name="z1666" w:id="1337"/>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667" w:id="1338"/>
    <w:p>
      <w:pPr>
        <w:spacing w:after="0"/>
        <w:ind w:left="0"/>
        <w:jc w:val="both"/>
      </w:pPr>
      <w:r>
        <w:rPr>
          <w:rFonts w:ascii="Times New Roman"/>
          <w:b w:val="false"/>
          <w:i w:val="false"/>
          <w:color w:val="000000"/>
          <w:sz w:val="28"/>
        </w:rPr>
        <w:t>
      Паспорт</w:t>
      </w:r>
    </w:p>
    <w:bookmarkEnd w:id="1338"/>
    <w:bookmarkStart w:name="z1668" w:id="1339"/>
    <w:p>
      <w:pPr>
        <w:spacing w:after="0"/>
        <w:ind w:left="0"/>
        <w:jc w:val="both"/>
      </w:pPr>
      <w:r>
        <w:rPr>
          <w:rFonts w:ascii="Times New Roman"/>
          <w:b w:val="false"/>
          <w:i w:val="false"/>
          <w:color w:val="000000"/>
          <w:sz w:val="28"/>
        </w:rPr>
        <w:t>
      _______ жылғы “___"________________ жағдайы бойынша жасалған</w:t>
      </w:r>
    </w:p>
    <w:bookmarkEnd w:id="1339"/>
    <w:bookmarkStart w:name="z1669" w:id="1340"/>
    <w:p>
      <w:pPr>
        <w:spacing w:after="0"/>
        <w:ind w:left="0"/>
        <w:jc w:val="both"/>
      </w:pPr>
      <w:r>
        <w:rPr>
          <w:rFonts w:ascii="Times New Roman"/>
          <w:b w:val="false"/>
          <w:i w:val="false"/>
          <w:color w:val="000000"/>
          <w:sz w:val="28"/>
        </w:rPr>
        <w:t>
      Тапсырыс №</w:t>
      </w:r>
    </w:p>
    <w:bookmarkEnd w:id="1340"/>
    <w:bookmarkStart w:name="z1670" w:id="134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41"/>
    <w:bookmarkStart w:name="z1671"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2" w:id="134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43"/>
    <w:bookmarkStart w:name="z1673" w:id="1344"/>
    <w:p>
      <w:pPr>
        <w:spacing w:after="0"/>
        <w:ind w:left="0"/>
        <w:jc w:val="both"/>
      </w:pPr>
      <w:r>
        <w:rPr>
          <w:rFonts w:ascii="Times New Roman"/>
          <w:b w:val="false"/>
          <w:i w:val="false"/>
          <w:color w:val="000000"/>
          <w:sz w:val="28"/>
        </w:rPr>
        <w:t>
      Жер учаскесі туралы жалпы мәліметтер</w:t>
      </w:r>
    </w:p>
    <w:bookmarkEnd w:id="1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345"/>
          <w:p>
            <w:pPr>
              <w:spacing w:after="20"/>
              <w:ind w:left="20"/>
              <w:jc w:val="both"/>
            </w:pPr>
            <w:r>
              <w:rPr>
                <w:rFonts w:ascii="Times New Roman"/>
                <w:b w:val="false"/>
                <w:i w:val="false"/>
                <w:color w:val="000000"/>
                <w:sz w:val="20"/>
              </w:rPr>
              <w:t>
Ескертпе:</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679" w:id="1346"/>
    <w:p>
      <w:pPr>
        <w:spacing w:after="0"/>
        <w:ind w:left="0"/>
        <w:jc w:val="both"/>
      </w:pPr>
      <w:r>
        <w:rPr>
          <w:rFonts w:ascii="Times New Roman"/>
          <w:b w:val="false"/>
          <w:i w:val="false"/>
          <w:color w:val="000000"/>
          <w:sz w:val="28"/>
        </w:rPr>
        <w:t>
      Жер учаскесінің жоспары*</w:t>
      </w:r>
    </w:p>
    <w:bookmarkEnd w:id="1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0" w:id="1347"/>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347"/>
    <w:bookmarkStart w:name="z1681" w:id="1348"/>
    <w:p>
      <w:pPr>
        <w:spacing w:after="0"/>
        <w:ind w:left="0"/>
        <w:jc w:val="both"/>
      </w:pPr>
      <w:r>
        <w:rPr>
          <w:rFonts w:ascii="Times New Roman"/>
          <w:b w:val="false"/>
          <w:i w:val="false"/>
          <w:color w:val="000000"/>
          <w:sz w:val="28"/>
        </w:rPr>
        <w:t>
      Масштабы 1:______________</w:t>
      </w:r>
    </w:p>
    <w:bookmarkEnd w:id="1348"/>
    <w:bookmarkStart w:name="z1682" w:id="1349"/>
    <w:p>
      <w:pPr>
        <w:spacing w:after="0"/>
        <w:ind w:left="0"/>
        <w:jc w:val="both"/>
      </w:pPr>
      <w:r>
        <w:rPr>
          <w:rFonts w:ascii="Times New Roman"/>
          <w:b w:val="false"/>
          <w:i w:val="false"/>
          <w:color w:val="000000"/>
          <w:sz w:val="28"/>
        </w:rPr>
        <w:t>
      Шартты белгілер:</w:t>
      </w:r>
    </w:p>
    <w:bookmarkEnd w:id="1349"/>
    <w:bookmarkStart w:name="z1683" w:id="1350"/>
    <w:p>
      <w:pPr>
        <w:spacing w:after="0"/>
        <w:ind w:left="0"/>
        <w:jc w:val="both"/>
      </w:pPr>
      <w:r>
        <w:rPr>
          <w:rFonts w:ascii="Times New Roman"/>
          <w:b w:val="false"/>
          <w:i w:val="false"/>
          <w:color w:val="000000"/>
          <w:sz w:val="28"/>
        </w:rPr>
        <w:t xml:space="preserve">
      </w:t>
      </w:r>
    </w:p>
    <w:bookmarkEnd w:id="135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4" w:id="1351"/>
    <w:p>
      <w:pPr>
        <w:spacing w:after="0"/>
        <w:ind w:left="0"/>
        <w:jc w:val="both"/>
      </w:pPr>
      <w:r>
        <w:rPr>
          <w:rFonts w:ascii="Times New Roman"/>
          <w:b w:val="false"/>
          <w:i w:val="false"/>
          <w:color w:val="000000"/>
          <w:sz w:val="28"/>
        </w:rPr>
        <w:t>
      тіркелген жер учаскесі</w:t>
      </w:r>
    </w:p>
    <w:bookmarkEnd w:id="1351"/>
    <w:bookmarkStart w:name="z1685" w:id="1352"/>
    <w:p>
      <w:pPr>
        <w:spacing w:after="0"/>
        <w:ind w:left="0"/>
        <w:jc w:val="both"/>
      </w:pPr>
      <w:r>
        <w:rPr>
          <w:rFonts w:ascii="Times New Roman"/>
          <w:b w:val="false"/>
          <w:i w:val="false"/>
          <w:color w:val="000000"/>
          <w:sz w:val="28"/>
        </w:rPr>
        <w:t xml:space="preserve">
      </w:t>
      </w:r>
    </w:p>
    <w:bookmarkEnd w:id="135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6" w:id="1353"/>
    <w:p>
      <w:pPr>
        <w:spacing w:after="0"/>
        <w:ind w:left="0"/>
        <w:jc w:val="both"/>
      </w:pPr>
      <w:r>
        <w:rPr>
          <w:rFonts w:ascii="Times New Roman"/>
          <w:b w:val="false"/>
          <w:i w:val="false"/>
          <w:color w:val="000000"/>
          <w:sz w:val="28"/>
        </w:rPr>
        <w:t>
      жобаланатын жер учаскесі</w:t>
      </w:r>
    </w:p>
    <w:bookmarkEnd w:id="1353"/>
    <w:bookmarkStart w:name="z1687" w:id="1354"/>
    <w:p>
      <w:pPr>
        <w:spacing w:after="0"/>
        <w:ind w:left="0"/>
        <w:jc w:val="both"/>
      </w:pPr>
      <w:r>
        <w:rPr>
          <w:rFonts w:ascii="Times New Roman"/>
          <w:b w:val="false"/>
          <w:i w:val="false"/>
          <w:color w:val="000000"/>
          <w:sz w:val="28"/>
        </w:rPr>
        <w:t xml:space="preserve">
      </w:t>
      </w:r>
    </w:p>
    <w:bookmarkEnd w:id="135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8" w:id="1355"/>
    <w:p>
      <w:pPr>
        <w:spacing w:after="0"/>
        <w:ind w:left="0"/>
        <w:jc w:val="both"/>
      </w:pPr>
      <w:r>
        <w:rPr>
          <w:rFonts w:ascii="Times New Roman"/>
          <w:b w:val="false"/>
          <w:i w:val="false"/>
          <w:color w:val="000000"/>
          <w:sz w:val="28"/>
        </w:rPr>
        <w:t>
      іргелес жер учаскесі</w:t>
      </w:r>
    </w:p>
    <w:bookmarkEnd w:id="1355"/>
    <w:bookmarkStart w:name="z1689" w:id="135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56"/>
    <w:bookmarkStart w:name="z1690"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1" w:id="135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58"/>
    <w:bookmarkStart w:name="z1692" w:id="1359"/>
    <w:p>
      <w:pPr>
        <w:spacing w:after="0"/>
        <w:ind w:left="0"/>
        <w:jc w:val="both"/>
      </w:pPr>
      <w:r>
        <w:rPr>
          <w:rFonts w:ascii="Times New Roman"/>
          <w:b w:val="false"/>
          <w:i w:val="false"/>
          <w:color w:val="000000"/>
          <w:sz w:val="28"/>
        </w:rPr>
        <w:t>
      Сызықтардың өлшемін шығару</w:t>
      </w:r>
    </w:p>
    <w:bookmarkEnd w:id="1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3" w:id="1360"/>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4" w:id="1361"/>
    <w:p>
      <w:pPr>
        <w:spacing w:after="0"/>
        <w:ind w:left="0"/>
        <w:jc w:val="both"/>
      </w:pPr>
      <w:r>
        <w:rPr>
          <w:rFonts w:ascii="Times New Roman"/>
          <w:b w:val="false"/>
          <w:i w:val="false"/>
          <w:color w:val="000000"/>
          <w:sz w:val="28"/>
        </w:rPr>
        <w:t>
      Жоспар шекарасындағы бөгде жер учаскелері</w:t>
      </w:r>
    </w:p>
    <w:bookmarkEnd w:id="1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362"/>
          <w:p>
            <w:pPr>
              <w:spacing w:after="20"/>
              <w:ind w:left="20"/>
              <w:jc w:val="both"/>
            </w:pPr>
            <w:r>
              <w:rPr>
                <w:rFonts w:ascii="Times New Roman"/>
                <w:b w:val="false"/>
                <w:i w:val="false"/>
                <w:color w:val="000000"/>
                <w:sz w:val="20"/>
              </w:rPr>
              <w:t xml:space="preserve">
Аудаңы, </w:t>
            </w:r>
          </w:p>
          <w:bookmarkEnd w:id="1362"/>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6" w:id="1363"/>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363"/>
    <w:bookmarkStart w:name="z1697" w:id="1364"/>
    <w:p>
      <w:pPr>
        <w:spacing w:after="0"/>
        <w:ind w:left="0"/>
        <w:jc w:val="both"/>
      </w:pPr>
      <w:r>
        <w:rPr>
          <w:rFonts w:ascii="Times New Roman"/>
          <w:b w:val="false"/>
          <w:i w:val="false"/>
          <w:color w:val="000000"/>
          <w:sz w:val="28"/>
        </w:rPr>
        <w:t>
      ** шаршы метр елді мекендердің жері санаты үшін</w:t>
      </w:r>
    </w:p>
    <w:bookmarkEnd w:id="1364"/>
    <w:bookmarkStart w:name="z1698" w:id="136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65"/>
    <w:bookmarkStart w:name="z1699" w:id="1366"/>
    <w:p>
      <w:pPr>
        <w:spacing w:after="0"/>
        <w:ind w:left="0"/>
        <w:jc w:val="both"/>
      </w:pPr>
      <w:r>
        <w:rPr>
          <w:rFonts w:ascii="Times New Roman"/>
          <w:b w:val="false"/>
          <w:i w:val="false"/>
          <w:color w:val="000000"/>
          <w:sz w:val="28"/>
        </w:rPr>
        <w:t xml:space="preserve">
      </w:t>
      </w:r>
    </w:p>
    <w:bookmarkEnd w:id="136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0" w:id="136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67"/>
    <w:bookmarkStart w:name="z1701" w:id="1368"/>
    <w:p>
      <w:pPr>
        <w:spacing w:after="0"/>
        <w:ind w:left="0"/>
        <w:jc w:val="both"/>
      </w:pPr>
      <w:r>
        <w:rPr>
          <w:rFonts w:ascii="Times New Roman"/>
          <w:b w:val="false"/>
          <w:i w:val="false"/>
          <w:color w:val="000000"/>
          <w:sz w:val="28"/>
        </w:rPr>
        <w:t>
      Ғимараттар, құрылыстар, құрылысжайлар туралы жалпы мәліметтер Жылу трассасына</w:t>
      </w:r>
    </w:p>
    <w:bookmarkEnd w:id="1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трассасының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төсемінің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эстакадтарда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тіреуіштерде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Тіреуіштер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төсемінің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өту арналарында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жартылау өту арналарында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арнасыз төселім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саны (камер)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Компенсаторлар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Кіріктірулер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Суырмалар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2" w:id="136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69"/>
    <w:bookmarkStart w:name="z1703"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4" w:id="137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71"/>
    <w:bookmarkStart w:name="z1705" w:id="1372"/>
    <w:p>
      <w:pPr>
        <w:spacing w:after="0"/>
        <w:ind w:left="0"/>
        <w:jc w:val="both"/>
      </w:pPr>
      <w:r>
        <w:rPr>
          <w:rFonts w:ascii="Times New Roman"/>
          <w:b w:val="false"/>
          <w:i w:val="false"/>
          <w:color w:val="000000"/>
          <w:sz w:val="28"/>
        </w:rPr>
        <w:t>
      Құбыр желілерінің, эстакадалардың, тіректердің және тағы басқаларының тозу пайызын айқындау кестесі</w:t>
      </w:r>
    </w:p>
    <w:bookmarkEnd w:id="1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учаскелердің, камералардың, тіректердің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желілерінің, эстакадалардың, тіректердің және т.б.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Материалдары (құбыр желілері, эстакадалар, тіреуі дана және т.б.)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желілерін оқшаулау материалдары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ұзақтығы, тіректер үшін -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 тіректер үшін - қиылысы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қызмет уақыты, жылы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бойынша қызмет ету (қалған) уақыты, жылы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нормативтік уақыты, жылы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6" w:id="137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73"/>
    <w:bookmarkStart w:name="z1707" w:id="1374"/>
    <w:p>
      <w:pPr>
        <w:spacing w:after="0"/>
        <w:ind w:left="0"/>
        <w:jc w:val="both"/>
      </w:pPr>
      <w:r>
        <w:rPr>
          <w:rFonts w:ascii="Times New Roman"/>
          <w:b w:val="false"/>
          <w:i w:val="false"/>
          <w:color w:val="000000"/>
          <w:sz w:val="28"/>
        </w:rPr>
        <w:t xml:space="preserve">
      </w:t>
      </w:r>
    </w:p>
    <w:bookmarkEnd w:id="137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8" w:id="137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75"/>
    <w:bookmarkStart w:name="z1709" w:id="1376"/>
    <w:p>
      <w:pPr>
        <w:spacing w:after="0"/>
        <w:ind w:left="0"/>
        <w:jc w:val="both"/>
      </w:pPr>
      <w:r>
        <w:rPr>
          <w:rFonts w:ascii="Times New Roman"/>
          <w:b w:val="false"/>
          <w:i w:val="false"/>
          <w:color w:val="000000"/>
          <w:sz w:val="28"/>
        </w:rPr>
        <w:t>
      Құдықты (камераны) техникалық есепке алудың түгендеу карточкасы</w:t>
      </w:r>
    </w:p>
    <w:bookmarkEnd w:id="1376"/>
    <w:bookmarkStart w:name="z1710" w:id="1377"/>
    <w:p>
      <w:pPr>
        <w:spacing w:after="0"/>
        <w:ind w:left="0"/>
        <w:jc w:val="both"/>
      </w:pPr>
      <w:r>
        <w:rPr>
          <w:rFonts w:ascii="Times New Roman"/>
          <w:b w:val="false"/>
          <w:i w:val="false"/>
          <w:color w:val="000000"/>
          <w:sz w:val="28"/>
        </w:rPr>
        <w:t>
      ____________________ қаласы __________________________ көшесі (өтпелі)</w:t>
      </w:r>
    </w:p>
    <w:bookmarkEnd w:id="1377"/>
    <w:bookmarkStart w:name="z1711" w:id="1378"/>
    <w:p>
      <w:pPr>
        <w:spacing w:after="0"/>
        <w:ind w:left="0"/>
        <w:jc w:val="both"/>
      </w:pPr>
      <w:r>
        <w:rPr>
          <w:rFonts w:ascii="Times New Roman"/>
          <w:b w:val="false"/>
          <w:i w:val="false"/>
          <w:color w:val="000000"/>
          <w:sz w:val="28"/>
        </w:rPr>
        <w:t>
      кадастр нөмірі ____________________________ түгендеу N_________</w:t>
      </w:r>
    </w:p>
    <w:bookmarkEnd w:id="1378"/>
    <w:bookmarkStart w:name="z1712" w:id="1379"/>
    <w:p>
      <w:pPr>
        <w:spacing w:after="0"/>
        <w:ind w:left="0"/>
        <w:jc w:val="both"/>
      </w:pPr>
      <w:r>
        <w:rPr>
          <w:rFonts w:ascii="Times New Roman"/>
          <w:b w:val="false"/>
          <w:i w:val="false"/>
          <w:color w:val="000000"/>
          <w:sz w:val="28"/>
        </w:rPr>
        <w:t>
      | Құдықтың көлденең кескіні ______| | Құдықтың тік кескіні ____________|</w:t>
      </w:r>
    </w:p>
    <w:bookmarkEnd w:id="1379"/>
    <w:bookmarkStart w:name="z1713" w:id="1380"/>
    <w:p>
      <w:pPr>
        <w:spacing w:after="0"/>
        <w:ind w:left="0"/>
        <w:jc w:val="both"/>
      </w:pPr>
      <w:r>
        <w:rPr>
          <w:rFonts w:ascii="Times New Roman"/>
          <w:b w:val="false"/>
          <w:i w:val="false"/>
          <w:color w:val="000000"/>
          <w:sz w:val="28"/>
        </w:rPr>
        <w:t>
      | Масштабы ______ | | Масштабы ______ |</w:t>
      </w:r>
    </w:p>
    <w:bookmarkEnd w:id="1380"/>
    <w:bookmarkStart w:name="z1714" w:id="1381"/>
    <w:p>
      <w:pPr>
        <w:spacing w:after="0"/>
        <w:ind w:left="0"/>
        <w:jc w:val="both"/>
      </w:pPr>
      <w:r>
        <w:rPr>
          <w:rFonts w:ascii="Times New Roman"/>
          <w:b w:val="false"/>
          <w:i w:val="false"/>
          <w:color w:val="000000"/>
          <w:sz w:val="28"/>
        </w:rPr>
        <w:t>
      |_________________________________| |______________________________|</w:t>
      </w:r>
    </w:p>
    <w:bookmarkEnd w:id="1381"/>
    <w:bookmarkStart w:name="z1715" w:id="1382"/>
    <w:p>
      <w:pPr>
        <w:spacing w:after="0"/>
        <w:ind w:left="0"/>
        <w:jc w:val="both"/>
      </w:pPr>
      <w:r>
        <w:rPr>
          <w:rFonts w:ascii="Times New Roman"/>
          <w:b w:val="false"/>
          <w:i w:val="false"/>
          <w:color w:val="000000"/>
          <w:sz w:val="28"/>
        </w:rPr>
        <w:t>
      Ерекшелігі</w:t>
      </w:r>
    </w:p>
    <w:bookmarkEnd w:id="1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(өлшемі),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16" w:id="1383"/>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83"/>
    <w:bookmarkStart w:name="z1717" w:id="1384"/>
    <w:p>
      <w:pPr>
        <w:spacing w:after="0"/>
        <w:ind w:left="0"/>
        <w:jc w:val="both"/>
      </w:pPr>
      <w:r>
        <w:rPr>
          <w:rFonts w:ascii="Times New Roman"/>
          <w:b w:val="false"/>
          <w:i w:val="false"/>
          <w:color w:val="000000"/>
          <w:sz w:val="28"/>
        </w:rPr>
        <w:t xml:space="preserve">
      </w:t>
      </w:r>
    </w:p>
    <w:bookmarkEnd w:id="1384"/>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8" w:id="1385"/>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85"/>
    <w:bookmarkStart w:name="z1719" w:id="1386"/>
    <w:p>
      <w:pPr>
        <w:spacing w:after="0"/>
        <w:ind w:left="0"/>
        <w:jc w:val="both"/>
      </w:pPr>
      <w:r>
        <w:rPr>
          <w:rFonts w:ascii="Times New Roman"/>
          <w:b w:val="false"/>
          <w:i w:val="false"/>
          <w:color w:val="000000"/>
          <w:sz w:val="28"/>
        </w:rPr>
        <w:t>
      Құдықты (камераны) тұрақты бағдар-нүктесіне байлап қою сызбасы</w:t>
      </w:r>
    </w:p>
    <w:bookmarkEnd w:id="1386"/>
    <w:bookmarkStart w:name="z1720" w:id="1387"/>
    <w:p>
      <w:pPr>
        <w:spacing w:after="0"/>
        <w:ind w:left="0"/>
        <w:jc w:val="both"/>
      </w:pPr>
      <w:r>
        <w:rPr>
          <w:rFonts w:ascii="Times New Roman"/>
          <w:b w:val="false"/>
          <w:i w:val="false"/>
          <w:color w:val="000000"/>
          <w:sz w:val="28"/>
        </w:rPr>
        <w:t>
      ___________________________________________________________________</w:t>
      </w:r>
    </w:p>
    <w:bookmarkEnd w:id="1387"/>
    <w:bookmarkStart w:name="z1721" w:id="1388"/>
    <w:p>
      <w:pPr>
        <w:spacing w:after="0"/>
        <w:ind w:left="0"/>
        <w:jc w:val="both"/>
      </w:pPr>
      <w:r>
        <w:rPr>
          <w:rFonts w:ascii="Times New Roman"/>
          <w:b w:val="false"/>
          <w:i w:val="false"/>
          <w:color w:val="000000"/>
          <w:sz w:val="28"/>
        </w:rPr>
        <w:t>
      |__________________________________________________________________|</w:t>
      </w:r>
    </w:p>
    <w:bookmarkEnd w:id="1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кәсіпорынның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құбырлы (кәріз) құдығының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Масштабы ___</w:t>
            </w:r>
          </w:p>
        </w:tc>
      </w:tr>
    </w:tbl>
    <w:bookmarkStart w:name="z1722" w:id="138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89"/>
    <w:bookmarkStart w:name="z1723" w:id="1390"/>
    <w:p>
      <w:pPr>
        <w:spacing w:after="0"/>
        <w:ind w:left="0"/>
        <w:jc w:val="both"/>
      </w:pPr>
      <w:r>
        <w:rPr>
          <w:rFonts w:ascii="Times New Roman"/>
          <w:b w:val="false"/>
          <w:i w:val="false"/>
          <w:color w:val="000000"/>
          <w:sz w:val="28"/>
        </w:rPr>
        <w:t xml:space="preserve">
      </w:t>
      </w:r>
    </w:p>
    <w:bookmarkEnd w:id="139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4" w:id="139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91"/>
    <w:bookmarkStart w:name="z1725"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6" w:id="1393"/>
    <w:p>
      <w:pPr>
        <w:spacing w:after="0"/>
        <w:ind w:left="0"/>
        <w:jc w:val="both"/>
      </w:pPr>
      <w:r>
        <w:rPr>
          <w:rFonts w:ascii="Times New Roman"/>
          <w:b w:val="false"/>
          <w:i w:val="false"/>
          <w:color w:val="000000"/>
          <w:sz w:val="28"/>
        </w:rPr>
        <w:t>
      *штрих-код БМЖМК АЖ-сынан алынған және "Азаматтарға арналған үкімет" МК КЕАҚ тиісті электрондық-цифрлық қолтаңбасымен қол қойылған деректер қамтылады</w:t>
      </w:r>
    </w:p>
    <w:bookmarkEnd w:id="1393"/>
    <w:bookmarkStart w:name="z1727" w:id="1394"/>
    <w:p>
      <w:pPr>
        <w:spacing w:after="0"/>
        <w:ind w:left="0"/>
        <w:jc w:val="both"/>
      </w:pPr>
      <w:r>
        <w:rPr>
          <w:rFonts w:ascii="Times New Roman"/>
          <w:b w:val="false"/>
          <w:i w:val="false"/>
          <w:color w:val="000000"/>
          <w:sz w:val="28"/>
        </w:rPr>
        <w:t>
      Жалпы мәліметтер</w:t>
      </w:r>
    </w:p>
    <w:bookmarkEnd w:id="1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Коллекторлар (жалпы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керамика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болат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бетон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асбестоцемент құбырларынан (атқылаусыз)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темірбетон құбырынан (атқылаусыз)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желісі (жалпы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керамика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болат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бетон құбырларынан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асбестоцемент құбырларынан (атқылаусыз)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темірбетон құбырынан (атқылаусыз)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құрылғылар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Көру құдығы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8" w:id="139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95"/>
    <w:bookmarkStart w:name="z1729" w:id="1396"/>
    <w:p>
      <w:pPr>
        <w:spacing w:after="0"/>
        <w:ind w:left="0"/>
        <w:jc w:val="both"/>
      </w:pPr>
      <w:r>
        <w:rPr>
          <w:rFonts w:ascii="Times New Roman"/>
          <w:b w:val="false"/>
          <w:i w:val="false"/>
          <w:color w:val="000000"/>
          <w:sz w:val="28"/>
        </w:rPr>
        <w:t xml:space="preserve">
      </w:t>
      </w:r>
    </w:p>
    <w:bookmarkEnd w:id="139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0" w:id="139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397"/>
    <w:bookmarkStart w:name="z1731" w:id="1398"/>
    <w:p>
      <w:pPr>
        <w:spacing w:after="0"/>
        <w:ind w:left="0"/>
        <w:jc w:val="both"/>
      </w:pPr>
      <w:r>
        <w:rPr>
          <w:rFonts w:ascii="Times New Roman"/>
          <w:b w:val="false"/>
          <w:i w:val="false"/>
          <w:color w:val="000000"/>
          <w:sz w:val="28"/>
        </w:rPr>
        <w:t>
      Көруге болмайтын құбыр желілерін, футлярларды және тағы басқаларының тозығын айқындау</w:t>
      </w:r>
    </w:p>
    <w:bookmarkEnd w:id="1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желілерінің, футлярлардың және тағы басқалардың атаулары, олардың қысқа сипаттамасы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Құбырлардың, футлярлардың диаметрлері, арналар үшін қиылыстар (миллиметр)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қызмет еткен уақыты, жылы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қызмет мерзімі, жылы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нормативтік қызмет мерзімі, жылы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32" w:id="139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399"/>
    <w:bookmarkStart w:name="z1733" w:id="1400"/>
    <w:p>
      <w:pPr>
        <w:spacing w:after="0"/>
        <w:ind w:left="0"/>
        <w:jc w:val="both"/>
      </w:pPr>
      <w:r>
        <w:rPr>
          <w:rFonts w:ascii="Times New Roman"/>
          <w:b w:val="false"/>
          <w:i w:val="false"/>
          <w:color w:val="000000"/>
          <w:sz w:val="28"/>
        </w:rPr>
        <w:t xml:space="preserve">
      </w:t>
      </w:r>
    </w:p>
    <w:bookmarkEnd w:id="140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4" w:id="140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01"/>
    <w:bookmarkStart w:name="z1735" w:id="1402"/>
    <w:p>
      <w:pPr>
        <w:spacing w:after="0"/>
        <w:ind w:left="0"/>
        <w:jc w:val="both"/>
      </w:pPr>
      <w:r>
        <w:rPr>
          <w:rFonts w:ascii="Times New Roman"/>
          <w:b w:val="false"/>
          <w:i w:val="false"/>
          <w:color w:val="000000"/>
          <w:sz w:val="28"/>
        </w:rPr>
        <w:t>
      Құдықты техникалық есепке алудың түгендеу карточкасы</w:t>
      </w:r>
    </w:p>
    <w:bookmarkEnd w:id="1402"/>
    <w:bookmarkStart w:name="z1736" w:id="1403"/>
    <w:p>
      <w:pPr>
        <w:spacing w:after="0"/>
        <w:ind w:left="0"/>
        <w:jc w:val="both"/>
      </w:pPr>
      <w:r>
        <w:rPr>
          <w:rFonts w:ascii="Times New Roman"/>
          <w:b w:val="false"/>
          <w:i w:val="false"/>
          <w:color w:val="000000"/>
          <w:sz w:val="28"/>
        </w:rPr>
        <w:t>
      ____________________ қаласы __________________________ көшесі (өтпелі)</w:t>
      </w:r>
    </w:p>
    <w:bookmarkEnd w:id="1403"/>
    <w:bookmarkStart w:name="z1737" w:id="1404"/>
    <w:p>
      <w:pPr>
        <w:spacing w:after="0"/>
        <w:ind w:left="0"/>
        <w:jc w:val="both"/>
      </w:pPr>
      <w:r>
        <w:rPr>
          <w:rFonts w:ascii="Times New Roman"/>
          <w:b w:val="false"/>
          <w:i w:val="false"/>
          <w:color w:val="000000"/>
          <w:sz w:val="28"/>
        </w:rPr>
        <w:t>
      кадастр нөмірі ____________________________ түгендеу N_________</w:t>
      </w:r>
    </w:p>
    <w:bookmarkEnd w:id="1404"/>
    <w:bookmarkStart w:name="z1738" w:id="1405"/>
    <w:p>
      <w:pPr>
        <w:spacing w:after="0"/>
        <w:ind w:left="0"/>
        <w:jc w:val="both"/>
      </w:pPr>
      <w:r>
        <w:rPr>
          <w:rFonts w:ascii="Times New Roman"/>
          <w:b w:val="false"/>
          <w:i w:val="false"/>
          <w:color w:val="000000"/>
          <w:sz w:val="28"/>
        </w:rPr>
        <w:t>
      | Құдықтың көлденең кескіні ______| | Құдықтың тік кескіні ____________|</w:t>
      </w:r>
    </w:p>
    <w:bookmarkEnd w:id="1405"/>
    <w:bookmarkStart w:name="z1739" w:id="1406"/>
    <w:p>
      <w:pPr>
        <w:spacing w:after="0"/>
        <w:ind w:left="0"/>
        <w:jc w:val="both"/>
      </w:pPr>
      <w:r>
        <w:rPr>
          <w:rFonts w:ascii="Times New Roman"/>
          <w:b w:val="false"/>
          <w:i w:val="false"/>
          <w:color w:val="000000"/>
          <w:sz w:val="28"/>
        </w:rPr>
        <w:t>
      | Масштабы ______ | | Масштабы ______</w:t>
      </w:r>
    </w:p>
    <w:bookmarkEnd w:id="1406"/>
    <w:bookmarkStart w:name="z1740" w:id="1407"/>
    <w:p>
      <w:pPr>
        <w:spacing w:after="0"/>
        <w:ind w:left="0"/>
        <w:jc w:val="both"/>
      </w:pPr>
      <w:r>
        <w:rPr>
          <w:rFonts w:ascii="Times New Roman"/>
          <w:b w:val="false"/>
          <w:i w:val="false"/>
          <w:color w:val="000000"/>
          <w:sz w:val="28"/>
        </w:rPr>
        <w:t>
      | | | |</w:t>
      </w:r>
    </w:p>
    <w:bookmarkEnd w:id="1407"/>
    <w:bookmarkStart w:name="z1741" w:id="1408"/>
    <w:p>
      <w:pPr>
        <w:spacing w:after="0"/>
        <w:ind w:left="0"/>
        <w:jc w:val="both"/>
      </w:pPr>
      <w:r>
        <w:rPr>
          <w:rFonts w:ascii="Times New Roman"/>
          <w:b w:val="false"/>
          <w:i w:val="false"/>
          <w:color w:val="000000"/>
          <w:sz w:val="28"/>
        </w:rPr>
        <w:t>
      | | | |</w:t>
      </w:r>
    </w:p>
    <w:bookmarkEnd w:id="1408"/>
    <w:bookmarkStart w:name="z1742" w:id="1409"/>
    <w:p>
      <w:pPr>
        <w:spacing w:after="0"/>
        <w:ind w:left="0"/>
        <w:jc w:val="both"/>
      </w:pPr>
      <w:r>
        <w:rPr>
          <w:rFonts w:ascii="Times New Roman"/>
          <w:b w:val="false"/>
          <w:i w:val="false"/>
          <w:color w:val="000000"/>
          <w:sz w:val="28"/>
        </w:rPr>
        <w:t>
      | | | |</w:t>
      </w:r>
    </w:p>
    <w:bookmarkEnd w:id="1409"/>
    <w:bookmarkStart w:name="z1743" w:id="1410"/>
    <w:p>
      <w:pPr>
        <w:spacing w:after="0"/>
        <w:ind w:left="0"/>
        <w:jc w:val="both"/>
      </w:pPr>
      <w:r>
        <w:rPr>
          <w:rFonts w:ascii="Times New Roman"/>
          <w:b w:val="false"/>
          <w:i w:val="false"/>
          <w:color w:val="000000"/>
          <w:sz w:val="28"/>
        </w:rPr>
        <w:t>
      | | | |</w:t>
      </w:r>
    </w:p>
    <w:bookmarkEnd w:id="1410"/>
    <w:bookmarkStart w:name="z1744" w:id="1411"/>
    <w:p>
      <w:pPr>
        <w:spacing w:after="0"/>
        <w:ind w:left="0"/>
        <w:jc w:val="both"/>
      </w:pPr>
      <w:r>
        <w:rPr>
          <w:rFonts w:ascii="Times New Roman"/>
          <w:b w:val="false"/>
          <w:i w:val="false"/>
          <w:color w:val="000000"/>
          <w:sz w:val="28"/>
        </w:rPr>
        <w:t>
      | | | |</w:t>
      </w:r>
    </w:p>
    <w:bookmarkEnd w:id="1411"/>
    <w:bookmarkStart w:name="z1745" w:id="1412"/>
    <w:p>
      <w:pPr>
        <w:spacing w:after="0"/>
        <w:ind w:left="0"/>
        <w:jc w:val="both"/>
      </w:pPr>
      <w:r>
        <w:rPr>
          <w:rFonts w:ascii="Times New Roman"/>
          <w:b w:val="false"/>
          <w:i w:val="false"/>
          <w:color w:val="000000"/>
          <w:sz w:val="28"/>
        </w:rPr>
        <w:t>
      | | | |</w:t>
      </w:r>
    </w:p>
    <w:bookmarkEnd w:id="1412"/>
    <w:bookmarkStart w:name="z1746" w:id="1413"/>
    <w:p>
      <w:pPr>
        <w:spacing w:after="0"/>
        <w:ind w:left="0"/>
        <w:jc w:val="both"/>
      </w:pPr>
      <w:r>
        <w:rPr>
          <w:rFonts w:ascii="Times New Roman"/>
          <w:b w:val="false"/>
          <w:i w:val="false"/>
          <w:color w:val="000000"/>
          <w:sz w:val="28"/>
        </w:rPr>
        <w:t>
      | | | |</w:t>
      </w:r>
    </w:p>
    <w:bookmarkEnd w:id="1413"/>
    <w:bookmarkStart w:name="z1747" w:id="1414"/>
    <w:p>
      <w:pPr>
        <w:spacing w:after="0"/>
        <w:ind w:left="0"/>
        <w:jc w:val="both"/>
      </w:pPr>
      <w:r>
        <w:rPr>
          <w:rFonts w:ascii="Times New Roman"/>
          <w:b w:val="false"/>
          <w:i w:val="false"/>
          <w:color w:val="000000"/>
          <w:sz w:val="28"/>
        </w:rPr>
        <w:t>
      | | | |</w:t>
      </w:r>
    </w:p>
    <w:bookmarkEnd w:id="1414"/>
    <w:bookmarkStart w:name="z1748" w:id="1415"/>
    <w:p>
      <w:pPr>
        <w:spacing w:after="0"/>
        <w:ind w:left="0"/>
        <w:jc w:val="both"/>
      </w:pPr>
      <w:r>
        <w:rPr>
          <w:rFonts w:ascii="Times New Roman"/>
          <w:b w:val="false"/>
          <w:i w:val="false"/>
          <w:color w:val="000000"/>
          <w:sz w:val="28"/>
        </w:rPr>
        <w:t>
      | | | |</w:t>
      </w:r>
    </w:p>
    <w:bookmarkEnd w:id="1415"/>
    <w:bookmarkStart w:name="z1749" w:id="1416"/>
    <w:p>
      <w:pPr>
        <w:spacing w:after="0"/>
        <w:ind w:left="0"/>
        <w:jc w:val="both"/>
      </w:pPr>
      <w:r>
        <w:rPr>
          <w:rFonts w:ascii="Times New Roman"/>
          <w:b w:val="false"/>
          <w:i w:val="false"/>
          <w:color w:val="000000"/>
          <w:sz w:val="28"/>
        </w:rPr>
        <w:t>
      | | | |</w:t>
      </w:r>
    </w:p>
    <w:bookmarkEnd w:id="1416"/>
    <w:bookmarkStart w:name="z1750" w:id="1417"/>
    <w:p>
      <w:pPr>
        <w:spacing w:after="0"/>
        <w:ind w:left="0"/>
        <w:jc w:val="both"/>
      </w:pPr>
      <w:r>
        <w:rPr>
          <w:rFonts w:ascii="Times New Roman"/>
          <w:b w:val="false"/>
          <w:i w:val="false"/>
          <w:color w:val="000000"/>
          <w:sz w:val="28"/>
        </w:rPr>
        <w:t>
      | | | |</w:t>
      </w:r>
    </w:p>
    <w:bookmarkEnd w:id="1417"/>
    <w:bookmarkStart w:name="z1751" w:id="1418"/>
    <w:p>
      <w:pPr>
        <w:spacing w:after="0"/>
        <w:ind w:left="0"/>
        <w:jc w:val="both"/>
      </w:pPr>
      <w:r>
        <w:rPr>
          <w:rFonts w:ascii="Times New Roman"/>
          <w:b w:val="false"/>
          <w:i w:val="false"/>
          <w:color w:val="000000"/>
          <w:sz w:val="28"/>
        </w:rPr>
        <w:t>
      | | | |</w:t>
      </w:r>
    </w:p>
    <w:bookmarkEnd w:id="1418"/>
    <w:bookmarkStart w:name="z1752" w:id="1419"/>
    <w:p>
      <w:pPr>
        <w:spacing w:after="0"/>
        <w:ind w:left="0"/>
        <w:jc w:val="both"/>
      </w:pPr>
      <w:r>
        <w:rPr>
          <w:rFonts w:ascii="Times New Roman"/>
          <w:b w:val="false"/>
          <w:i w:val="false"/>
          <w:color w:val="000000"/>
          <w:sz w:val="28"/>
        </w:rPr>
        <w:t>
      | | | |</w:t>
      </w:r>
    </w:p>
    <w:bookmarkEnd w:id="1419"/>
    <w:bookmarkStart w:name="z1753" w:id="1420"/>
    <w:p>
      <w:pPr>
        <w:spacing w:after="0"/>
        <w:ind w:left="0"/>
        <w:jc w:val="both"/>
      </w:pPr>
      <w:r>
        <w:rPr>
          <w:rFonts w:ascii="Times New Roman"/>
          <w:b w:val="false"/>
          <w:i w:val="false"/>
          <w:color w:val="000000"/>
          <w:sz w:val="28"/>
        </w:rPr>
        <w:t>
      | | | |</w:t>
      </w:r>
    </w:p>
    <w:bookmarkEnd w:id="1420"/>
    <w:bookmarkStart w:name="z1754" w:id="1421"/>
    <w:p>
      <w:pPr>
        <w:spacing w:after="0"/>
        <w:ind w:left="0"/>
        <w:jc w:val="both"/>
      </w:pPr>
      <w:r>
        <w:rPr>
          <w:rFonts w:ascii="Times New Roman"/>
          <w:b w:val="false"/>
          <w:i w:val="false"/>
          <w:color w:val="000000"/>
          <w:sz w:val="28"/>
        </w:rPr>
        <w:t>
      | | | |</w:t>
      </w:r>
    </w:p>
    <w:bookmarkEnd w:id="1421"/>
    <w:bookmarkStart w:name="z1755" w:id="1422"/>
    <w:p>
      <w:pPr>
        <w:spacing w:after="0"/>
        <w:ind w:left="0"/>
        <w:jc w:val="both"/>
      </w:pPr>
      <w:r>
        <w:rPr>
          <w:rFonts w:ascii="Times New Roman"/>
          <w:b w:val="false"/>
          <w:i w:val="false"/>
          <w:color w:val="000000"/>
          <w:sz w:val="28"/>
        </w:rPr>
        <w:t>
      | _________________________________| |______________________________|</w:t>
      </w:r>
    </w:p>
    <w:bookmarkEnd w:id="1422"/>
    <w:bookmarkStart w:name="z1756" w:id="1423"/>
    <w:p>
      <w:pPr>
        <w:spacing w:after="0"/>
        <w:ind w:left="0"/>
        <w:jc w:val="both"/>
      </w:pPr>
      <w:r>
        <w:rPr>
          <w:rFonts w:ascii="Times New Roman"/>
          <w:b w:val="false"/>
          <w:i w:val="false"/>
          <w:color w:val="000000"/>
          <w:sz w:val="28"/>
        </w:rPr>
        <w:t>
      Ерекшелігі</w:t>
      </w:r>
    </w:p>
    <w:bookmarkEnd w:id="1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(өлшемі), миллиметр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көлемі, 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57" w:id="142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24"/>
    <w:bookmarkStart w:name="z1758" w:id="1425"/>
    <w:p>
      <w:pPr>
        <w:spacing w:after="0"/>
        <w:ind w:left="0"/>
        <w:jc w:val="both"/>
      </w:pPr>
      <w:r>
        <w:rPr>
          <w:rFonts w:ascii="Times New Roman"/>
          <w:b w:val="false"/>
          <w:i w:val="false"/>
          <w:color w:val="000000"/>
          <w:sz w:val="28"/>
        </w:rPr>
        <w:t xml:space="preserve">
      </w:t>
      </w:r>
    </w:p>
    <w:bookmarkEnd w:id="142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9" w:id="142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26"/>
    <w:bookmarkStart w:name="z1760" w:id="1427"/>
    <w:p>
      <w:pPr>
        <w:spacing w:after="0"/>
        <w:ind w:left="0"/>
        <w:jc w:val="both"/>
      </w:pPr>
      <w:r>
        <w:rPr>
          <w:rFonts w:ascii="Times New Roman"/>
          <w:b w:val="false"/>
          <w:i w:val="false"/>
          <w:color w:val="000000"/>
          <w:sz w:val="28"/>
        </w:rPr>
        <w:t>
      Құдықты тұрақты бағдар-нүктесіне байлап қою сызбасы</w:t>
      </w:r>
    </w:p>
    <w:bookmarkEnd w:id="1427"/>
    <w:bookmarkStart w:name="z1761" w:id="1428"/>
    <w:p>
      <w:pPr>
        <w:spacing w:after="0"/>
        <w:ind w:left="0"/>
        <w:jc w:val="both"/>
      </w:pPr>
      <w:r>
        <w:rPr>
          <w:rFonts w:ascii="Times New Roman"/>
          <w:b w:val="false"/>
          <w:i w:val="false"/>
          <w:color w:val="000000"/>
          <w:sz w:val="28"/>
        </w:rPr>
        <w:t>
      ___________________________________________________________________</w:t>
      </w:r>
    </w:p>
    <w:bookmarkEnd w:id="1428"/>
    <w:bookmarkStart w:name="z1762" w:id="1429"/>
    <w:p>
      <w:pPr>
        <w:spacing w:after="0"/>
        <w:ind w:left="0"/>
        <w:jc w:val="both"/>
      </w:pPr>
      <w:r>
        <w:rPr>
          <w:rFonts w:ascii="Times New Roman"/>
          <w:b w:val="false"/>
          <w:i w:val="false"/>
          <w:color w:val="000000"/>
          <w:sz w:val="28"/>
        </w:rPr>
        <w:t>
      | |</w:t>
      </w:r>
    </w:p>
    <w:bookmarkEnd w:id="1429"/>
    <w:bookmarkStart w:name="z1763" w:id="1430"/>
    <w:p>
      <w:pPr>
        <w:spacing w:after="0"/>
        <w:ind w:left="0"/>
        <w:jc w:val="both"/>
      </w:pPr>
      <w:r>
        <w:rPr>
          <w:rFonts w:ascii="Times New Roman"/>
          <w:b w:val="false"/>
          <w:i w:val="false"/>
          <w:color w:val="000000"/>
          <w:sz w:val="28"/>
        </w:rPr>
        <w:t>
      | |</w:t>
      </w:r>
    </w:p>
    <w:bookmarkEnd w:id="1430"/>
    <w:bookmarkStart w:name="z1764" w:id="1431"/>
    <w:p>
      <w:pPr>
        <w:spacing w:after="0"/>
        <w:ind w:left="0"/>
        <w:jc w:val="both"/>
      </w:pPr>
      <w:r>
        <w:rPr>
          <w:rFonts w:ascii="Times New Roman"/>
          <w:b w:val="false"/>
          <w:i w:val="false"/>
          <w:color w:val="000000"/>
          <w:sz w:val="28"/>
        </w:rPr>
        <w:t>
      | |</w:t>
      </w:r>
    </w:p>
    <w:bookmarkEnd w:id="1431"/>
    <w:bookmarkStart w:name="z1765" w:id="1432"/>
    <w:p>
      <w:pPr>
        <w:spacing w:after="0"/>
        <w:ind w:left="0"/>
        <w:jc w:val="both"/>
      </w:pPr>
      <w:r>
        <w:rPr>
          <w:rFonts w:ascii="Times New Roman"/>
          <w:b w:val="false"/>
          <w:i w:val="false"/>
          <w:color w:val="000000"/>
          <w:sz w:val="28"/>
        </w:rPr>
        <w:t>
      | |</w:t>
      </w:r>
    </w:p>
    <w:bookmarkEnd w:id="1432"/>
    <w:bookmarkStart w:name="z1766" w:id="1433"/>
    <w:p>
      <w:pPr>
        <w:spacing w:after="0"/>
        <w:ind w:left="0"/>
        <w:jc w:val="both"/>
      </w:pPr>
      <w:r>
        <w:rPr>
          <w:rFonts w:ascii="Times New Roman"/>
          <w:b w:val="false"/>
          <w:i w:val="false"/>
          <w:color w:val="000000"/>
          <w:sz w:val="28"/>
        </w:rPr>
        <w:t>
      | |</w:t>
      </w:r>
    </w:p>
    <w:bookmarkEnd w:id="1433"/>
    <w:bookmarkStart w:name="z1767" w:id="1434"/>
    <w:p>
      <w:pPr>
        <w:spacing w:after="0"/>
        <w:ind w:left="0"/>
        <w:jc w:val="both"/>
      </w:pPr>
      <w:r>
        <w:rPr>
          <w:rFonts w:ascii="Times New Roman"/>
          <w:b w:val="false"/>
          <w:i w:val="false"/>
          <w:color w:val="000000"/>
          <w:sz w:val="28"/>
        </w:rPr>
        <w:t>
      | |</w:t>
      </w:r>
    </w:p>
    <w:bookmarkEnd w:id="1434"/>
    <w:bookmarkStart w:name="z1768" w:id="1435"/>
    <w:p>
      <w:pPr>
        <w:spacing w:after="0"/>
        <w:ind w:left="0"/>
        <w:jc w:val="both"/>
      </w:pPr>
      <w:r>
        <w:rPr>
          <w:rFonts w:ascii="Times New Roman"/>
          <w:b w:val="false"/>
          <w:i w:val="false"/>
          <w:color w:val="000000"/>
          <w:sz w:val="28"/>
        </w:rPr>
        <w:t>
      | |</w:t>
      </w:r>
    </w:p>
    <w:bookmarkEnd w:id="1435"/>
    <w:bookmarkStart w:name="z1769" w:id="1436"/>
    <w:p>
      <w:pPr>
        <w:spacing w:after="0"/>
        <w:ind w:left="0"/>
        <w:jc w:val="both"/>
      </w:pPr>
      <w:r>
        <w:rPr>
          <w:rFonts w:ascii="Times New Roman"/>
          <w:b w:val="false"/>
          <w:i w:val="false"/>
          <w:color w:val="000000"/>
          <w:sz w:val="28"/>
        </w:rPr>
        <w:t>
      | |</w:t>
      </w:r>
    </w:p>
    <w:bookmarkEnd w:id="1436"/>
    <w:bookmarkStart w:name="z1770" w:id="1437"/>
    <w:p>
      <w:pPr>
        <w:spacing w:after="0"/>
        <w:ind w:left="0"/>
        <w:jc w:val="both"/>
      </w:pPr>
      <w:r>
        <w:rPr>
          <w:rFonts w:ascii="Times New Roman"/>
          <w:b w:val="false"/>
          <w:i w:val="false"/>
          <w:color w:val="000000"/>
          <w:sz w:val="28"/>
        </w:rPr>
        <w:t>
      | |</w:t>
      </w:r>
    </w:p>
    <w:bookmarkEnd w:id="1437"/>
    <w:bookmarkStart w:name="z1771" w:id="1438"/>
    <w:p>
      <w:pPr>
        <w:spacing w:after="0"/>
        <w:ind w:left="0"/>
        <w:jc w:val="both"/>
      </w:pPr>
      <w:r>
        <w:rPr>
          <w:rFonts w:ascii="Times New Roman"/>
          <w:b w:val="false"/>
          <w:i w:val="false"/>
          <w:color w:val="000000"/>
          <w:sz w:val="28"/>
        </w:rPr>
        <w:t>
      | |</w:t>
      </w:r>
    </w:p>
    <w:bookmarkEnd w:id="1438"/>
    <w:bookmarkStart w:name="z1772" w:id="1439"/>
    <w:p>
      <w:pPr>
        <w:spacing w:after="0"/>
        <w:ind w:left="0"/>
        <w:jc w:val="both"/>
      </w:pPr>
      <w:r>
        <w:rPr>
          <w:rFonts w:ascii="Times New Roman"/>
          <w:b w:val="false"/>
          <w:i w:val="false"/>
          <w:color w:val="000000"/>
          <w:sz w:val="28"/>
        </w:rPr>
        <w:t>
      | |</w:t>
      </w:r>
    </w:p>
    <w:bookmarkEnd w:id="1439"/>
    <w:bookmarkStart w:name="z1773" w:id="1440"/>
    <w:p>
      <w:pPr>
        <w:spacing w:after="0"/>
        <w:ind w:left="0"/>
        <w:jc w:val="both"/>
      </w:pPr>
      <w:r>
        <w:rPr>
          <w:rFonts w:ascii="Times New Roman"/>
          <w:b w:val="false"/>
          <w:i w:val="false"/>
          <w:color w:val="000000"/>
          <w:sz w:val="28"/>
        </w:rPr>
        <w:t>
      | |</w:t>
      </w:r>
    </w:p>
    <w:bookmarkEnd w:id="1440"/>
    <w:bookmarkStart w:name="z1774" w:id="1441"/>
    <w:p>
      <w:pPr>
        <w:spacing w:after="0"/>
        <w:ind w:left="0"/>
        <w:jc w:val="both"/>
      </w:pPr>
      <w:r>
        <w:rPr>
          <w:rFonts w:ascii="Times New Roman"/>
          <w:b w:val="false"/>
          <w:i w:val="false"/>
          <w:color w:val="000000"/>
          <w:sz w:val="28"/>
        </w:rPr>
        <w:t>
      | |</w:t>
      </w:r>
    </w:p>
    <w:bookmarkEnd w:id="1441"/>
    <w:bookmarkStart w:name="z1775" w:id="1442"/>
    <w:p>
      <w:pPr>
        <w:spacing w:after="0"/>
        <w:ind w:left="0"/>
        <w:jc w:val="both"/>
      </w:pPr>
      <w:r>
        <w:rPr>
          <w:rFonts w:ascii="Times New Roman"/>
          <w:b w:val="false"/>
          <w:i w:val="false"/>
          <w:color w:val="000000"/>
          <w:sz w:val="28"/>
        </w:rPr>
        <w:t>
      | |</w:t>
      </w:r>
    </w:p>
    <w:bookmarkEnd w:id="1442"/>
    <w:bookmarkStart w:name="z1776" w:id="1443"/>
    <w:p>
      <w:pPr>
        <w:spacing w:after="0"/>
        <w:ind w:left="0"/>
        <w:jc w:val="both"/>
      </w:pPr>
      <w:r>
        <w:rPr>
          <w:rFonts w:ascii="Times New Roman"/>
          <w:b w:val="false"/>
          <w:i w:val="false"/>
          <w:color w:val="000000"/>
          <w:sz w:val="28"/>
        </w:rPr>
        <w:t>
      |__________________________________________________________________|</w:t>
      </w:r>
    </w:p>
    <w:bookmarkEnd w:id="1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кәсіпорынның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құбырлы (кәріз) құдығының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Масштабы ___</w:t>
            </w:r>
          </w:p>
        </w:tc>
      </w:tr>
    </w:tbl>
    <w:bookmarkStart w:name="z1777" w:id="144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44"/>
    <w:bookmarkStart w:name="z1778" w:id="1445"/>
    <w:p>
      <w:pPr>
        <w:spacing w:after="0"/>
        <w:ind w:left="0"/>
        <w:jc w:val="both"/>
      </w:pPr>
      <w:r>
        <w:rPr>
          <w:rFonts w:ascii="Times New Roman"/>
          <w:b w:val="false"/>
          <w:i w:val="false"/>
          <w:color w:val="000000"/>
          <w:sz w:val="28"/>
        </w:rPr>
        <w:t xml:space="preserve">
      </w:t>
      </w:r>
    </w:p>
    <w:bookmarkEnd w:id="144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9" w:id="144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40-қосымша</w:t>
            </w:r>
            <w:r>
              <w:br/>
            </w:r>
            <w:r>
              <w:rPr>
                <w:rFonts w:ascii="Times New Roman"/>
                <w:b w:val="false"/>
                <w:i w:val="false"/>
                <w:color w:val="000000"/>
                <w:sz w:val="20"/>
              </w:rPr>
              <w:t>Бұйрыққа</w:t>
            </w:r>
            <w:r>
              <w:br/>
            </w:r>
            <w:r>
              <w:rPr>
                <w:rFonts w:ascii="Times New Roman"/>
                <w:b w:val="false"/>
                <w:i w:val="false"/>
                <w:color w:val="000000"/>
                <w:sz w:val="20"/>
              </w:rPr>
              <w:t>17-қосымша</w:t>
            </w:r>
            <w:r>
              <w:br/>
            </w:r>
            <w:r>
              <w:rPr>
                <w:rFonts w:ascii="Times New Roman"/>
                <w:b w:val="false"/>
                <w:i w:val="false"/>
                <w:color w:val="000000"/>
                <w:sz w:val="20"/>
              </w:rPr>
              <w:t>Н-17 нысан</w:t>
            </w:r>
          </w:p>
        </w:tc>
      </w:tr>
    </w:tbl>
    <w:bookmarkStart w:name="z1781" w:id="1447"/>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w:t>
            </w:r>
          </w:p>
        </w:tc>
      </w:tr>
    </w:tbl>
    <w:bookmarkStart w:name="z1782" w:id="1448"/>
    <w:p>
      <w:pPr>
        <w:spacing w:after="0"/>
        <w:ind w:left="0"/>
        <w:jc w:val="both"/>
      </w:pPr>
      <w:r>
        <w:rPr>
          <w:rFonts w:ascii="Times New Roman"/>
          <w:b w:val="false"/>
          <w:i w:val="false"/>
          <w:color w:val="000000"/>
          <w:sz w:val="28"/>
        </w:rPr>
        <w:t>
      Паспорт</w:t>
      </w:r>
    </w:p>
    <w:bookmarkEnd w:id="1448"/>
    <w:bookmarkStart w:name="z1783" w:id="1449"/>
    <w:p>
      <w:pPr>
        <w:spacing w:after="0"/>
        <w:ind w:left="0"/>
        <w:jc w:val="both"/>
      </w:pPr>
      <w:r>
        <w:rPr>
          <w:rFonts w:ascii="Times New Roman"/>
          <w:b w:val="false"/>
          <w:i w:val="false"/>
          <w:color w:val="000000"/>
          <w:sz w:val="28"/>
        </w:rPr>
        <w:t>
      _______ жылғы "___"________________ жағдайы бойынша жасалған</w:t>
      </w:r>
    </w:p>
    <w:bookmarkEnd w:id="1449"/>
    <w:bookmarkStart w:name="z1784" w:id="1450"/>
    <w:p>
      <w:pPr>
        <w:spacing w:after="0"/>
        <w:ind w:left="0"/>
        <w:jc w:val="both"/>
      </w:pPr>
      <w:r>
        <w:rPr>
          <w:rFonts w:ascii="Times New Roman"/>
          <w:b w:val="false"/>
          <w:i w:val="false"/>
          <w:color w:val="000000"/>
          <w:sz w:val="28"/>
        </w:rPr>
        <w:t>
      Тапсырыс №</w:t>
      </w:r>
    </w:p>
    <w:bookmarkEnd w:id="1450"/>
    <w:bookmarkStart w:name="z1785" w:id="145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51"/>
    <w:bookmarkStart w:name="z1786" w:id="1452"/>
    <w:p>
      <w:pPr>
        <w:spacing w:after="0"/>
        <w:ind w:left="0"/>
        <w:jc w:val="both"/>
      </w:pPr>
      <w:r>
        <w:rPr>
          <w:rFonts w:ascii="Times New Roman"/>
          <w:b w:val="false"/>
          <w:i w:val="false"/>
          <w:color w:val="000000"/>
          <w:sz w:val="28"/>
        </w:rPr>
        <w:t xml:space="preserve">
      </w:t>
      </w:r>
    </w:p>
    <w:bookmarkEnd w:id="145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7" w:id="145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53"/>
    <w:bookmarkStart w:name="z1788" w:id="1454"/>
    <w:p>
      <w:pPr>
        <w:spacing w:after="0"/>
        <w:ind w:left="0"/>
        <w:jc w:val="both"/>
      </w:pPr>
      <w:r>
        <w:rPr>
          <w:rFonts w:ascii="Times New Roman"/>
          <w:b w:val="false"/>
          <w:i w:val="false"/>
          <w:color w:val="000000"/>
          <w:sz w:val="28"/>
        </w:rPr>
        <w:t>
      Жер учаскесі туралы жалпы мәліметтер</w:t>
      </w:r>
    </w:p>
    <w:bookmarkEnd w:id="1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455"/>
          <w:p>
            <w:pPr>
              <w:spacing w:after="20"/>
              <w:ind w:left="20"/>
              <w:jc w:val="both"/>
            </w:pPr>
            <w:r>
              <w:rPr>
                <w:rFonts w:ascii="Times New Roman"/>
                <w:b w:val="false"/>
                <w:i w:val="false"/>
                <w:color w:val="000000"/>
                <w:sz w:val="20"/>
              </w:rPr>
              <w:t>
Ескертпе:</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794" w:id="1456"/>
    <w:p>
      <w:pPr>
        <w:spacing w:after="0"/>
        <w:ind w:left="0"/>
        <w:jc w:val="both"/>
      </w:pPr>
      <w:r>
        <w:rPr>
          <w:rFonts w:ascii="Times New Roman"/>
          <w:b w:val="false"/>
          <w:i w:val="false"/>
          <w:color w:val="000000"/>
          <w:sz w:val="28"/>
        </w:rPr>
        <w:t>
      Жер учаскесінің жоспары*</w:t>
      </w:r>
    </w:p>
    <w:bookmarkEnd w:id="1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5" w:id="1457"/>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457"/>
    <w:bookmarkStart w:name="z1796" w:id="1458"/>
    <w:p>
      <w:pPr>
        <w:spacing w:after="0"/>
        <w:ind w:left="0"/>
        <w:jc w:val="both"/>
      </w:pPr>
      <w:r>
        <w:rPr>
          <w:rFonts w:ascii="Times New Roman"/>
          <w:b w:val="false"/>
          <w:i w:val="false"/>
          <w:color w:val="000000"/>
          <w:sz w:val="28"/>
        </w:rPr>
        <w:t>
      Масштабы 1:______________</w:t>
      </w:r>
    </w:p>
    <w:bookmarkEnd w:id="1458"/>
    <w:bookmarkStart w:name="z1797" w:id="1459"/>
    <w:p>
      <w:pPr>
        <w:spacing w:after="0"/>
        <w:ind w:left="0"/>
        <w:jc w:val="both"/>
      </w:pPr>
      <w:r>
        <w:rPr>
          <w:rFonts w:ascii="Times New Roman"/>
          <w:b w:val="false"/>
          <w:i w:val="false"/>
          <w:color w:val="000000"/>
          <w:sz w:val="28"/>
        </w:rPr>
        <w:t>
      Шартты белгілер:</w:t>
      </w:r>
    </w:p>
    <w:bookmarkEnd w:id="1459"/>
    <w:bookmarkStart w:name="z1798" w:id="1460"/>
    <w:p>
      <w:pPr>
        <w:spacing w:after="0"/>
        <w:ind w:left="0"/>
        <w:jc w:val="both"/>
      </w:pPr>
      <w:r>
        <w:rPr>
          <w:rFonts w:ascii="Times New Roman"/>
          <w:b w:val="false"/>
          <w:i w:val="false"/>
          <w:color w:val="000000"/>
          <w:sz w:val="28"/>
        </w:rPr>
        <w:t xml:space="preserve">
      </w:t>
      </w:r>
    </w:p>
    <w:bookmarkEnd w:id="1460"/>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9" w:id="1461"/>
    <w:p>
      <w:pPr>
        <w:spacing w:after="0"/>
        <w:ind w:left="0"/>
        <w:jc w:val="both"/>
      </w:pPr>
      <w:r>
        <w:rPr>
          <w:rFonts w:ascii="Times New Roman"/>
          <w:b w:val="false"/>
          <w:i w:val="false"/>
          <w:color w:val="000000"/>
          <w:sz w:val="28"/>
        </w:rPr>
        <w:t>
      тіркелген жер учаскесі</w:t>
      </w:r>
    </w:p>
    <w:bookmarkEnd w:id="1461"/>
    <w:bookmarkStart w:name="z1800" w:id="1462"/>
    <w:p>
      <w:pPr>
        <w:spacing w:after="0"/>
        <w:ind w:left="0"/>
        <w:jc w:val="both"/>
      </w:pPr>
      <w:r>
        <w:rPr>
          <w:rFonts w:ascii="Times New Roman"/>
          <w:b w:val="false"/>
          <w:i w:val="false"/>
          <w:color w:val="000000"/>
          <w:sz w:val="28"/>
        </w:rPr>
        <w:t xml:space="preserve">
      </w:t>
      </w:r>
    </w:p>
    <w:bookmarkEnd w:id="1462"/>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1" w:id="1463"/>
    <w:p>
      <w:pPr>
        <w:spacing w:after="0"/>
        <w:ind w:left="0"/>
        <w:jc w:val="both"/>
      </w:pPr>
      <w:r>
        <w:rPr>
          <w:rFonts w:ascii="Times New Roman"/>
          <w:b w:val="false"/>
          <w:i w:val="false"/>
          <w:color w:val="000000"/>
          <w:sz w:val="28"/>
        </w:rPr>
        <w:t>
      жобаланатын жер учаскесі</w:t>
      </w:r>
    </w:p>
    <w:bookmarkEnd w:id="1463"/>
    <w:bookmarkStart w:name="z1802" w:id="1464"/>
    <w:p>
      <w:pPr>
        <w:spacing w:after="0"/>
        <w:ind w:left="0"/>
        <w:jc w:val="both"/>
      </w:pPr>
      <w:r>
        <w:rPr>
          <w:rFonts w:ascii="Times New Roman"/>
          <w:b w:val="false"/>
          <w:i w:val="false"/>
          <w:color w:val="000000"/>
          <w:sz w:val="28"/>
        </w:rPr>
        <w:t xml:space="preserve">
      </w:t>
      </w:r>
    </w:p>
    <w:bookmarkEnd w:id="1464"/>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3" w:id="1465"/>
    <w:p>
      <w:pPr>
        <w:spacing w:after="0"/>
        <w:ind w:left="0"/>
        <w:jc w:val="both"/>
      </w:pPr>
      <w:r>
        <w:rPr>
          <w:rFonts w:ascii="Times New Roman"/>
          <w:b w:val="false"/>
          <w:i w:val="false"/>
          <w:color w:val="000000"/>
          <w:sz w:val="28"/>
        </w:rPr>
        <w:t>
      іргелес жер учаскесі</w:t>
      </w:r>
    </w:p>
    <w:bookmarkEnd w:id="1465"/>
    <w:bookmarkStart w:name="z1804" w:id="1466"/>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66"/>
    <w:bookmarkStart w:name="z1805"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6" w:id="1468"/>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68"/>
    <w:bookmarkStart w:name="z1807" w:id="1469"/>
    <w:p>
      <w:pPr>
        <w:spacing w:after="0"/>
        <w:ind w:left="0"/>
        <w:jc w:val="both"/>
      </w:pPr>
      <w:r>
        <w:rPr>
          <w:rFonts w:ascii="Times New Roman"/>
          <w:b w:val="false"/>
          <w:i w:val="false"/>
          <w:color w:val="000000"/>
          <w:sz w:val="28"/>
        </w:rPr>
        <w:t>
      Сызықтардың өлшемін шығару</w:t>
      </w:r>
    </w:p>
    <w:bookmarkEnd w:id="1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8" w:id="1470"/>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9" w:id="1471"/>
    <w:p>
      <w:pPr>
        <w:spacing w:after="0"/>
        <w:ind w:left="0"/>
        <w:jc w:val="both"/>
      </w:pPr>
      <w:r>
        <w:rPr>
          <w:rFonts w:ascii="Times New Roman"/>
          <w:b w:val="false"/>
          <w:i w:val="false"/>
          <w:color w:val="000000"/>
          <w:sz w:val="28"/>
        </w:rPr>
        <w:t>
      Жоспар шекарасындағы бөгде жер учаскелері</w:t>
      </w:r>
    </w:p>
    <w:bookmarkEnd w:id="1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472"/>
          <w:p>
            <w:pPr>
              <w:spacing w:after="20"/>
              <w:ind w:left="20"/>
              <w:jc w:val="both"/>
            </w:pPr>
            <w:r>
              <w:rPr>
                <w:rFonts w:ascii="Times New Roman"/>
                <w:b w:val="false"/>
                <w:i w:val="false"/>
                <w:color w:val="000000"/>
                <w:sz w:val="20"/>
              </w:rPr>
              <w:t xml:space="preserve">
Аудаңы, </w:t>
            </w:r>
          </w:p>
          <w:bookmarkEnd w:id="1472"/>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11" w:id="1473"/>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473"/>
    <w:bookmarkStart w:name="z1812" w:id="1474"/>
    <w:p>
      <w:pPr>
        <w:spacing w:after="0"/>
        <w:ind w:left="0"/>
        <w:jc w:val="both"/>
      </w:pPr>
      <w:r>
        <w:rPr>
          <w:rFonts w:ascii="Times New Roman"/>
          <w:b w:val="false"/>
          <w:i w:val="false"/>
          <w:color w:val="000000"/>
          <w:sz w:val="28"/>
        </w:rPr>
        <w:t>
      ** шаршы метр елді мекендердің жері санаты үшін</w:t>
      </w:r>
    </w:p>
    <w:bookmarkEnd w:id="1474"/>
    <w:bookmarkStart w:name="z1813" w:id="147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75"/>
    <w:bookmarkStart w:name="z1814"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5" w:id="147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77"/>
    <w:bookmarkStart w:name="z1816" w:id="1478"/>
    <w:p>
      <w:pPr>
        <w:spacing w:after="0"/>
        <w:ind w:left="0"/>
        <w:jc w:val="both"/>
      </w:pPr>
      <w:r>
        <w:rPr>
          <w:rFonts w:ascii="Times New Roman"/>
          <w:b w:val="false"/>
          <w:i w:val="false"/>
          <w:color w:val="000000"/>
          <w:sz w:val="28"/>
        </w:rPr>
        <w:t>
      Ғимараттар, құрылыстар, құрылысжайлар туралы жалпы мәліметтер Газ құбырына, мұнай құбырына</w:t>
      </w:r>
    </w:p>
    <w:bookmarkEnd w:id="1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трассасының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төсемінің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эстакадаларда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тіректерде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төсемінің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өту арналарында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жартылау өту арналарында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арнасыз төселім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 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(камералар)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Компенсаторлар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Кіріктірулер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Суырмалар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Бұрандалар (клапан)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Өту краны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Сифондар (сутығындар)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Ауыстырғыштар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Бұратын тығындар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реттегіштер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Әткеншек станоктер (үлгісі _____ , маркісі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(үлгі __ , маркі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(үлгі __ , маркі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17" w:id="1479"/>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79"/>
    <w:bookmarkStart w:name="z1818" w:id="1480"/>
    <w:p>
      <w:pPr>
        <w:spacing w:after="0"/>
        <w:ind w:left="0"/>
        <w:jc w:val="both"/>
      </w:pPr>
      <w:r>
        <w:rPr>
          <w:rFonts w:ascii="Times New Roman"/>
          <w:b w:val="false"/>
          <w:i w:val="false"/>
          <w:color w:val="000000"/>
          <w:sz w:val="28"/>
        </w:rPr>
        <w:t xml:space="preserve">
      </w:t>
      </w:r>
    </w:p>
    <w:bookmarkEnd w:id="1480"/>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9" w:id="1481"/>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81"/>
    <w:bookmarkStart w:name="z1820" w:id="1482"/>
    <w:p>
      <w:pPr>
        <w:spacing w:after="0"/>
        <w:ind w:left="0"/>
        <w:jc w:val="both"/>
      </w:pPr>
      <w:r>
        <w:rPr>
          <w:rFonts w:ascii="Times New Roman"/>
          <w:b w:val="false"/>
          <w:i w:val="false"/>
          <w:color w:val="000000"/>
          <w:sz w:val="28"/>
        </w:rPr>
        <w:t>
      Құбыр желілерінің, эстакадалардың, тіректердің және тағы басқаларының тозу пайызын айқындау кестесі</w:t>
      </w:r>
    </w:p>
    <w:bookmarkEnd w:id="1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учаскелердің, камералардың, тіректердің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желілерінің, эстакадалардың, тіректердің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Материалдары (құбыр желілері, эстакадалар, тіреуі дана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желілерін оқшаулау материалдары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ұзақтығы, тіректер үшін -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1" w:id="1483"/>
    <w:p>
      <w:pPr>
        <w:spacing w:after="0"/>
        <w:ind w:left="0"/>
        <w:jc w:val="both"/>
      </w:pPr>
      <w:r>
        <w:rPr>
          <w:rFonts w:ascii="Times New Roman"/>
          <w:b w:val="false"/>
          <w:i w:val="false"/>
          <w:color w:val="000000"/>
          <w:sz w:val="28"/>
        </w:rPr>
        <w:t>
      кестенің жалғасы</w:t>
      </w:r>
    </w:p>
    <w:bookmarkEnd w:id="1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мм тіректер үшін - қиылысы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қызмет уақыты,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бойынша қызмет ету (қалған) уақыты,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нормативтік уақыты,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22" w:id="148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84"/>
    <w:bookmarkStart w:name="z1823" w:id="1485"/>
    <w:p>
      <w:pPr>
        <w:spacing w:after="0"/>
        <w:ind w:left="0"/>
        <w:jc w:val="both"/>
      </w:pPr>
      <w:r>
        <w:rPr>
          <w:rFonts w:ascii="Times New Roman"/>
          <w:b w:val="false"/>
          <w:i w:val="false"/>
          <w:color w:val="000000"/>
          <w:sz w:val="28"/>
        </w:rPr>
        <w:t xml:space="preserve">
      </w:t>
      </w:r>
    </w:p>
    <w:bookmarkEnd w:id="148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4" w:id="148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86"/>
    <w:bookmarkStart w:name="z1825" w:id="1487"/>
    <w:p>
      <w:pPr>
        <w:spacing w:after="0"/>
        <w:ind w:left="0"/>
        <w:jc w:val="both"/>
      </w:pPr>
      <w:r>
        <w:rPr>
          <w:rFonts w:ascii="Times New Roman"/>
          <w:b w:val="false"/>
          <w:i w:val="false"/>
          <w:color w:val="000000"/>
          <w:sz w:val="28"/>
        </w:rPr>
        <w:t>
      Скважинаны (құдықты) техникалық есепке алудың түгендеу карточкасы</w:t>
      </w:r>
    </w:p>
    <w:bookmarkEnd w:id="1487"/>
    <w:bookmarkStart w:name="z1826" w:id="1488"/>
    <w:p>
      <w:pPr>
        <w:spacing w:after="0"/>
        <w:ind w:left="0"/>
        <w:jc w:val="both"/>
      </w:pPr>
      <w:r>
        <w:rPr>
          <w:rFonts w:ascii="Times New Roman"/>
          <w:b w:val="false"/>
          <w:i w:val="false"/>
          <w:color w:val="000000"/>
          <w:sz w:val="28"/>
        </w:rPr>
        <w:t>
      ______________ қ. _________________________________ көшесі (өтпелі)</w:t>
      </w:r>
    </w:p>
    <w:bookmarkEnd w:id="1488"/>
    <w:bookmarkStart w:name="z1827" w:id="1489"/>
    <w:p>
      <w:pPr>
        <w:spacing w:after="0"/>
        <w:ind w:left="0"/>
        <w:jc w:val="both"/>
      </w:pPr>
      <w:r>
        <w:rPr>
          <w:rFonts w:ascii="Times New Roman"/>
          <w:b w:val="false"/>
          <w:i w:val="false"/>
          <w:color w:val="000000"/>
          <w:sz w:val="28"/>
        </w:rPr>
        <w:t>
      кадастр нөмірі __________________________________ түген. N_______</w:t>
      </w:r>
    </w:p>
    <w:bookmarkEnd w:id="1489"/>
    <w:bookmarkStart w:name="z1828" w:id="1490"/>
    <w:p>
      <w:pPr>
        <w:spacing w:after="0"/>
        <w:ind w:left="0"/>
        <w:jc w:val="both"/>
      </w:pPr>
      <w:r>
        <w:rPr>
          <w:rFonts w:ascii="Times New Roman"/>
          <w:b w:val="false"/>
          <w:i w:val="false"/>
          <w:color w:val="000000"/>
          <w:sz w:val="28"/>
        </w:rPr>
        <w:t>
      Скважинаның (құдықтың) көлденең кескіні| | Скважинаның (құдықтың) тік кескіні</w:t>
      </w:r>
    </w:p>
    <w:bookmarkEnd w:id="1490"/>
    <w:bookmarkStart w:name="z1829" w:id="1491"/>
    <w:p>
      <w:pPr>
        <w:spacing w:after="0"/>
        <w:ind w:left="0"/>
        <w:jc w:val="both"/>
      </w:pPr>
      <w:r>
        <w:rPr>
          <w:rFonts w:ascii="Times New Roman"/>
          <w:b w:val="false"/>
          <w:i w:val="false"/>
          <w:color w:val="000000"/>
          <w:sz w:val="28"/>
        </w:rPr>
        <w:t>
      | Масштабы ______ | | Масштабы ______ |</w:t>
      </w:r>
    </w:p>
    <w:bookmarkEnd w:id="1491"/>
    <w:bookmarkStart w:name="z1830" w:id="1492"/>
    <w:p>
      <w:pPr>
        <w:spacing w:after="0"/>
        <w:ind w:left="0"/>
        <w:jc w:val="both"/>
      </w:pPr>
      <w:r>
        <w:rPr>
          <w:rFonts w:ascii="Times New Roman"/>
          <w:b w:val="false"/>
          <w:i w:val="false"/>
          <w:color w:val="000000"/>
          <w:sz w:val="28"/>
        </w:rPr>
        <w:t>
      |_________________________________| |______________________________|</w:t>
      </w:r>
    </w:p>
    <w:bookmarkEnd w:id="1492"/>
    <w:bookmarkStart w:name="z1831" w:id="1493"/>
    <w:p>
      <w:pPr>
        <w:spacing w:after="0"/>
        <w:ind w:left="0"/>
        <w:jc w:val="both"/>
      </w:pPr>
      <w:r>
        <w:rPr>
          <w:rFonts w:ascii="Times New Roman"/>
          <w:b w:val="false"/>
          <w:i w:val="false"/>
          <w:color w:val="000000"/>
          <w:sz w:val="28"/>
        </w:rPr>
        <w:t>
      Ерекшелігі</w:t>
      </w:r>
    </w:p>
    <w:bookmarkEnd w:id="1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(өлшемі),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2" w:id="149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494"/>
    <w:bookmarkStart w:name="z1833"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49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496"/>
    <w:bookmarkStart w:name="z1835" w:id="1497"/>
    <w:p>
      <w:pPr>
        <w:spacing w:after="0"/>
        <w:ind w:left="0"/>
        <w:jc w:val="both"/>
      </w:pPr>
      <w:r>
        <w:rPr>
          <w:rFonts w:ascii="Times New Roman"/>
          <w:b w:val="false"/>
          <w:i w:val="false"/>
          <w:color w:val="000000"/>
          <w:sz w:val="28"/>
        </w:rPr>
        <w:t>
      Скважинаны (құдықты) тұрақты бағдар-нүктесіне байлап қою сызбасы</w:t>
      </w:r>
    </w:p>
    <w:bookmarkEnd w:id="1497"/>
    <w:bookmarkStart w:name="z1836" w:id="1498"/>
    <w:p>
      <w:pPr>
        <w:spacing w:after="0"/>
        <w:ind w:left="0"/>
        <w:jc w:val="both"/>
      </w:pPr>
      <w:r>
        <w:rPr>
          <w:rFonts w:ascii="Times New Roman"/>
          <w:b w:val="false"/>
          <w:i w:val="false"/>
          <w:color w:val="000000"/>
          <w:sz w:val="28"/>
        </w:rPr>
        <w:t>
      ___________________________________________________________________</w:t>
      </w:r>
    </w:p>
    <w:bookmarkEnd w:id="1498"/>
    <w:bookmarkStart w:name="z1837" w:id="1499"/>
    <w:p>
      <w:pPr>
        <w:spacing w:after="0"/>
        <w:ind w:left="0"/>
        <w:jc w:val="both"/>
      </w:pPr>
      <w:r>
        <w:rPr>
          <w:rFonts w:ascii="Times New Roman"/>
          <w:b w:val="false"/>
          <w:i w:val="false"/>
          <w:color w:val="000000"/>
          <w:sz w:val="28"/>
        </w:rPr>
        <w:t>
      |__________________________________________________________________|</w:t>
      </w:r>
    </w:p>
    <w:bookmarkEnd w:id="1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кәсіпорынның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Скважинаның (құдықтың)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Масштабы___</w:t>
            </w:r>
          </w:p>
        </w:tc>
      </w:tr>
    </w:tbl>
    <w:bookmarkStart w:name="z1838" w:id="150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00"/>
    <w:bookmarkStart w:name="z1839"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0" w:id="150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41-қосымша</w:t>
            </w:r>
            <w:r>
              <w:br/>
            </w:r>
            <w:r>
              <w:rPr>
                <w:rFonts w:ascii="Times New Roman"/>
                <w:b w:val="false"/>
                <w:i w:val="false"/>
                <w:color w:val="000000"/>
                <w:sz w:val="20"/>
              </w:rPr>
              <w:t>Бұйрыққа</w:t>
            </w:r>
            <w:r>
              <w:br/>
            </w:r>
            <w:r>
              <w:rPr>
                <w:rFonts w:ascii="Times New Roman"/>
                <w:b w:val="false"/>
                <w:i w:val="false"/>
                <w:color w:val="000000"/>
                <w:sz w:val="20"/>
              </w:rPr>
              <w:t>18-қосымша</w:t>
            </w:r>
            <w:r>
              <w:br/>
            </w:r>
            <w:r>
              <w:rPr>
                <w:rFonts w:ascii="Times New Roman"/>
                <w:b w:val="false"/>
                <w:i w:val="false"/>
                <w:color w:val="000000"/>
                <w:sz w:val="20"/>
              </w:rPr>
              <w:t>Н-18 нысан</w:t>
            </w:r>
          </w:p>
        </w:tc>
      </w:tr>
    </w:tbl>
    <w:bookmarkStart w:name="z1842" w:id="1503"/>
    <w:p>
      <w:pPr>
        <w:spacing w:after="0"/>
        <w:ind w:left="0"/>
        <w:jc w:val="left"/>
      </w:pPr>
      <w:r>
        <w:rPr>
          <w:rFonts w:ascii="Times New Roman"/>
          <w:b/>
          <w:i w:val="false"/>
          <w:color w:val="000000"/>
        </w:rPr>
        <w:t xml:space="preserve"> "Азаматтарға арналған үкімет" мемлекеттік корпорациясы" КЕ АҚ құрылымдық бөлімшесінің атауы ЖЫЛЖЫМАЙТЫН МҮЛІК ОБЪЕКТІСІНІҢ КАДАСТРЛЫҚ ПАСПОРТЫ</w:t>
      </w:r>
    </w:p>
    <w:bookmarkEnd w:id="1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w:t>
            </w:r>
          </w:p>
        </w:tc>
      </w:tr>
    </w:tbl>
    <w:bookmarkStart w:name="z1843" w:id="1504"/>
    <w:p>
      <w:pPr>
        <w:spacing w:after="0"/>
        <w:ind w:left="0"/>
        <w:jc w:val="both"/>
      </w:pPr>
      <w:r>
        <w:rPr>
          <w:rFonts w:ascii="Times New Roman"/>
          <w:b w:val="false"/>
          <w:i w:val="false"/>
          <w:color w:val="000000"/>
          <w:sz w:val="28"/>
        </w:rPr>
        <w:t>
      Паспорт</w:t>
      </w:r>
    </w:p>
    <w:bookmarkEnd w:id="1504"/>
    <w:bookmarkStart w:name="z1844" w:id="1505"/>
    <w:p>
      <w:pPr>
        <w:spacing w:after="0"/>
        <w:ind w:left="0"/>
        <w:jc w:val="both"/>
      </w:pPr>
      <w:r>
        <w:rPr>
          <w:rFonts w:ascii="Times New Roman"/>
          <w:b w:val="false"/>
          <w:i w:val="false"/>
          <w:color w:val="000000"/>
          <w:sz w:val="28"/>
        </w:rPr>
        <w:t>
      _______ жылғы "___"________________ жағдайы бойынша жасалған</w:t>
      </w:r>
    </w:p>
    <w:bookmarkEnd w:id="1505"/>
    <w:bookmarkStart w:name="z1845" w:id="1506"/>
    <w:p>
      <w:pPr>
        <w:spacing w:after="0"/>
        <w:ind w:left="0"/>
        <w:jc w:val="both"/>
      </w:pPr>
      <w:r>
        <w:rPr>
          <w:rFonts w:ascii="Times New Roman"/>
          <w:b w:val="false"/>
          <w:i w:val="false"/>
          <w:color w:val="000000"/>
          <w:sz w:val="28"/>
        </w:rPr>
        <w:t>
      Тапсырыс №</w:t>
      </w:r>
    </w:p>
    <w:bookmarkEnd w:id="1506"/>
    <w:bookmarkStart w:name="z1846" w:id="1507"/>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07"/>
    <w:bookmarkStart w:name="z1847" w:id="1508"/>
    <w:p>
      <w:pPr>
        <w:spacing w:after="0"/>
        <w:ind w:left="0"/>
        <w:jc w:val="both"/>
      </w:pPr>
      <w:r>
        <w:rPr>
          <w:rFonts w:ascii="Times New Roman"/>
          <w:b w:val="false"/>
          <w:i w:val="false"/>
          <w:color w:val="000000"/>
          <w:sz w:val="28"/>
        </w:rPr>
        <w:t xml:space="preserve">
      </w:t>
      </w:r>
    </w:p>
    <w:bookmarkEnd w:id="1508"/>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8" w:id="1509"/>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09"/>
    <w:bookmarkStart w:name="z1849" w:id="1510"/>
    <w:p>
      <w:pPr>
        <w:spacing w:after="0"/>
        <w:ind w:left="0"/>
        <w:jc w:val="both"/>
      </w:pPr>
      <w:r>
        <w:rPr>
          <w:rFonts w:ascii="Times New Roman"/>
          <w:b w:val="false"/>
          <w:i w:val="false"/>
          <w:color w:val="000000"/>
          <w:sz w:val="28"/>
        </w:rPr>
        <w:t>
      Жер учаскесі туралы жалпы мәліметтер</w:t>
      </w:r>
    </w:p>
    <w:bookmarkEnd w:id="1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алудың аяқталу мерзімі мен күні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квадрат метр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функционалдық аймақ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 (бөлінеді/бөлінбейді)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511"/>
          <w:p>
            <w:pPr>
              <w:spacing w:after="20"/>
              <w:ind w:left="20"/>
              <w:jc w:val="both"/>
            </w:pPr>
            <w:r>
              <w:rPr>
                <w:rFonts w:ascii="Times New Roman"/>
                <w:b w:val="false"/>
                <w:i w:val="false"/>
                <w:color w:val="000000"/>
                <w:sz w:val="20"/>
              </w:rPr>
              <w:t>
Ескертпе:</w:t>
            </w:r>
          </w:p>
          <w:bookmarkEnd w:id="1511"/>
          <w:p>
            <w:pPr>
              <w:spacing w:after="20"/>
              <w:ind w:left="20"/>
              <w:jc w:val="both"/>
            </w:pPr>
            <w:r>
              <w:rPr>
                <w:rFonts w:ascii="Times New Roman"/>
                <w:b w:val="false"/>
                <w:i w:val="false"/>
                <w:color w:val="000000"/>
                <w:sz w:val="20"/>
              </w:rPr>
              <w:t>
</w:t>
            </w:r>
            <w:r>
              <w:rPr>
                <w:rFonts w:ascii="Times New Roman"/>
                <w:b w:val="false"/>
                <w:i w:val="false"/>
                <w:color w:val="000000"/>
                <w:sz w:val="20"/>
              </w:rPr>
              <w:t>* меншік нысаны: мемлекеттік меншік, жеке меншік, кондоминиум;</w:t>
            </w:r>
          </w:p>
          <w:p>
            <w:pPr>
              <w:spacing w:after="20"/>
              <w:ind w:left="20"/>
              <w:jc w:val="both"/>
            </w:pPr>
            <w:r>
              <w:rPr>
                <w:rFonts w:ascii="Times New Roman"/>
                <w:b w:val="false"/>
                <w:i w:val="false"/>
                <w:color w:val="000000"/>
                <w:sz w:val="20"/>
              </w:rPr>
              <w:t>
</w:t>
            </w:r>
            <w:r>
              <w:rPr>
                <w:rFonts w:ascii="Times New Roman"/>
                <w:b w:val="false"/>
                <w:i w:val="false"/>
                <w:color w:val="000000"/>
                <w:sz w:val="20"/>
              </w:rPr>
              <w:t>** Аяқталу мерзімі мен күні уақытша жер пайдалану кезінде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шаршы метр елді мекендердің жері санаты үшін. Жер учаскесі ауданының үлесі бар болса қосымша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жеке қосалқы шаруашылық жүргізу үшін берілген жағдайда жер учаскесі телімінің түрі көрсетіледі;</w:t>
            </w:r>
          </w:p>
          <w:p>
            <w:pPr>
              <w:spacing w:after="20"/>
              <w:ind w:left="20"/>
              <w:jc w:val="both"/>
            </w:pPr>
            <w:r>
              <w:rPr>
                <w:rFonts w:ascii="Times New Roman"/>
                <w:b w:val="false"/>
                <w:i w:val="false"/>
                <w:color w:val="000000"/>
                <w:sz w:val="20"/>
              </w:rPr>
              <w:t>
***** Жергілікті атқарушы органның шешіміне сәйкес елді мекендер жерлеріндегі функционалдық аймақ.</w:t>
            </w:r>
          </w:p>
        </w:tc>
      </w:tr>
    </w:tbl>
    <w:bookmarkStart w:name="z1855" w:id="1512"/>
    <w:p>
      <w:pPr>
        <w:spacing w:after="0"/>
        <w:ind w:left="0"/>
        <w:jc w:val="both"/>
      </w:pPr>
      <w:r>
        <w:rPr>
          <w:rFonts w:ascii="Times New Roman"/>
          <w:b w:val="false"/>
          <w:i w:val="false"/>
          <w:color w:val="000000"/>
          <w:sz w:val="28"/>
        </w:rPr>
        <w:t>
      Жер учаскесінің жоспары*</w:t>
      </w:r>
    </w:p>
    <w:bookmarkEnd w:id="1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56" w:id="1513"/>
    <w:p>
      <w:pPr>
        <w:spacing w:after="0"/>
        <w:ind w:left="0"/>
        <w:jc w:val="both"/>
      </w:pPr>
      <w:r>
        <w:rPr>
          <w:rFonts w:ascii="Times New Roman"/>
          <w:b w:val="false"/>
          <w:i w:val="false"/>
          <w:color w:val="000000"/>
          <w:sz w:val="28"/>
        </w:rPr>
        <w:t>
      Ескертпе: * Бірыңғай мемлекеттік жылжымайтын мүлік кадастрының цифрлық жүйесінің Жария кадастрлық картасында көрсетілген координаттар жүйесіндегі сызықтардың өлшемдері.</w:t>
      </w:r>
    </w:p>
    <w:bookmarkEnd w:id="1513"/>
    <w:bookmarkStart w:name="z1857" w:id="1514"/>
    <w:p>
      <w:pPr>
        <w:spacing w:after="0"/>
        <w:ind w:left="0"/>
        <w:jc w:val="both"/>
      </w:pPr>
      <w:r>
        <w:rPr>
          <w:rFonts w:ascii="Times New Roman"/>
          <w:b w:val="false"/>
          <w:i w:val="false"/>
          <w:color w:val="000000"/>
          <w:sz w:val="28"/>
        </w:rPr>
        <w:t>
      Масштабы 1:______________</w:t>
      </w:r>
    </w:p>
    <w:bookmarkEnd w:id="1514"/>
    <w:bookmarkStart w:name="z1858" w:id="1515"/>
    <w:p>
      <w:pPr>
        <w:spacing w:after="0"/>
        <w:ind w:left="0"/>
        <w:jc w:val="both"/>
      </w:pPr>
      <w:r>
        <w:rPr>
          <w:rFonts w:ascii="Times New Roman"/>
          <w:b w:val="false"/>
          <w:i w:val="false"/>
          <w:color w:val="000000"/>
          <w:sz w:val="28"/>
        </w:rPr>
        <w:t>
      Шартты белгілер:</w:t>
      </w:r>
    </w:p>
    <w:bookmarkEnd w:id="1515"/>
    <w:bookmarkStart w:name="z1859" w:id="1516"/>
    <w:p>
      <w:pPr>
        <w:spacing w:after="0"/>
        <w:ind w:left="0"/>
        <w:jc w:val="both"/>
      </w:pPr>
      <w:r>
        <w:rPr>
          <w:rFonts w:ascii="Times New Roman"/>
          <w:b w:val="false"/>
          <w:i w:val="false"/>
          <w:color w:val="000000"/>
          <w:sz w:val="28"/>
        </w:rPr>
        <w:t xml:space="preserve">
      </w:t>
      </w:r>
    </w:p>
    <w:bookmarkEnd w:id="1516"/>
    <w:p>
      <w:pPr>
        <w:spacing w:after="0"/>
        <w:ind w:left="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33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0" w:id="1517"/>
    <w:p>
      <w:pPr>
        <w:spacing w:after="0"/>
        <w:ind w:left="0"/>
        <w:jc w:val="both"/>
      </w:pPr>
      <w:r>
        <w:rPr>
          <w:rFonts w:ascii="Times New Roman"/>
          <w:b w:val="false"/>
          <w:i w:val="false"/>
          <w:color w:val="000000"/>
          <w:sz w:val="28"/>
        </w:rPr>
        <w:t>
      тіркелген жер учаскесі</w:t>
      </w:r>
    </w:p>
    <w:bookmarkEnd w:id="1517"/>
    <w:bookmarkStart w:name="z1861" w:id="1518"/>
    <w:p>
      <w:pPr>
        <w:spacing w:after="0"/>
        <w:ind w:left="0"/>
        <w:jc w:val="both"/>
      </w:pPr>
      <w:r>
        <w:rPr>
          <w:rFonts w:ascii="Times New Roman"/>
          <w:b w:val="false"/>
          <w:i w:val="false"/>
          <w:color w:val="000000"/>
          <w:sz w:val="28"/>
        </w:rPr>
        <w:t xml:space="preserve">
      </w:t>
      </w:r>
    </w:p>
    <w:bookmarkEnd w:id="1518"/>
    <w:p>
      <w:pPr>
        <w:spacing w:after="0"/>
        <w:ind w:left="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33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2" w:id="1519"/>
    <w:p>
      <w:pPr>
        <w:spacing w:after="0"/>
        <w:ind w:left="0"/>
        <w:jc w:val="both"/>
      </w:pPr>
      <w:r>
        <w:rPr>
          <w:rFonts w:ascii="Times New Roman"/>
          <w:b w:val="false"/>
          <w:i w:val="false"/>
          <w:color w:val="000000"/>
          <w:sz w:val="28"/>
        </w:rPr>
        <w:t>
      жобаланатын жер учаскесі</w:t>
      </w:r>
    </w:p>
    <w:bookmarkEnd w:id="1519"/>
    <w:bookmarkStart w:name="z1863" w:id="1520"/>
    <w:p>
      <w:pPr>
        <w:spacing w:after="0"/>
        <w:ind w:left="0"/>
        <w:jc w:val="both"/>
      </w:pPr>
      <w:r>
        <w:rPr>
          <w:rFonts w:ascii="Times New Roman"/>
          <w:b w:val="false"/>
          <w:i w:val="false"/>
          <w:color w:val="000000"/>
          <w:sz w:val="28"/>
        </w:rPr>
        <w:t xml:space="preserve">
      </w:t>
      </w:r>
    </w:p>
    <w:bookmarkEnd w:id="1520"/>
    <w:p>
      <w:pPr>
        <w:spacing w:after="0"/>
        <w:ind w:left="0"/>
        <w:jc w:val="both"/>
      </w:pPr>
      <w:r>
        <w:drawing>
          <wp:inline distT="0" distB="0" distL="0" distR="0">
            <wp:extent cx="533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334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4" w:id="1521"/>
    <w:p>
      <w:pPr>
        <w:spacing w:after="0"/>
        <w:ind w:left="0"/>
        <w:jc w:val="both"/>
      </w:pPr>
      <w:r>
        <w:rPr>
          <w:rFonts w:ascii="Times New Roman"/>
          <w:b w:val="false"/>
          <w:i w:val="false"/>
          <w:color w:val="000000"/>
          <w:sz w:val="28"/>
        </w:rPr>
        <w:t>
      іргелес жер учаскесі</w:t>
      </w:r>
    </w:p>
    <w:bookmarkEnd w:id="1521"/>
    <w:bookmarkStart w:name="z1865" w:id="152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22"/>
    <w:bookmarkStart w:name="z1866" w:id="1523"/>
    <w:p>
      <w:pPr>
        <w:spacing w:after="0"/>
        <w:ind w:left="0"/>
        <w:jc w:val="both"/>
      </w:pPr>
      <w:r>
        <w:rPr>
          <w:rFonts w:ascii="Times New Roman"/>
          <w:b w:val="false"/>
          <w:i w:val="false"/>
          <w:color w:val="000000"/>
          <w:sz w:val="28"/>
        </w:rPr>
        <w:t xml:space="preserve">
      </w:t>
      </w:r>
    </w:p>
    <w:bookmarkEnd w:id="1523"/>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7" w:id="1524"/>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24"/>
    <w:bookmarkStart w:name="z1868" w:id="1525"/>
    <w:p>
      <w:pPr>
        <w:spacing w:after="0"/>
        <w:ind w:left="0"/>
        <w:jc w:val="both"/>
      </w:pPr>
      <w:r>
        <w:rPr>
          <w:rFonts w:ascii="Times New Roman"/>
          <w:b w:val="false"/>
          <w:i w:val="false"/>
          <w:color w:val="000000"/>
          <w:sz w:val="28"/>
        </w:rPr>
        <w:t>
      Сызықтардың өлшемін шығару</w:t>
      </w:r>
    </w:p>
    <w:bookmarkEnd w:id="1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Бұрылысты нүктелердің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Сызықтардың өлшемі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бірыңғай мемлекеттік кадастры цифрлық жүйесінің Жария кадастрлық картасында көрсетілген координаттар жүйесіндегі сызықтарың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мемлекеттік координаттар жүйесіндегі сызықтардың өлшемдері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9" w:id="1526"/>
    <w:p>
      <w:pPr>
        <w:spacing w:after="0"/>
        <w:ind w:left="0"/>
        <w:jc w:val="both"/>
      </w:pPr>
      <w:r>
        <w:rPr>
          <w:rFonts w:ascii="Times New Roman"/>
          <w:b w:val="false"/>
          <w:i w:val="false"/>
          <w:color w:val="000000"/>
          <w:sz w:val="28"/>
        </w:rPr>
        <w:t>
      Шектес жер учаскелердің кадастрлық нөмірлері (жер санаттары)*</w:t>
      </w:r>
    </w:p>
    <w:bookmarkEnd w:id="1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0" w:id="1527"/>
    <w:p>
      <w:pPr>
        <w:spacing w:after="0"/>
        <w:ind w:left="0"/>
        <w:jc w:val="both"/>
      </w:pPr>
      <w:r>
        <w:rPr>
          <w:rFonts w:ascii="Times New Roman"/>
          <w:b w:val="false"/>
          <w:i w:val="false"/>
          <w:color w:val="000000"/>
          <w:sz w:val="28"/>
        </w:rPr>
        <w:t>
      Жоспар шекарасындағы бөгде жер учаскелері</w:t>
      </w:r>
    </w:p>
    <w:bookmarkEnd w:id="1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бөтен жер учаскелерінің кадастрлық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528"/>
          <w:p>
            <w:pPr>
              <w:spacing w:after="20"/>
              <w:ind w:left="20"/>
              <w:jc w:val="both"/>
            </w:pPr>
            <w:r>
              <w:rPr>
                <w:rFonts w:ascii="Times New Roman"/>
                <w:b w:val="false"/>
                <w:i w:val="false"/>
                <w:color w:val="000000"/>
                <w:sz w:val="20"/>
              </w:rPr>
              <w:t xml:space="preserve">
Аудаңы, </w:t>
            </w:r>
          </w:p>
          <w:bookmarkEnd w:id="1528"/>
          <w:p>
            <w:pPr>
              <w:spacing w:after="20"/>
              <w:ind w:left="20"/>
              <w:jc w:val="both"/>
            </w:pPr>
            <w:r>
              <w:rPr>
                <w:rFonts w:ascii="Times New Roman"/>
                <w:b w:val="false"/>
                <w:i w:val="false"/>
                <w:color w:val="000000"/>
                <w:sz w:val="20"/>
              </w:rPr>
              <w:t>
гектар/квадрат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2" w:id="1529"/>
    <w:p>
      <w:pPr>
        <w:spacing w:after="0"/>
        <w:ind w:left="0"/>
        <w:jc w:val="both"/>
      </w:pPr>
      <w:r>
        <w:rPr>
          <w:rFonts w:ascii="Times New Roman"/>
          <w:b w:val="false"/>
          <w:i w:val="false"/>
          <w:color w:val="000000"/>
          <w:sz w:val="28"/>
        </w:rPr>
        <w:t>
      Ескертпе: *Шектесулердің сипаттамасы жер учаскесіне сәйкестендіру құжатын дайындау сәтіне жарамды.</w:t>
      </w:r>
    </w:p>
    <w:bookmarkEnd w:id="1529"/>
    <w:bookmarkStart w:name="z1873" w:id="1530"/>
    <w:p>
      <w:pPr>
        <w:spacing w:after="0"/>
        <w:ind w:left="0"/>
        <w:jc w:val="both"/>
      </w:pPr>
      <w:r>
        <w:rPr>
          <w:rFonts w:ascii="Times New Roman"/>
          <w:b w:val="false"/>
          <w:i w:val="false"/>
          <w:color w:val="000000"/>
          <w:sz w:val="28"/>
        </w:rPr>
        <w:t>
      ** шаршы метр елді мекендердің жері санаты үшін</w:t>
      </w:r>
    </w:p>
    <w:bookmarkEnd w:id="1530"/>
    <w:bookmarkStart w:name="z1874" w:id="153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31"/>
    <w:bookmarkStart w:name="z1875" w:id="1532"/>
    <w:p>
      <w:pPr>
        <w:spacing w:after="0"/>
        <w:ind w:left="0"/>
        <w:jc w:val="both"/>
      </w:pPr>
      <w:r>
        <w:rPr>
          <w:rFonts w:ascii="Times New Roman"/>
          <w:b w:val="false"/>
          <w:i w:val="false"/>
          <w:color w:val="000000"/>
          <w:sz w:val="28"/>
        </w:rPr>
        <w:t xml:space="preserve">
      </w:t>
      </w:r>
    </w:p>
    <w:bookmarkEnd w:id="153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6" w:id="153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33"/>
    <w:bookmarkStart w:name="z1877" w:id="1534"/>
    <w:p>
      <w:pPr>
        <w:spacing w:after="0"/>
        <w:ind w:left="0"/>
        <w:jc w:val="both"/>
      </w:pPr>
      <w:r>
        <w:rPr>
          <w:rFonts w:ascii="Times New Roman"/>
          <w:b w:val="false"/>
          <w:i w:val="false"/>
          <w:color w:val="000000"/>
          <w:sz w:val="28"/>
        </w:rPr>
        <w:t>
      Ғимараттар, құрылыстар, құрылысжайлар туралы жалпы мәліметтер Байланыс желісіне</w:t>
      </w:r>
    </w:p>
    <w:bookmarkEnd w:id="1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 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ұзақтығы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берген уақыты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қызмет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қызмет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байланыс желісі,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Кабельді байланыс желісі,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маркісі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Тіректер,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металды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ағаштан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анкерлі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темірбетонды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тросты ілгіштер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 құдықтар,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ККС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ККС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ККС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ККС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ККС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Қосқыш муфталар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Коллекторлар коммуникациялық, оның ішінде: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керамикалық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бетонды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асбестцементті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пластмассалы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ҚКО (қызмет көрсетілмейтін күшейткіш орындар)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құрылғылар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78" w:id="153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35"/>
    <w:bookmarkStart w:name="z1879"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0" w:id="153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37"/>
    <w:bookmarkStart w:name="z1881" w:id="1538"/>
    <w:p>
      <w:pPr>
        <w:spacing w:after="0"/>
        <w:ind w:left="0"/>
        <w:jc w:val="both"/>
      </w:pPr>
      <w:r>
        <w:rPr>
          <w:rFonts w:ascii="Times New Roman"/>
          <w:b w:val="false"/>
          <w:i w:val="false"/>
          <w:color w:val="000000"/>
          <w:sz w:val="28"/>
        </w:rPr>
        <w:t>
      Байланыс кабель желісінің құдығын техникалық есепке алудың түгендеу карточкасы</w:t>
      </w:r>
    </w:p>
    <w:bookmarkEnd w:id="1538"/>
    <w:bookmarkStart w:name="z1882" w:id="1539"/>
    <w:p>
      <w:pPr>
        <w:spacing w:after="0"/>
        <w:ind w:left="0"/>
        <w:jc w:val="both"/>
      </w:pPr>
      <w:r>
        <w:rPr>
          <w:rFonts w:ascii="Times New Roman"/>
          <w:b w:val="false"/>
          <w:i w:val="false"/>
          <w:color w:val="000000"/>
          <w:sz w:val="28"/>
        </w:rPr>
        <w:t>
      _____________ қ. ________________________________ көшесі (өтпелі)</w:t>
      </w:r>
    </w:p>
    <w:bookmarkEnd w:id="1539"/>
    <w:bookmarkStart w:name="z1883" w:id="1540"/>
    <w:p>
      <w:pPr>
        <w:spacing w:after="0"/>
        <w:ind w:left="0"/>
        <w:jc w:val="both"/>
      </w:pPr>
      <w:r>
        <w:rPr>
          <w:rFonts w:ascii="Times New Roman"/>
          <w:b w:val="false"/>
          <w:i w:val="false"/>
          <w:color w:val="000000"/>
          <w:sz w:val="28"/>
        </w:rPr>
        <w:t>
      кадастр нөмірі __________________________________ түген. N ______</w:t>
      </w:r>
    </w:p>
    <w:bookmarkEnd w:id="1540"/>
    <w:bookmarkStart w:name="z1884" w:id="1541"/>
    <w:p>
      <w:pPr>
        <w:spacing w:after="0"/>
        <w:ind w:left="0"/>
        <w:jc w:val="both"/>
      </w:pPr>
      <w:r>
        <w:rPr>
          <w:rFonts w:ascii="Times New Roman"/>
          <w:b w:val="false"/>
          <w:i w:val="false"/>
          <w:color w:val="000000"/>
          <w:sz w:val="28"/>
        </w:rPr>
        <w:t>
      | Құдықтың көлденең кескіні| | Құдықтың тік кескіні |</w:t>
      </w:r>
    </w:p>
    <w:bookmarkEnd w:id="1541"/>
    <w:bookmarkStart w:name="z1885" w:id="1542"/>
    <w:p>
      <w:pPr>
        <w:spacing w:after="0"/>
        <w:ind w:left="0"/>
        <w:jc w:val="both"/>
      </w:pPr>
      <w:r>
        <w:rPr>
          <w:rFonts w:ascii="Times New Roman"/>
          <w:b w:val="false"/>
          <w:i w:val="false"/>
          <w:color w:val="000000"/>
          <w:sz w:val="28"/>
        </w:rPr>
        <w:t>
      | Масштабы ______ | | Масштабы ______ |</w:t>
      </w:r>
    </w:p>
    <w:bookmarkEnd w:id="1542"/>
    <w:bookmarkStart w:name="z1886" w:id="1543"/>
    <w:p>
      <w:pPr>
        <w:spacing w:after="0"/>
        <w:ind w:left="0"/>
        <w:jc w:val="both"/>
      </w:pPr>
      <w:r>
        <w:rPr>
          <w:rFonts w:ascii="Times New Roman"/>
          <w:b w:val="false"/>
          <w:i w:val="false"/>
          <w:color w:val="000000"/>
          <w:sz w:val="28"/>
        </w:rPr>
        <w:t>
      |_________________________________| |______________________________|</w:t>
      </w:r>
    </w:p>
    <w:bookmarkEnd w:id="1543"/>
    <w:bookmarkStart w:name="z1887" w:id="1544"/>
    <w:p>
      <w:pPr>
        <w:spacing w:after="0"/>
        <w:ind w:left="0"/>
        <w:jc w:val="both"/>
      </w:pPr>
      <w:r>
        <w:rPr>
          <w:rFonts w:ascii="Times New Roman"/>
          <w:b w:val="false"/>
          <w:i w:val="false"/>
          <w:color w:val="000000"/>
          <w:sz w:val="28"/>
        </w:rPr>
        <w:t>
      Ерекшелігі</w:t>
      </w:r>
    </w:p>
    <w:bookmarkEnd w:id="1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(өлшемі),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8" w:id="1545"/>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45"/>
    <w:bookmarkStart w:name="z1889" w:id="1546"/>
    <w:p>
      <w:pPr>
        <w:spacing w:after="0"/>
        <w:ind w:left="0"/>
        <w:jc w:val="both"/>
      </w:pPr>
      <w:r>
        <w:rPr>
          <w:rFonts w:ascii="Times New Roman"/>
          <w:b w:val="false"/>
          <w:i w:val="false"/>
          <w:color w:val="000000"/>
          <w:sz w:val="28"/>
        </w:rPr>
        <w:t xml:space="preserve">
      </w:t>
      </w:r>
    </w:p>
    <w:bookmarkEnd w:id="1546"/>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0" w:id="1547"/>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47"/>
    <w:bookmarkStart w:name="z1891" w:id="1548"/>
    <w:p>
      <w:pPr>
        <w:spacing w:after="0"/>
        <w:ind w:left="0"/>
        <w:jc w:val="both"/>
      </w:pPr>
      <w:r>
        <w:rPr>
          <w:rFonts w:ascii="Times New Roman"/>
          <w:b w:val="false"/>
          <w:i w:val="false"/>
          <w:color w:val="000000"/>
          <w:sz w:val="28"/>
        </w:rPr>
        <w:t>
      ҚКО-дың (қызмет көрсетілмейтін күшейткіш орындар) түгендеу карточкасы</w:t>
      </w:r>
    </w:p>
    <w:bookmarkEnd w:id="1548"/>
    <w:bookmarkStart w:name="z1892" w:id="1549"/>
    <w:p>
      <w:pPr>
        <w:spacing w:after="0"/>
        <w:ind w:left="0"/>
        <w:jc w:val="both"/>
      </w:pPr>
      <w:r>
        <w:rPr>
          <w:rFonts w:ascii="Times New Roman"/>
          <w:b w:val="false"/>
          <w:i w:val="false"/>
          <w:color w:val="000000"/>
          <w:sz w:val="28"/>
        </w:rPr>
        <w:t>
      __________ қ. ____________________________________ көшесі (өтпелі)</w:t>
      </w:r>
    </w:p>
    <w:bookmarkEnd w:id="1549"/>
    <w:bookmarkStart w:name="z1893" w:id="1550"/>
    <w:p>
      <w:pPr>
        <w:spacing w:after="0"/>
        <w:ind w:left="0"/>
        <w:jc w:val="both"/>
      </w:pPr>
      <w:r>
        <w:rPr>
          <w:rFonts w:ascii="Times New Roman"/>
          <w:b w:val="false"/>
          <w:i w:val="false"/>
          <w:color w:val="000000"/>
          <w:sz w:val="28"/>
        </w:rPr>
        <w:t>
      кадастр нөмірі ________________________________ түген. N _______</w:t>
      </w:r>
    </w:p>
    <w:bookmarkEnd w:id="1550"/>
    <w:bookmarkStart w:name="z1894" w:id="1551"/>
    <w:p>
      <w:pPr>
        <w:spacing w:after="0"/>
        <w:ind w:left="0"/>
        <w:jc w:val="both"/>
      </w:pPr>
      <w:r>
        <w:rPr>
          <w:rFonts w:ascii="Times New Roman"/>
          <w:b w:val="false"/>
          <w:i w:val="false"/>
          <w:color w:val="000000"/>
          <w:sz w:val="28"/>
        </w:rPr>
        <w:t>
      | ҚКО көлденең кескіні| | ҚКО тік кескіні| | Масштаб ______ | | Масштаб ______ |</w:t>
      </w:r>
    </w:p>
    <w:bookmarkEnd w:id="1551"/>
    <w:bookmarkStart w:name="z1895" w:id="1552"/>
    <w:p>
      <w:pPr>
        <w:spacing w:after="0"/>
        <w:ind w:left="0"/>
        <w:jc w:val="both"/>
      </w:pPr>
      <w:r>
        <w:rPr>
          <w:rFonts w:ascii="Times New Roman"/>
          <w:b w:val="false"/>
          <w:i w:val="false"/>
          <w:color w:val="000000"/>
          <w:sz w:val="28"/>
        </w:rPr>
        <w:t>
      |_________________________________| |______________________________|</w:t>
      </w:r>
    </w:p>
    <w:bookmarkEnd w:id="1552"/>
    <w:bookmarkStart w:name="z1896" w:id="1553"/>
    <w:p>
      <w:pPr>
        <w:spacing w:after="0"/>
        <w:ind w:left="0"/>
        <w:jc w:val="both"/>
      </w:pPr>
      <w:r>
        <w:rPr>
          <w:rFonts w:ascii="Times New Roman"/>
          <w:b w:val="false"/>
          <w:i w:val="false"/>
          <w:color w:val="000000"/>
          <w:sz w:val="28"/>
        </w:rPr>
        <w:t>
      Ерекшелігі</w:t>
      </w:r>
    </w:p>
    <w:bookmarkEnd w:id="1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 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Диаметрі (өлшемі),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97" w:id="155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54"/>
    <w:bookmarkStart w:name="z1898" w:id="1555"/>
    <w:p>
      <w:pPr>
        <w:spacing w:after="0"/>
        <w:ind w:left="0"/>
        <w:jc w:val="both"/>
      </w:pPr>
      <w:r>
        <w:rPr>
          <w:rFonts w:ascii="Times New Roman"/>
          <w:b w:val="false"/>
          <w:i w:val="false"/>
          <w:color w:val="000000"/>
          <w:sz w:val="28"/>
        </w:rPr>
        <w:t xml:space="preserve">
      </w:t>
      </w:r>
    </w:p>
    <w:bookmarkEnd w:id="155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9" w:id="155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56"/>
    <w:bookmarkStart w:name="z1900" w:id="1557"/>
    <w:p>
      <w:pPr>
        <w:spacing w:after="0"/>
        <w:ind w:left="0"/>
        <w:jc w:val="both"/>
      </w:pPr>
      <w:r>
        <w:rPr>
          <w:rFonts w:ascii="Times New Roman"/>
          <w:b w:val="false"/>
          <w:i w:val="false"/>
          <w:color w:val="000000"/>
          <w:sz w:val="28"/>
        </w:rPr>
        <w:t>
      Байланыс кабель желілерінің құдықтары мен ҚКО-ы тұрақты бағдар-нүктесіне байлап қою сызбасы</w:t>
      </w:r>
    </w:p>
    <w:bookmarkEnd w:id="1557"/>
    <w:bookmarkStart w:name="z1901" w:id="1558"/>
    <w:p>
      <w:pPr>
        <w:spacing w:after="0"/>
        <w:ind w:left="0"/>
        <w:jc w:val="both"/>
      </w:pPr>
      <w:r>
        <w:rPr>
          <w:rFonts w:ascii="Times New Roman"/>
          <w:b w:val="false"/>
          <w:i w:val="false"/>
          <w:color w:val="000000"/>
          <w:sz w:val="28"/>
        </w:rPr>
        <w:t>
      ___________________________________________________________________</w:t>
      </w:r>
    </w:p>
    <w:bookmarkEnd w:id="1558"/>
    <w:bookmarkStart w:name="z1902" w:id="1559"/>
    <w:p>
      <w:pPr>
        <w:spacing w:after="0"/>
        <w:ind w:left="0"/>
        <w:jc w:val="both"/>
      </w:pPr>
      <w:r>
        <w:rPr>
          <w:rFonts w:ascii="Times New Roman"/>
          <w:b w:val="false"/>
          <w:i w:val="false"/>
          <w:color w:val="000000"/>
          <w:sz w:val="28"/>
        </w:rPr>
        <w:t>
      |__________________________________________________________________|</w:t>
      </w:r>
    </w:p>
    <w:bookmarkEnd w:id="1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кәсіпорынның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кабель желісі құдығының (ҚКО)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Масштабы___</w:t>
            </w:r>
          </w:p>
        </w:tc>
      </w:tr>
    </w:tbl>
    <w:bookmarkStart w:name="z1903" w:id="1560"/>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60"/>
    <w:bookmarkStart w:name="z1904" w:id="1561"/>
    <w:p>
      <w:pPr>
        <w:spacing w:after="0"/>
        <w:ind w:left="0"/>
        <w:jc w:val="both"/>
      </w:pPr>
      <w:r>
        <w:rPr>
          <w:rFonts w:ascii="Times New Roman"/>
          <w:b w:val="false"/>
          <w:i w:val="false"/>
          <w:color w:val="000000"/>
          <w:sz w:val="28"/>
        </w:rPr>
        <w:t xml:space="preserve">
      </w:t>
      </w:r>
    </w:p>
    <w:bookmarkEnd w:id="1561"/>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5" w:id="1562"/>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42-қосымша</w:t>
            </w:r>
            <w:r>
              <w:br/>
            </w:r>
            <w:r>
              <w:rPr>
                <w:rFonts w:ascii="Times New Roman"/>
                <w:b w:val="false"/>
                <w:i w:val="false"/>
                <w:color w:val="000000"/>
                <w:sz w:val="20"/>
              </w:rPr>
              <w:t>Бұйрыққа</w:t>
            </w:r>
            <w:r>
              <w:br/>
            </w:r>
            <w:r>
              <w:rPr>
                <w:rFonts w:ascii="Times New Roman"/>
                <w:b w:val="false"/>
                <w:i w:val="false"/>
                <w:color w:val="000000"/>
                <w:sz w:val="20"/>
              </w:rPr>
              <w:t>19-қосымша</w:t>
            </w:r>
            <w:r>
              <w:br/>
            </w:r>
            <w:r>
              <w:rPr>
                <w:rFonts w:ascii="Times New Roman"/>
                <w:b w:val="false"/>
                <w:i w:val="false"/>
                <w:color w:val="000000"/>
                <w:sz w:val="20"/>
              </w:rPr>
              <w:t>Н-19 нысаны</w:t>
            </w:r>
          </w:p>
        </w:tc>
      </w:tr>
    </w:tbl>
    <w:bookmarkStart w:name="z1907" w:id="1563"/>
    <w:p>
      <w:pPr>
        <w:spacing w:after="0"/>
        <w:ind w:left="0"/>
        <w:jc w:val="left"/>
      </w:pPr>
      <w:r>
        <w:rPr>
          <w:rFonts w:ascii="Times New Roman"/>
          <w:b/>
          <w:i w:val="false"/>
          <w:color w:val="000000"/>
        </w:rPr>
        <w:t xml:space="preserve"> "Азаматтарға арналған үкімет" мемлекеттік корпорациясы" КЕАҚ құрылымдық бөлімшесінің атауы ЖЫЛЖЫМАЙТЫН МҮЛІК ОБЪЕКТІСІНІҢ КАДАСТРЛЫҚ ПАСПОРТЫ</w:t>
      </w:r>
    </w:p>
    <w:bookmarkEnd w:id="1563"/>
    <w:bookmarkStart w:name="z1908" w:id="1564"/>
    <w:p>
      <w:pPr>
        <w:spacing w:after="0"/>
        <w:ind w:left="0"/>
        <w:jc w:val="both"/>
      </w:pPr>
      <w:r>
        <w:rPr>
          <w:rFonts w:ascii="Times New Roman"/>
          <w:b w:val="false"/>
          <w:i w:val="false"/>
          <w:color w:val="000000"/>
          <w:sz w:val="28"/>
        </w:rPr>
        <w:t>
      Көлік қою орнына</w:t>
      </w:r>
    </w:p>
    <w:bookmarkEnd w:id="1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bl>
    <w:bookmarkStart w:name="z1909" w:id="1565"/>
    <w:p>
      <w:pPr>
        <w:spacing w:after="0"/>
        <w:ind w:left="0"/>
        <w:jc w:val="both"/>
      </w:pPr>
      <w:r>
        <w:rPr>
          <w:rFonts w:ascii="Times New Roman"/>
          <w:b w:val="false"/>
          <w:i w:val="false"/>
          <w:color w:val="000000"/>
          <w:sz w:val="28"/>
        </w:rPr>
        <w:t>
      Көлік қою орнының жоспары</w:t>
      </w:r>
    </w:p>
    <w:bookmarkEnd w:id="1565"/>
    <w:bookmarkStart w:name="z1910" w:id="1566"/>
    <w:p>
      <w:pPr>
        <w:spacing w:after="0"/>
        <w:ind w:left="0"/>
        <w:jc w:val="both"/>
      </w:pPr>
      <w:r>
        <w:rPr>
          <w:rFonts w:ascii="Times New Roman"/>
          <w:b w:val="false"/>
          <w:i w:val="false"/>
          <w:color w:val="000000"/>
          <w:sz w:val="28"/>
        </w:rPr>
        <w:t>
      Масштабы __________</w:t>
      </w:r>
    </w:p>
    <w:bookmarkEnd w:id="1566"/>
    <w:bookmarkStart w:name="z1911" w:id="1567"/>
    <w:p>
      <w:pPr>
        <w:spacing w:after="0"/>
        <w:ind w:left="0"/>
        <w:jc w:val="both"/>
      </w:pPr>
      <w:r>
        <w:rPr>
          <w:rFonts w:ascii="Times New Roman"/>
          <w:b w:val="false"/>
          <w:i w:val="false"/>
          <w:color w:val="000000"/>
          <w:sz w:val="28"/>
        </w:rPr>
        <w:t>
      Экспликациясы</w:t>
      </w:r>
    </w:p>
    <w:bookmarkEnd w:id="1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қою орнының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материалы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12" w:id="1568"/>
    <w:p>
      <w:pPr>
        <w:spacing w:after="0"/>
        <w:ind w:left="0"/>
        <w:jc w:val="both"/>
      </w:pPr>
      <w:r>
        <w:rPr>
          <w:rFonts w:ascii="Times New Roman"/>
          <w:b w:val="false"/>
          <w:i w:val="false"/>
          <w:color w:val="000000"/>
          <w:sz w:val="28"/>
        </w:rPr>
        <w:t>
      Паспорт</w:t>
      </w:r>
    </w:p>
    <w:bookmarkEnd w:id="1568"/>
    <w:bookmarkStart w:name="z1913" w:id="1569"/>
    <w:p>
      <w:pPr>
        <w:spacing w:after="0"/>
        <w:ind w:left="0"/>
        <w:jc w:val="both"/>
      </w:pPr>
      <w:r>
        <w:rPr>
          <w:rFonts w:ascii="Times New Roman"/>
          <w:b w:val="false"/>
          <w:i w:val="false"/>
          <w:color w:val="000000"/>
          <w:sz w:val="28"/>
        </w:rPr>
        <w:t>
      _______ жылғы "___"________________ жағдайы бойынша жасалған</w:t>
      </w:r>
    </w:p>
    <w:bookmarkEnd w:id="1569"/>
    <w:bookmarkStart w:name="z1914" w:id="1570"/>
    <w:p>
      <w:pPr>
        <w:spacing w:after="0"/>
        <w:ind w:left="0"/>
        <w:jc w:val="both"/>
      </w:pPr>
      <w:r>
        <w:rPr>
          <w:rFonts w:ascii="Times New Roman"/>
          <w:b w:val="false"/>
          <w:i w:val="false"/>
          <w:color w:val="000000"/>
          <w:sz w:val="28"/>
        </w:rPr>
        <w:t>
      Тапсырыс №</w:t>
      </w:r>
    </w:p>
    <w:bookmarkEnd w:id="1570"/>
    <w:bookmarkStart w:name="z1915" w:id="157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71"/>
    <w:bookmarkStart w:name="z1916" w:id="1572"/>
    <w:p>
      <w:pPr>
        <w:spacing w:after="0"/>
        <w:ind w:left="0"/>
        <w:jc w:val="both"/>
      </w:pPr>
      <w:r>
        <w:rPr>
          <w:rFonts w:ascii="Times New Roman"/>
          <w:b w:val="false"/>
          <w:i w:val="false"/>
          <w:color w:val="000000"/>
          <w:sz w:val="28"/>
        </w:rPr>
        <w:t xml:space="preserve">
      </w:t>
      </w:r>
    </w:p>
    <w:bookmarkEnd w:id="1572"/>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 w:id="1573"/>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43-қосымша</w:t>
            </w:r>
            <w:r>
              <w:br/>
            </w:r>
            <w:r>
              <w:rPr>
                <w:rFonts w:ascii="Times New Roman"/>
                <w:b w:val="false"/>
                <w:i w:val="false"/>
                <w:color w:val="000000"/>
                <w:sz w:val="20"/>
              </w:rPr>
              <w:t>Бұйрыққа</w:t>
            </w:r>
            <w:r>
              <w:br/>
            </w:r>
            <w:r>
              <w:rPr>
                <w:rFonts w:ascii="Times New Roman"/>
                <w:b w:val="false"/>
                <w:i w:val="false"/>
                <w:color w:val="000000"/>
                <w:sz w:val="20"/>
              </w:rPr>
              <w:t>20-қосымша</w:t>
            </w:r>
            <w:r>
              <w:br/>
            </w:r>
            <w:r>
              <w:rPr>
                <w:rFonts w:ascii="Times New Roman"/>
                <w:b w:val="false"/>
                <w:i w:val="false"/>
                <w:color w:val="000000"/>
                <w:sz w:val="20"/>
              </w:rPr>
              <w:t>Н-20 нысаны</w:t>
            </w:r>
          </w:p>
        </w:tc>
      </w:tr>
    </w:tbl>
    <w:bookmarkStart w:name="z1919" w:id="1574"/>
    <w:p>
      <w:pPr>
        <w:spacing w:after="0"/>
        <w:ind w:left="0"/>
        <w:jc w:val="left"/>
      </w:pPr>
      <w:r>
        <w:rPr>
          <w:rFonts w:ascii="Times New Roman"/>
          <w:b/>
          <w:i w:val="false"/>
          <w:color w:val="000000"/>
        </w:rPr>
        <w:t xml:space="preserve"> "Азаматтарға арналған үкімет" мемлекеттік корпорациясы" КЕАҚ құрылымдық бөлімшесінің атауы ЖЫЛЖЫМАЙТЫН МҮЛІК ОБЪЕКТІСІНІҢ КАДАСТРЛЫҚ ПАСПОРТЫ</w:t>
      </w:r>
    </w:p>
    <w:bookmarkEnd w:id="1574"/>
    <w:bookmarkStart w:name="z1920" w:id="1575"/>
    <w:p>
      <w:pPr>
        <w:spacing w:after="0"/>
        <w:ind w:left="0"/>
        <w:jc w:val="both"/>
      </w:pPr>
      <w:r>
        <w:rPr>
          <w:rFonts w:ascii="Times New Roman"/>
          <w:b w:val="false"/>
          <w:i w:val="false"/>
          <w:color w:val="000000"/>
          <w:sz w:val="28"/>
        </w:rPr>
        <w:t>
      Қоймаға</w:t>
      </w:r>
    </w:p>
    <w:bookmarkEnd w:id="1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Облысы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Ауданы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 (кенті, елді мекені)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Қаладағы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Мекенжайдың тіркеу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Кадастрлық нөмір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Кадастрлық іс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tc>
      </w:tr>
    </w:tbl>
    <w:bookmarkStart w:name="z1921" w:id="1576"/>
    <w:p>
      <w:pPr>
        <w:spacing w:after="0"/>
        <w:ind w:left="0"/>
        <w:jc w:val="both"/>
      </w:pPr>
      <w:r>
        <w:rPr>
          <w:rFonts w:ascii="Times New Roman"/>
          <w:b w:val="false"/>
          <w:i w:val="false"/>
          <w:color w:val="000000"/>
          <w:sz w:val="28"/>
        </w:rPr>
        <w:t>
      Қойманың жоспары</w:t>
      </w:r>
    </w:p>
    <w:bookmarkEnd w:id="1576"/>
    <w:bookmarkStart w:name="z1922" w:id="1577"/>
    <w:p>
      <w:pPr>
        <w:spacing w:after="0"/>
        <w:ind w:left="0"/>
        <w:jc w:val="both"/>
      </w:pPr>
      <w:r>
        <w:rPr>
          <w:rFonts w:ascii="Times New Roman"/>
          <w:b w:val="false"/>
          <w:i w:val="false"/>
          <w:color w:val="000000"/>
          <w:sz w:val="28"/>
        </w:rPr>
        <w:t>
      Масштаб __________</w:t>
      </w:r>
    </w:p>
    <w:bookmarkEnd w:id="1577"/>
    <w:bookmarkStart w:name="z1923" w:id="1578"/>
    <w:p>
      <w:pPr>
        <w:spacing w:after="0"/>
        <w:ind w:left="0"/>
        <w:jc w:val="both"/>
      </w:pPr>
      <w:r>
        <w:rPr>
          <w:rFonts w:ascii="Times New Roman"/>
          <w:b w:val="false"/>
          <w:i w:val="false"/>
          <w:color w:val="000000"/>
          <w:sz w:val="28"/>
        </w:rPr>
        <w:t>
      Материал стен: ________ Қабат: ___ Қабаттылығы: ___</w:t>
      </w:r>
    </w:p>
    <w:bookmarkEnd w:id="1578"/>
    <w:bookmarkStart w:name="z1924" w:id="1579"/>
    <w:p>
      <w:pPr>
        <w:spacing w:after="0"/>
        <w:ind w:left="0"/>
        <w:jc w:val="both"/>
      </w:pPr>
      <w:r>
        <w:rPr>
          <w:rFonts w:ascii="Times New Roman"/>
          <w:b w:val="false"/>
          <w:i w:val="false"/>
          <w:color w:val="000000"/>
          <w:sz w:val="28"/>
        </w:rPr>
        <w:t>
      Салынған жылы: ______</w:t>
      </w:r>
    </w:p>
    <w:bookmarkEnd w:id="1579"/>
    <w:bookmarkStart w:name="z1925" w:id="1580"/>
    <w:p>
      <w:pPr>
        <w:spacing w:after="0"/>
        <w:ind w:left="0"/>
        <w:jc w:val="both"/>
      </w:pPr>
      <w:r>
        <w:rPr>
          <w:rFonts w:ascii="Times New Roman"/>
          <w:b w:val="false"/>
          <w:i w:val="false"/>
          <w:color w:val="000000"/>
          <w:sz w:val="28"/>
        </w:rPr>
        <w:t>
      Экспликациясы</w:t>
      </w:r>
    </w:p>
    <w:bookmarkEnd w:id="1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(қойма)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26" w:id="1581"/>
    <w:p>
      <w:pPr>
        <w:spacing w:after="0"/>
        <w:ind w:left="0"/>
        <w:jc w:val="both"/>
      </w:pPr>
      <w:r>
        <w:rPr>
          <w:rFonts w:ascii="Times New Roman"/>
          <w:b w:val="false"/>
          <w:i w:val="false"/>
          <w:color w:val="000000"/>
          <w:sz w:val="28"/>
        </w:rPr>
        <w:t>
      Паспорт</w:t>
      </w:r>
    </w:p>
    <w:bookmarkEnd w:id="1581"/>
    <w:bookmarkStart w:name="z1927" w:id="1582"/>
    <w:p>
      <w:pPr>
        <w:spacing w:after="0"/>
        <w:ind w:left="0"/>
        <w:jc w:val="both"/>
      </w:pPr>
      <w:r>
        <w:rPr>
          <w:rFonts w:ascii="Times New Roman"/>
          <w:b w:val="false"/>
          <w:i w:val="false"/>
          <w:color w:val="000000"/>
          <w:sz w:val="28"/>
        </w:rPr>
        <w:t>
      _______ жылғы "___"________________ жағдайы бойынша жасалған</w:t>
      </w:r>
    </w:p>
    <w:bookmarkEnd w:id="1582"/>
    <w:bookmarkStart w:name="z1928" w:id="1583"/>
    <w:p>
      <w:pPr>
        <w:spacing w:after="0"/>
        <w:ind w:left="0"/>
        <w:jc w:val="both"/>
      </w:pPr>
      <w:r>
        <w:rPr>
          <w:rFonts w:ascii="Times New Roman"/>
          <w:b w:val="false"/>
          <w:i w:val="false"/>
          <w:color w:val="000000"/>
          <w:sz w:val="28"/>
        </w:rPr>
        <w:t>
      Тапсырыс №</w:t>
      </w:r>
    </w:p>
    <w:bookmarkEnd w:id="1583"/>
    <w:bookmarkStart w:name="z1929" w:id="1584"/>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сəйкес қағаз жеткiзгiштегi құжатпен бiрдей</w:t>
      </w:r>
    </w:p>
    <w:bookmarkEnd w:id="1584"/>
    <w:bookmarkStart w:name="z1930"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45847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5847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1" w:id="1586"/>
    <w:p>
      <w:pPr>
        <w:spacing w:after="0"/>
        <w:ind w:left="0"/>
        <w:jc w:val="both"/>
      </w:pPr>
      <w:r>
        <w:rPr>
          <w:rFonts w:ascii="Times New Roman"/>
          <w:b w:val="false"/>
          <w:i w:val="false"/>
          <w:color w:val="000000"/>
          <w:sz w:val="28"/>
        </w:rPr>
        <w:t>
      *штрих-код жылжымайтын мүліктің бірыңғай мемлекеттік кадастрының цифрлық жүйесінен алынған және "Азаматтарға арналған үкімет" мемлекеттік корпорациясы" КЕ АҚ тиісті электрондық-цифрлық қолтаңбасымен қол қойылған деректер қамтылады</w:t>
      </w:r>
    </w:p>
    <w:bookmarkEnd w:id="15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44-қосымша</w:t>
            </w:r>
            <w:r>
              <w:br/>
            </w: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ережесіне</w:t>
            </w:r>
            <w:r>
              <w:br/>
            </w:r>
            <w:r>
              <w:rPr>
                <w:rFonts w:ascii="Times New Roman"/>
                <w:b w:val="false"/>
                <w:i w:val="false"/>
                <w:color w:val="000000"/>
                <w:sz w:val="20"/>
              </w:rPr>
              <w:t>№ 1 қосымша</w:t>
            </w:r>
          </w:p>
        </w:tc>
      </w:tr>
    </w:tbl>
    <w:bookmarkStart w:name="z1933" w:id="1587"/>
    <w:p>
      <w:pPr>
        <w:spacing w:after="0"/>
        <w:ind w:left="0"/>
        <w:jc w:val="left"/>
      </w:pPr>
      <w:r>
        <w:rPr>
          <w:rFonts w:ascii="Times New Roman"/>
          <w:b/>
          <w:i w:val="false"/>
          <w:color w:val="000000"/>
        </w:rPr>
        <w:t xml:space="preserve"> __________________________________________________________________</w:t>
      </w:r>
    </w:p>
    <w:bookmarkEnd w:id="1587"/>
    <w:bookmarkStart w:name="z1934" w:id="1588"/>
    <w:p>
      <w:pPr>
        <w:spacing w:after="0"/>
        <w:ind w:left="0"/>
        <w:jc w:val="left"/>
      </w:pPr>
      <w:r>
        <w:rPr>
          <w:rFonts w:ascii="Times New Roman"/>
          <w:b/>
          <w:i w:val="false"/>
          <w:color w:val="000000"/>
        </w:rPr>
        <w:t xml:space="preserve"> ("Азаматтарға арналған үкімет" мемлекеттік корпорациясы" КЕАҚ филиалы)</w:t>
      </w:r>
    </w:p>
    <w:bookmarkEnd w:id="1588"/>
    <w:bookmarkStart w:name="z1935" w:id="1589"/>
    <w:p>
      <w:pPr>
        <w:spacing w:after="0"/>
        <w:ind w:left="0"/>
        <w:jc w:val="left"/>
      </w:pPr>
      <w:r>
        <w:rPr>
          <w:rFonts w:ascii="Times New Roman"/>
          <w:b/>
          <w:i w:val="false"/>
          <w:color w:val="000000"/>
        </w:rPr>
        <w:t xml:space="preserve"> Кондоминиум объектісін мемлекеттік тіркеу туралы</w:t>
      </w:r>
    </w:p>
    <w:bookmarkEnd w:id="1589"/>
    <w:bookmarkStart w:name="z1936" w:id="1590"/>
    <w:p>
      <w:pPr>
        <w:spacing w:after="0"/>
        <w:ind w:left="0"/>
        <w:jc w:val="left"/>
      </w:pPr>
      <w:r>
        <w:rPr>
          <w:rFonts w:ascii="Times New Roman"/>
          <w:b/>
          <w:i w:val="false"/>
          <w:color w:val="000000"/>
        </w:rPr>
        <w:t xml:space="preserve"> №_____________________________ өтініш</w:t>
      </w:r>
    </w:p>
    <w:bookmarkEnd w:id="1590"/>
    <w:bookmarkStart w:name="z1937" w:id="1591"/>
    <w:p>
      <w:pPr>
        <w:spacing w:after="0"/>
        <w:ind w:left="0"/>
        <w:jc w:val="both"/>
      </w:pPr>
      <w:r>
        <w:rPr>
          <w:rFonts w:ascii="Times New Roman"/>
          <w:b w:val="false"/>
          <w:i w:val="false"/>
          <w:color w:val="000000"/>
          <w:sz w:val="28"/>
        </w:rPr>
        <w:t>
      Өтініш берушілер:</w:t>
      </w:r>
    </w:p>
    <w:bookmarkEnd w:id="1591"/>
    <w:bookmarkStart w:name="z1938" w:id="1592"/>
    <w:p>
      <w:pPr>
        <w:spacing w:after="0"/>
        <w:ind w:left="0"/>
        <w:jc w:val="both"/>
      </w:pPr>
      <w:r>
        <w:rPr>
          <w:rFonts w:ascii="Times New Roman"/>
          <w:b w:val="false"/>
          <w:i w:val="false"/>
          <w:color w:val="000000"/>
          <w:sz w:val="28"/>
        </w:rPr>
        <w:t>
      ________________________________________________________________________</w:t>
      </w:r>
    </w:p>
    <w:bookmarkEnd w:id="1592"/>
    <w:bookmarkStart w:name="z1939" w:id="1593"/>
    <w:p>
      <w:pPr>
        <w:spacing w:after="0"/>
        <w:ind w:left="0"/>
        <w:jc w:val="both"/>
      </w:pPr>
      <w:r>
        <w:rPr>
          <w:rFonts w:ascii="Times New Roman"/>
          <w:b w:val="false"/>
          <w:i w:val="false"/>
          <w:color w:val="000000"/>
          <w:sz w:val="28"/>
        </w:rPr>
        <w:t>
      ________________________________________________________________________</w:t>
      </w:r>
    </w:p>
    <w:bookmarkEnd w:id="1593"/>
    <w:bookmarkStart w:name="z1940" w:id="1594"/>
    <w:p>
      <w:pPr>
        <w:spacing w:after="0"/>
        <w:ind w:left="0"/>
        <w:jc w:val="both"/>
      </w:pPr>
      <w:r>
        <w:rPr>
          <w:rFonts w:ascii="Times New Roman"/>
          <w:b w:val="false"/>
          <w:i w:val="false"/>
          <w:color w:val="000000"/>
          <w:sz w:val="28"/>
        </w:rPr>
        <w:t>
      (кондоминиум қатысушылары)</w:t>
      </w:r>
    </w:p>
    <w:bookmarkEnd w:id="1594"/>
    <w:bookmarkStart w:name="z1941" w:id="1595"/>
    <w:p>
      <w:pPr>
        <w:spacing w:after="0"/>
        <w:ind w:left="0"/>
        <w:jc w:val="both"/>
      </w:pPr>
      <w:r>
        <w:rPr>
          <w:rFonts w:ascii="Times New Roman"/>
          <w:b w:val="false"/>
          <w:i w:val="false"/>
          <w:color w:val="000000"/>
          <w:sz w:val="28"/>
        </w:rPr>
        <w:t>
      Олардың атынан әрекет ететін: _____________________________________________</w:t>
      </w:r>
    </w:p>
    <w:bookmarkEnd w:id="1595"/>
    <w:bookmarkStart w:name="z1942" w:id="1596"/>
    <w:p>
      <w:pPr>
        <w:spacing w:after="0"/>
        <w:ind w:left="0"/>
        <w:jc w:val="both"/>
      </w:pPr>
      <w:r>
        <w:rPr>
          <w:rFonts w:ascii="Times New Roman"/>
          <w:b w:val="false"/>
          <w:i w:val="false"/>
          <w:color w:val="000000"/>
          <w:sz w:val="28"/>
        </w:rPr>
        <w:t>
      (уәкілетті өкілдің атауы мен деректемелері)</w:t>
      </w:r>
    </w:p>
    <w:bookmarkEnd w:id="1596"/>
    <w:bookmarkStart w:name="z1943" w:id="1597"/>
    <w:p>
      <w:pPr>
        <w:spacing w:after="0"/>
        <w:ind w:left="0"/>
        <w:jc w:val="both"/>
      </w:pPr>
      <w:r>
        <w:rPr>
          <w:rFonts w:ascii="Times New Roman"/>
          <w:b w:val="false"/>
          <w:i w:val="false"/>
          <w:color w:val="000000"/>
          <w:sz w:val="28"/>
        </w:rPr>
        <w:t>
      ________________________________________________________ тіркеуді сұраймын</w:t>
      </w:r>
    </w:p>
    <w:bookmarkEnd w:id="1597"/>
    <w:bookmarkStart w:name="z1944" w:id="1598"/>
    <w:p>
      <w:pPr>
        <w:spacing w:after="0"/>
        <w:ind w:left="0"/>
        <w:jc w:val="both"/>
      </w:pPr>
      <w:r>
        <w:rPr>
          <w:rFonts w:ascii="Times New Roman"/>
          <w:b w:val="false"/>
          <w:i w:val="false"/>
          <w:color w:val="000000"/>
          <w:sz w:val="28"/>
        </w:rPr>
        <w:t>
      (мемлекеттік тіркеу объектісінің түрі)</w:t>
      </w:r>
    </w:p>
    <w:bookmarkEnd w:id="1598"/>
    <w:bookmarkStart w:name="z1945" w:id="1599"/>
    <w:p>
      <w:pPr>
        <w:spacing w:after="0"/>
        <w:ind w:left="0"/>
        <w:jc w:val="both"/>
      </w:pPr>
      <w:r>
        <w:rPr>
          <w:rFonts w:ascii="Times New Roman"/>
          <w:b w:val="false"/>
          <w:i w:val="false"/>
          <w:color w:val="000000"/>
          <w:sz w:val="28"/>
        </w:rPr>
        <w:t>
      Кондоминиум объектісі туралы мәліметтер:</w:t>
      </w:r>
    </w:p>
    <w:bookmarkEnd w:id="1599"/>
    <w:bookmarkStart w:name="z1946" w:id="1600"/>
    <w:p>
      <w:pPr>
        <w:spacing w:after="0"/>
        <w:ind w:left="0"/>
        <w:jc w:val="both"/>
      </w:pPr>
      <w:r>
        <w:rPr>
          <w:rFonts w:ascii="Times New Roman"/>
          <w:b w:val="false"/>
          <w:i w:val="false"/>
          <w:color w:val="000000"/>
          <w:sz w:val="28"/>
        </w:rPr>
        <w:t>
      Кондоминиум объектісінің мекенжайы: ______________________________________</w:t>
      </w:r>
    </w:p>
    <w:bookmarkEnd w:id="1600"/>
    <w:bookmarkStart w:name="z1947" w:id="1601"/>
    <w:p>
      <w:pPr>
        <w:spacing w:after="0"/>
        <w:ind w:left="0"/>
        <w:jc w:val="both"/>
      </w:pPr>
      <w:r>
        <w:rPr>
          <w:rFonts w:ascii="Times New Roman"/>
          <w:b w:val="false"/>
          <w:i w:val="false"/>
          <w:color w:val="000000"/>
          <w:sz w:val="28"/>
        </w:rPr>
        <w:t>
      Жылжымайтын мүлік түрі: _________________________________________________</w:t>
      </w:r>
    </w:p>
    <w:bookmarkEnd w:id="1601"/>
    <w:bookmarkStart w:name="z1948" w:id="1602"/>
    <w:p>
      <w:pPr>
        <w:spacing w:after="0"/>
        <w:ind w:left="0"/>
        <w:jc w:val="both"/>
      </w:pPr>
      <w:r>
        <w:rPr>
          <w:rFonts w:ascii="Times New Roman"/>
          <w:b w:val="false"/>
          <w:i w:val="false"/>
          <w:color w:val="000000"/>
          <w:sz w:val="28"/>
        </w:rPr>
        <w:t>
      Бөлек меншіктегі кейінгі объектілердің саны __________________________________</w:t>
      </w:r>
    </w:p>
    <w:bookmarkEnd w:id="1602"/>
    <w:bookmarkStart w:name="z1949" w:id="1603"/>
    <w:p>
      <w:pPr>
        <w:spacing w:after="0"/>
        <w:ind w:left="0"/>
        <w:jc w:val="both"/>
      </w:pPr>
      <w:r>
        <w:rPr>
          <w:rFonts w:ascii="Times New Roman"/>
          <w:b w:val="false"/>
          <w:i w:val="false"/>
          <w:color w:val="000000"/>
          <w:sz w:val="28"/>
        </w:rPr>
        <w:t>
      Ғимараттың жалпы ауданы (бастапқы объект) ________________________________</w:t>
      </w:r>
    </w:p>
    <w:bookmarkEnd w:id="1603"/>
    <w:bookmarkStart w:name="z1950" w:id="1604"/>
    <w:p>
      <w:pPr>
        <w:spacing w:after="0"/>
        <w:ind w:left="0"/>
        <w:jc w:val="both"/>
      </w:pPr>
      <w:r>
        <w:rPr>
          <w:rFonts w:ascii="Times New Roman"/>
          <w:b w:val="false"/>
          <w:i w:val="false"/>
          <w:color w:val="000000"/>
          <w:sz w:val="28"/>
        </w:rPr>
        <w:t>
      Бөлек меншіктегі барлық пәтерлер және тұрғын емес үй-жайлардың, орынтұрақ орындарының,</w:t>
      </w:r>
    </w:p>
    <w:bookmarkEnd w:id="1604"/>
    <w:bookmarkStart w:name="z1951" w:id="1605"/>
    <w:p>
      <w:pPr>
        <w:spacing w:after="0"/>
        <w:ind w:left="0"/>
        <w:jc w:val="both"/>
      </w:pPr>
      <w:r>
        <w:rPr>
          <w:rFonts w:ascii="Times New Roman"/>
          <w:b w:val="false"/>
          <w:i w:val="false"/>
          <w:color w:val="000000"/>
          <w:sz w:val="28"/>
        </w:rPr>
        <w:t>
      қоймалардың пайдалы алаңы (кейінгі объектілер) ____________________ шаршы/м</w:t>
      </w:r>
    </w:p>
    <w:bookmarkEnd w:id="1605"/>
    <w:bookmarkStart w:name="z1952" w:id="1606"/>
    <w:p>
      <w:pPr>
        <w:spacing w:after="0"/>
        <w:ind w:left="0"/>
        <w:jc w:val="both"/>
      </w:pPr>
      <w:r>
        <w:rPr>
          <w:rFonts w:ascii="Times New Roman"/>
          <w:b w:val="false"/>
          <w:i w:val="false"/>
          <w:color w:val="000000"/>
          <w:sz w:val="28"/>
        </w:rPr>
        <w:t>
      Ғимаратты пайдалану үшін жер учаскесінің жалпы алаңы (бастапқы объект) _____ га</w:t>
      </w:r>
    </w:p>
    <w:bookmarkEnd w:id="1606"/>
    <w:bookmarkStart w:name="z1953" w:id="1607"/>
    <w:p>
      <w:pPr>
        <w:spacing w:after="0"/>
        <w:ind w:left="0"/>
        <w:jc w:val="both"/>
      </w:pPr>
      <w:r>
        <w:rPr>
          <w:rFonts w:ascii="Times New Roman"/>
          <w:b w:val="false"/>
          <w:i w:val="false"/>
          <w:color w:val="000000"/>
          <w:sz w:val="28"/>
        </w:rPr>
        <w:t>
      Жер учаскесінің кадастрлық нөмірі __________________________________________</w:t>
      </w:r>
    </w:p>
    <w:bookmarkEnd w:id="1607"/>
    <w:bookmarkStart w:name="z1954" w:id="1608"/>
    <w:p>
      <w:pPr>
        <w:spacing w:after="0"/>
        <w:ind w:left="0"/>
        <w:jc w:val="both"/>
      </w:pPr>
      <w:r>
        <w:rPr>
          <w:rFonts w:ascii="Times New Roman"/>
          <w:b w:val="false"/>
          <w:i w:val="false"/>
          <w:color w:val="000000"/>
          <w:sz w:val="28"/>
        </w:rPr>
        <w:t>
      Ауданы көрсетілген жалпы пайдалану орындарының қысқаша сипаттамасы</w:t>
      </w:r>
    </w:p>
    <w:bookmarkEnd w:id="1608"/>
    <w:bookmarkStart w:name="z1955" w:id="1609"/>
    <w:p>
      <w:pPr>
        <w:spacing w:after="0"/>
        <w:ind w:left="0"/>
        <w:jc w:val="both"/>
      </w:pPr>
      <w:r>
        <w:rPr>
          <w:rFonts w:ascii="Times New Roman"/>
          <w:b w:val="false"/>
          <w:i w:val="false"/>
          <w:color w:val="000000"/>
          <w:sz w:val="28"/>
        </w:rPr>
        <w:t>
      _________________________________________________________________________</w:t>
      </w:r>
    </w:p>
    <w:bookmarkEnd w:id="1609"/>
    <w:bookmarkStart w:name="z1956" w:id="1610"/>
    <w:p>
      <w:pPr>
        <w:spacing w:after="0"/>
        <w:ind w:left="0"/>
        <w:jc w:val="both"/>
      </w:pPr>
      <w:r>
        <w:rPr>
          <w:rFonts w:ascii="Times New Roman"/>
          <w:b w:val="false"/>
          <w:i w:val="false"/>
          <w:color w:val="000000"/>
          <w:sz w:val="28"/>
        </w:rPr>
        <w:t>
      Өтінішке мынадай құжаттарды қоса беремін (міз):</w:t>
      </w:r>
    </w:p>
    <w:bookmarkEnd w:id="1610"/>
    <w:bookmarkStart w:name="z1957" w:id="1611"/>
    <w:p>
      <w:pPr>
        <w:spacing w:after="0"/>
        <w:ind w:left="0"/>
        <w:jc w:val="both"/>
      </w:pPr>
      <w:r>
        <w:rPr>
          <w:rFonts w:ascii="Times New Roman"/>
          <w:b w:val="false"/>
          <w:i w:val="false"/>
          <w:color w:val="000000"/>
          <w:sz w:val="28"/>
        </w:rPr>
        <w:t>
      1. Төлем туралы құжат: түрі _________ № ______ сомасы______ теңге</w:t>
      </w:r>
    </w:p>
    <w:bookmarkEnd w:id="1611"/>
    <w:bookmarkStart w:name="z1958" w:id="1612"/>
    <w:p>
      <w:pPr>
        <w:spacing w:after="0"/>
        <w:ind w:left="0"/>
        <w:jc w:val="both"/>
      </w:pPr>
      <w:r>
        <w:rPr>
          <w:rFonts w:ascii="Times New Roman"/>
          <w:b w:val="false"/>
          <w:i w:val="false"/>
          <w:color w:val="000000"/>
          <w:sz w:val="28"/>
        </w:rPr>
        <w:t>
      2. Мемлекеттік тіркеу жүзеге асырылатын құжаттар (жер учаскесін беру бойынша жергілікті атқарушы органдардың шешімі, жер учаскесіне сәйкестендіру құжаты)</w:t>
      </w:r>
    </w:p>
    <w:bookmarkEnd w:id="1612"/>
    <w:bookmarkStart w:name="z1959" w:id="1613"/>
    <w:p>
      <w:pPr>
        <w:spacing w:after="0"/>
        <w:ind w:left="0"/>
        <w:jc w:val="both"/>
      </w:pPr>
      <w:r>
        <w:rPr>
          <w:rFonts w:ascii="Times New Roman"/>
          <w:b w:val="false"/>
          <w:i w:val="false"/>
          <w:color w:val="000000"/>
          <w:sz w:val="28"/>
        </w:rPr>
        <w:t>
      ________________________________________________________________________</w:t>
      </w:r>
    </w:p>
    <w:bookmarkEnd w:id="1613"/>
    <w:bookmarkStart w:name="z1960" w:id="1614"/>
    <w:p>
      <w:pPr>
        <w:spacing w:after="0"/>
        <w:ind w:left="0"/>
        <w:jc w:val="both"/>
      </w:pPr>
      <w:r>
        <w:rPr>
          <w:rFonts w:ascii="Times New Roman"/>
          <w:b w:val="false"/>
          <w:i w:val="false"/>
          <w:color w:val="000000"/>
          <w:sz w:val="28"/>
        </w:rPr>
        <w:t>
      _______________________________________________________________________</w:t>
      </w:r>
    </w:p>
    <w:bookmarkEnd w:id="1614"/>
    <w:bookmarkStart w:name="z1961" w:id="1615"/>
    <w:p>
      <w:pPr>
        <w:spacing w:after="0"/>
        <w:ind w:left="0"/>
        <w:jc w:val="both"/>
      </w:pPr>
      <w:r>
        <w:rPr>
          <w:rFonts w:ascii="Times New Roman"/>
          <w:b w:val="false"/>
          <w:i w:val="false"/>
          <w:color w:val="000000"/>
          <w:sz w:val="28"/>
        </w:rPr>
        <w:t>
      ________________________________________________________________________</w:t>
      </w:r>
    </w:p>
    <w:bookmarkEnd w:id="1615"/>
    <w:bookmarkStart w:name="z1962" w:id="1616"/>
    <w:p>
      <w:pPr>
        <w:spacing w:after="0"/>
        <w:ind w:left="0"/>
        <w:jc w:val="both"/>
      </w:pPr>
      <w:r>
        <w:rPr>
          <w:rFonts w:ascii="Times New Roman"/>
          <w:b w:val="false"/>
          <w:i w:val="false"/>
          <w:color w:val="000000"/>
          <w:sz w:val="28"/>
        </w:rPr>
        <w:t>
      (атауы, сериясы, нөмірі, қашан және кім берді)</w:t>
      </w:r>
    </w:p>
    <w:bookmarkEnd w:id="1616"/>
    <w:bookmarkStart w:name="z1963" w:id="1617"/>
    <w:p>
      <w:pPr>
        <w:spacing w:after="0"/>
        <w:ind w:left="0"/>
        <w:jc w:val="both"/>
      </w:pPr>
      <w:r>
        <w:rPr>
          <w:rFonts w:ascii="Times New Roman"/>
          <w:b w:val="false"/>
          <w:i w:val="false"/>
          <w:color w:val="000000"/>
          <w:sz w:val="28"/>
        </w:rPr>
        <w:t>
      _____________/_________________/_________________________</w:t>
      </w:r>
    </w:p>
    <w:bookmarkEnd w:id="1617"/>
    <w:bookmarkStart w:name="z1964" w:id="1618"/>
    <w:p>
      <w:pPr>
        <w:spacing w:after="0"/>
        <w:ind w:left="0"/>
        <w:jc w:val="both"/>
      </w:pPr>
      <w:r>
        <w:rPr>
          <w:rFonts w:ascii="Times New Roman"/>
          <w:b w:val="false"/>
          <w:i w:val="false"/>
          <w:color w:val="000000"/>
          <w:sz w:val="28"/>
        </w:rPr>
        <w:t>
      (күні) (өтініш берушінің қолы) (Өтініш берушінің (тегі, аты, әкесінің аты (болған жағдайда)</w:t>
      </w:r>
    </w:p>
    <w:bookmarkEnd w:id="1618"/>
    <w:bookmarkStart w:name="z1965" w:id="1619"/>
    <w:p>
      <w:pPr>
        <w:spacing w:after="0"/>
        <w:ind w:left="0"/>
        <w:jc w:val="both"/>
      </w:pPr>
      <w:r>
        <w:rPr>
          <w:rFonts w:ascii="Times New Roman"/>
          <w:b w:val="false"/>
          <w:i w:val="false"/>
          <w:color w:val="000000"/>
          <w:sz w:val="28"/>
        </w:rPr>
        <w:t>
      ________________________________________________________</w:t>
      </w:r>
    </w:p>
    <w:bookmarkEnd w:id="1619"/>
    <w:bookmarkStart w:name="z1966" w:id="1620"/>
    <w:p>
      <w:pPr>
        <w:spacing w:after="0"/>
        <w:ind w:left="0"/>
        <w:jc w:val="both"/>
      </w:pPr>
      <w:r>
        <w:rPr>
          <w:rFonts w:ascii="Times New Roman"/>
          <w:b w:val="false"/>
          <w:i w:val="false"/>
          <w:color w:val="000000"/>
          <w:sz w:val="28"/>
        </w:rPr>
        <w:t>
      (Өтінішті қабылдаған маманның (тегі, аты, әкесінің аты (болған жағдайда) және қолы)</w:t>
      </w:r>
    </w:p>
    <w:bookmarkEnd w:id="1620"/>
    <w:bookmarkStart w:name="z1967" w:id="1621"/>
    <w:p>
      <w:pPr>
        <w:spacing w:after="0"/>
        <w:ind w:left="0"/>
        <w:jc w:val="both"/>
      </w:pPr>
      <w:r>
        <w:rPr>
          <w:rFonts w:ascii="Times New Roman"/>
          <w:b w:val="false"/>
          <w:i w:val="false"/>
          <w:color w:val="000000"/>
          <w:sz w:val="28"/>
        </w:rPr>
        <w:t>
      Өтініш беру күні: 20__ жылғы _______.</w:t>
      </w:r>
    </w:p>
    <w:bookmarkEnd w:id="1621"/>
    <w:bookmarkStart w:name="z1968" w:id="1622"/>
    <w:p>
      <w:pPr>
        <w:spacing w:after="0"/>
        <w:ind w:left="0"/>
        <w:jc w:val="both"/>
      </w:pPr>
      <w:r>
        <w:rPr>
          <w:rFonts w:ascii="Times New Roman"/>
          <w:b w:val="false"/>
          <w:i w:val="false"/>
          <w:color w:val="000000"/>
          <w:sz w:val="28"/>
        </w:rPr>
        <w:t>
      Уақыты ______ сағ. ______ мин</w:t>
      </w:r>
    </w:p>
    <w:bookmarkEnd w:id="1622"/>
    <w:bookmarkStart w:name="z1969" w:id="1623"/>
    <w:p>
      <w:pPr>
        <w:spacing w:after="0"/>
        <w:ind w:left="0"/>
        <w:jc w:val="both"/>
      </w:pPr>
      <w:r>
        <w:rPr>
          <w:rFonts w:ascii="Times New Roman"/>
          <w:b w:val="false"/>
          <w:i w:val="false"/>
          <w:color w:val="000000"/>
          <w:sz w:val="28"/>
        </w:rPr>
        <w:t>
      Өтінішті орындау / қарау / нәтижесі</w:t>
      </w:r>
    </w:p>
    <w:bookmarkEnd w:id="1623"/>
    <w:bookmarkStart w:name="z1970" w:id="1624"/>
    <w:p>
      <w:pPr>
        <w:spacing w:after="0"/>
        <w:ind w:left="0"/>
        <w:jc w:val="both"/>
      </w:pPr>
      <w:r>
        <w:rPr>
          <w:rFonts w:ascii="Times New Roman"/>
          <w:b w:val="false"/>
          <w:i w:val="false"/>
          <w:color w:val="000000"/>
          <w:sz w:val="28"/>
        </w:rPr>
        <w:t>
      _______________________________________________________________________</w:t>
      </w:r>
    </w:p>
    <w:bookmarkEnd w:id="1624"/>
    <w:bookmarkStart w:name="z1971" w:id="1625"/>
    <w:p>
      <w:pPr>
        <w:spacing w:after="0"/>
        <w:ind w:left="0"/>
        <w:jc w:val="both"/>
      </w:pPr>
      <w:r>
        <w:rPr>
          <w:rFonts w:ascii="Times New Roman"/>
          <w:b w:val="false"/>
          <w:i w:val="false"/>
          <w:color w:val="000000"/>
          <w:sz w:val="28"/>
        </w:rPr>
        <w:t>
      Тексерілді: күні 20__жылғы________________</w:t>
      </w:r>
    </w:p>
    <w:bookmarkEnd w:id="1625"/>
    <w:bookmarkStart w:name="z1972" w:id="1626"/>
    <w:p>
      <w:pPr>
        <w:spacing w:after="0"/>
        <w:ind w:left="0"/>
        <w:jc w:val="both"/>
      </w:pPr>
      <w:r>
        <w:rPr>
          <w:rFonts w:ascii="Times New Roman"/>
          <w:b w:val="false"/>
          <w:i w:val="false"/>
          <w:color w:val="000000"/>
          <w:sz w:val="28"/>
        </w:rPr>
        <w:t>
      _____________________________________________________________________</w:t>
      </w:r>
    </w:p>
    <w:bookmarkEnd w:id="1626"/>
    <w:bookmarkStart w:name="z1973" w:id="1627"/>
    <w:p>
      <w:pPr>
        <w:spacing w:after="0"/>
        <w:ind w:left="0"/>
        <w:jc w:val="both"/>
      </w:pPr>
      <w:r>
        <w:rPr>
          <w:rFonts w:ascii="Times New Roman"/>
          <w:b w:val="false"/>
          <w:i w:val="false"/>
          <w:color w:val="000000"/>
          <w:sz w:val="28"/>
        </w:rPr>
        <w:t>
      (Өтінішті қабылдаған тіркеуші маманның (тегі, аты, әкесінің аты (болған жағдайда) және қолы)</w:t>
      </w:r>
    </w:p>
    <w:bookmarkEnd w:id="1627"/>
    <w:bookmarkStart w:name="z1974" w:id="1628"/>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1628"/>
    <w:bookmarkStart w:name="z1975" w:id="1629"/>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1629"/>
    <w:bookmarkStart w:name="z1976" w:id="1630"/>
    <w:p>
      <w:pPr>
        <w:spacing w:after="0"/>
        <w:ind w:left="0"/>
        <w:jc w:val="both"/>
      </w:pPr>
      <w:r>
        <w:rPr>
          <w:rFonts w:ascii="Times New Roman"/>
          <w:b w:val="false"/>
          <w:i w:val="false"/>
          <w:color w:val="000000"/>
          <w:sz w:val="28"/>
        </w:rPr>
        <w:t>
      _______________ _ 20__ жылғы "___"_______.</w:t>
      </w:r>
    </w:p>
    <w:bookmarkEnd w:id="1630"/>
    <w:bookmarkStart w:name="z1977" w:id="1631"/>
    <w:p>
      <w:pPr>
        <w:spacing w:after="0"/>
        <w:ind w:left="0"/>
        <w:jc w:val="both"/>
      </w:pPr>
      <w:r>
        <w:rPr>
          <w:rFonts w:ascii="Times New Roman"/>
          <w:b w:val="false"/>
          <w:i w:val="false"/>
          <w:color w:val="000000"/>
          <w:sz w:val="28"/>
        </w:rPr>
        <w:t>
      (қолы)</w:t>
      </w:r>
    </w:p>
    <w:bookmarkEnd w:id="1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45-қосымша</w:t>
            </w:r>
            <w:r>
              <w:br/>
            </w: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ережесіне</w:t>
            </w:r>
            <w:r>
              <w:br/>
            </w:r>
            <w:r>
              <w:rPr>
                <w:rFonts w:ascii="Times New Roman"/>
                <w:b w:val="false"/>
                <w:i w:val="false"/>
                <w:color w:val="000000"/>
                <w:sz w:val="20"/>
              </w:rPr>
              <w:t>№ 2 қосымша</w:t>
            </w:r>
          </w:p>
        </w:tc>
      </w:tr>
    </w:tbl>
    <w:bookmarkStart w:name="z1979" w:id="1632"/>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атауын: "Кондоминиум объектісін мемлекеттік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 "цифрлық үкіметтің" веб-порталы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633"/>
          <w:p>
            <w:pPr>
              <w:spacing w:after="20"/>
              <w:ind w:left="20"/>
              <w:jc w:val="both"/>
            </w:pPr>
            <w:r>
              <w:rPr>
                <w:rFonts w:ascii="Times New Roman"/>
                <w:b w:val="false"/>
                <w:i w:val="false"/>
                <w:color w:val="000000"/>
                <w:sz w:val="20"/>
              </w:rPr>
              <w:t>
1) көрсетілетін қызметті беруші арқылы: көрсетілетін қызметті берушіге жүгінген кезде көрсетілетін қызметті алушы құжаттар топтамасын тапсырған сәттен бастап көрсетілетін қызметті берушіге өтініш келіп түскен сәттен бастап үш жұмыс күні ішінде (құжаттарды қабылдау күні мемлекеттік қызмет көрсету мерзіміне кірмейді);</w:t>
            </w:r>
          </w:p>
          <w:bookmarkEnd w:id="1633"/>
          <w:p>
            <w:pPr>
              <w:spacing w:after="20"/>
              <w:ind w:left="20"/>
              <w:jc w:val="both"/>
            </w:pPr>
            <w:r>
              <w:rPr>
                <w:rFonts w:ascii="Times New Roman"/>
                <w:b w:val="false"/>
                <w:i w:val="false"/>
                <w:color w:val="000000"/>
                <w:sz w:val="20"/>
              </w:rPr>
              <w:t>
2) www.egov.kz порталында: мемлекеттік көрсетілетін қызмет тіркеуші органның цифрлық жүйесіне мемлекеттік тіркеу үшін алымның төленгені туралы растау келіп түскен сәттен бастап бір жұмыс күні ішінде көрсетіледі. Көрсетілетін қызметті алушының көрсетілетін қызметті берушіге құжаттар топтамасын тапсыруы үшін күтудің рұқсат етілген ең ұзақ уақыты – 20 минут. Көрсетілетін қызметті алушыға қызмет көрсетудің рұқсат етілген ең ұзақ уақыты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634"/>
          <w:p>
            <w:pPr>
              <w:spacing w:after="20"/>
              <w:ind w:left="20"/>
              <w:jc w:val="both"/>
            </w:pPr>
            <w:r>
              <w:rPr>
                <w:rFonts w:ascii="Times New Roman"/>
                <w:b w:val="false"/>
                <w:i w:val="false"/>
                <w:color w:val="000000"/>
                <w:sz w:val="20"/>
              </w:rPr>
              <w:t>
Жүгінген кезде:</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берушіге: осы қағиданың 4-қосымшасына сәйкес үлестерді есептеу туралы қосымшасы бар кондоминиум объектісін мемлекеттік тіркеу немесе тіркеуді тоқтата тұру туралы хабарлама не тізбенің 3 және 9-тармақтарында көзделген негіздер бойынша мемлекеттік қызмет көрсетуден бас тарту туралы жазбаша дәлелді жауап;</w:t>
            </w:r>
          </w:p>
          <w:p>
            <w:pPr>
              <w:spacing w:after="20"/>
              <w:ind w:left="20"/>
              <w:jc w:val="both"/>
            </w:pPr>
            <w:r>
              <w:rPr>
                <w:rFonts w:ascii="Times New Roman"/>
                <w:b w:val="false"/>
                <w:i w:val="false"/>
                <w:color w:val="000000"/>
                <w:sz w:val="20"/>
              </w:rPr>
              <w:t>
2) порталға: көрсетілетін қызметті алушының жеке кабинетіне көрсетілетін қызметті берушінің ЭЦҚ-мен қол қойылған қызмет көрсету нәтижесі туралы хабарлама жіберіледі. Оң нәтиже болған кезде хабарламаға осы қағидаға 4-қосымшаға сәйкес үлестердің есебі қоса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 мөлшерін және Қазақстан Республикасының заңнамасында көзделген жағдайларда оны алу тәсілдерін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635"/>
          <w:p>
            <w:pPr>
              <w:spacing w:after="20"/>
              <w:ind w:left="20"/>
              <w:jc w:val="both"/>
            </w:pPr>
            <w:r>
              <w:rPr>
                <w:rFonts w:ascii="Times New Roman"/>
                <w:b w:val="false"/>
                <w:i w:val="false"/>
                <w:color w:val="000000"/>
                <w:sz w:val="20"/>
              </w:rPr>
              <w:t>
Мемлекеттік қызмет жеке және заңды тұлғаларға ақылы түрде көрсетіледі. Мемлекеттік тіркеу үшін төлем "Жылжымайтын мүлікке құқықтарды мемлекеттік тіркеу саласында мемлекеттік монополияға жатқызылған, "Азаматтарға арналған үкімет" мемлекеттік корпорациясы" коммерциялық емес акционерлік қоғамы өндіретін және (немесе) өткізетін тауарлардың (жұмыстардың, көрсетілетін қызметтердің) бағаларын бекіту туралы" Қазақстан Республикасы Цифрлық даму, инновациялар және аэроғарыш өнеркәсібі министрінің 2024 жылғы 9 сәуірдегі № 212/НҚ бұйрығымен белгіленген тарифтерге сәйкес алынады.</w:t>
            </w:r>
          </w:p>
          <w:bookmarkEnd w:id="1635"/>
          <w:p>
            <w:pPr>
              <w:spacing w:after="20"/>
              <w:ind w:left="20"/>
              <w:jc w:val="both"/>
            </w:pPr>
            <w:r>
              <w:rPr>
                <w:rFonts w:ascii="Times New Roman"/>
                <w:b w:val="false"/>
                <w:i w:val="false"/>
                <w:color w:val="000000"/>
                <w:sz w:val="20"/>
              </w:rPr>
              <w:t>
Төлем сондай-ақ портал арқылы "цифрлық үкіметтің" төлем шлюзі арқылы жүргізіледі.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цифрлық объектілерінің жұмыс графигін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636"/>
          <w:p>
            <w:pPr>
              <w:spacing w:after="20"/>
              <w:ind w:left="20"/>
              <w:jc w:val="both"/>
            </w:pPr>
            <w:r>
              <w:rPr>
                <w:rFonts w:ascii="Times New Roman"/>
                <w:b w:val="false"/>
                <w:i w:val="false"/>
                <w:color w:val="000000"/>
                <w:sz w:val="20"/>
              </w:rPr>
              <w:t>
1) жылжымайтын мүлікке құқықты мемлекеттік тіркеуді жүзеге асыратын Мемлекеттік корпорацияның филиалдарында Қазақстан Республикасының Еңбек кодексіне сәйкес демалыс және мереке күндерін қоспағанда - дүйсенбіден жұманы қоса алғанда сағат 13.00-ден 14.30-ға дейінгі аралықтағы түскі үзіліспен сағат 9.00-ден 18.30-ға дейін;</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құжаттарды қабылдау және беру бойынша Мемлекеттік корпорацияның филиалдарында Қазақстан Республикасының Еңбек кодексіне сәйкес мереке және демалыс күндерінен басқа – дүйсенбіден жұманы қоса алғанда сағат 9.00-ден 18.00-ге дейін үзіліссіз, Мемлекеттік корпорацияның халыққа қызмет көрсету кезекші бөлімдері дүйсенбіден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3) порталда – жөндеу жұмыстарын жүргізуге байланысты техникалық үзілістерді қоспағанда, тәулік бойы (жұмыс уақыты, жексенбі және мереке күндері аяқталғаннан кейін жүгінген кезде Қазақстан Республикасының Еңбек кодексіне сәйкес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637"/>
          <w:p>
            <w:pPr>
              <w:spacing w:after="20"/>
              <w:ind w:left="20"/>
              <w:jc w:val="both"/>
            </w:pPr>
            <w:r>
              <w:rPr>
                <w:rFonts w:ascii="Times New Roman"/>
                <w:b w:val="false"/>
                <w:i w:val="false"/>
                <w:color w:val="000000"/>
                <w:sz w:val="20"/>
              </w:rPr>
              <w:t>
жүгінген кезде:</w:t>
            </w:r>
          </w:p>
          <w:bookmarkEnd w:id="1637"/>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берушіге:</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қағиданың 1-қосымшаға сәйкес нысан бойынша пәтерлердің, тұрғын емес үй-жайлардың, тұрақ орындарының, көппәтерлі тұрғын үй қоймаларының кемінде екі меншік иесінен, көппәтерлі тұрғын үй мүлкінің меншік иелері бірлестігінің төрағасынан немесе жергілікті атқарушы органның өтінішінен немесе көппәтерлі тұрғын үйдің тапсырыс берушісінің (құрылыс салушысының) жазбаша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куәлік не цифрлық құжаттар сервисінен электрондық құжат (сәйкестендіру үшін), сондай-ақ құжаттың түпнұсқасы не көрсетілетін қызметті алушы өкілінің өкілеттігін растайтын құжаттың нотариалды куәландырылған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егер кондоминиум объектісі тіркелген сәтке дейін жер учаскесіне құқық белгілеу және сәйкестендіру құжаты тіркелмеген болса, жер учаскесіне құқық белгілеу және сәйкестендіру құжаты; кондоминиум объектісін мемлекеттік тіркегені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Жер учаскесіне сәйкестендіру сипаттамалары туралы мемлекеттік цифрлық жүйелердегі мәліметтерді құжаттарды қабылдау және беру қызметкері тиісті мемлекеттік цифрлық жүйелерден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2)порталға:</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ұялы байланыс операторы ұсынған абоненттік нөмірін тіркеген және порталдың есептік жазбасына қосқан жағдайда, пәтерлердің, тұрғын емес үй-жайлардың, тұрақ орындарының, көппәтерлі тұрғын үй қоймаларының кемінде екі меншік иесінен, көппәтерлі тұрғын үй мүлкінің меншік иелері бірлестігінің төрағасынан немесе жергілікті атқарушы органның өтінішінен немесе көппәтерлі тұрғын үйдің тапсырыс берушісінің (құрылыс салушысының) ЭЦҚ-мен немесе бір реттік парольмен куәландырылған электрондық құжат нысанындағы өтініш; жер учаскесіне сәйкестендіру құжатының сканерленген көшірмесі бар жер учаскесіне құқық белгілейтін құжаттың (жергілікті атқарушы органдардың шешімі) электрондық көшірмесі; "цифрлық үкіметтің" төлем шлюзі арқылы жүргізілген төлемді қоспағанда, кондоминиум объектісін тіркеу үшін төлемді растайтын құжаттың электрондық көшірмесі.</w:t>
            </w:r>
          </w:p>
          <w:p>
            <w:pPr>
              <w:spacing w:after="20"/>
              <w:ind w:left="20"/>
              <w:jc w:val="both"/>
            </w:pPr>
            <w:r>
              <w:rPr>
                <w:rFonts w:ascii="Times New Roman"/>
                <w:b w:val="false"/>
                <w:i w:val="false"/>
                <w:color w:val="000000"/>
                <w:sz w:val="20"/>
              </w:rPr>
              <w:t>
Гидромелиоративтік кондоминиум объектісін мемлекеттік тіркеу үшін көрсетілетін қызметті алушылар немесе олардың уәкілетті өкілдері көрсетілетін қызметті берушіге мынадай құжаттарды ұсынады: Ережеге 1-қосымшаға сәйкес нысан бойынша кондоминиум объектісін мемлекеттік тіркеу туралы өтініш; су шаруашылығы құрылысының гидромелиоративтік жүйесінің паспорты; ортақ үлестік меншік құрамына кіретін гидромелиоративтік жүйе элементтерінің және басқа да мүліктің тізбесі бар гидромелиоративтік жүйенің сызбасы (арналар, су беруді реттеуге арналған құрылыстар, коллекторлық-дренаждық желілер, тік дренаж ұңғымалары, электр желілері, электр жабдығы, сорғылар, осы құрылыстардың бұру жолдарының астындағы жерлер); гидромелиоративтік кондоминиумның құрамына кіретін және бөлек (жеке) меншіктегі (өзге құқықтағы) барлық жер учаскелеріне құқық белгілейтін және сәйкестендіру құжаттарының көшірмелерін қоса бере отырып, гидромелиоративтік кондоминиумға қатысушылардың тізімі); көрсетілетін қызметті алушының (жеке тұлғаның) немесе оның уәкілетті өкілінің жеке басын куәландыратын құжат (сәйкестендіру үшін талап етіледі), сондай-ақ құжаттың түпнұсқасы не көрсетілетін қызметті алушы өкілінің өкілеттігін растайтын құжаттың нотариалды куәландырылған көшірмесі. Құжаттарды қабылдау кезінде жеке басын растайтын құжаттың түпнұсқасы тиісті тексеруден кейін өтініш берушіге қайтарылады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көрсетуден бас тарту үшін Қазақстан Республикасының заңдарында белгіленген негіздері қамтитын, мемлекеттік қызмет көрсетуге қойылатын негізі талаптар тізбесі бар қосымшаны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638"/>
          <w:p>
            <w:pPr>
              <w:spacing w:after="20"/>
              <w:ind w:left="20"/>
              <w:jc w:val="both"/>
            </w:pPr>
            <w:r>
              <w:rPr>
                <w:rFonts w:ascii="Times New Roman"/>
                <w:b w:val="false"/>
                <w:i w:val="false"/>
                <w:color w:val="000000"/>
                <w:sz w:val="20"/>
              </w:rPr>
              <w:t>
1) құқықтық қатынастардың субъектілері мен объектілері, жылжымайтын мүлікке құқық немесе құқық ауыртпалығының түрі және өзге де тіркеу объектілері не олардың туындау, өзгеру немесе тоқтатылу негіздері заңнама талаптарына сәйкес келмеген кезде;</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2) егер өтініш беруші Қазақстан Республикасының заңнамасына сәйкес терроризмді және экстремизмді қаржыландыруға байланысты ұйымдар мен тұлғалардың тізбесіне енгізілсе;</w:t>
            </w:r>
          </w:p>
          <w:p>
            <w:pPr>
              <w:spacing w:after="20"/>
              <w:ind w:left="20"/>
              <w:jc w:val="both"/>
            </w:pPr>
            <w:r>
              <w:rPr>
                <w:rFonts w:ascii="Times New Roman"/>
                <w:b w:val="false"/>
                <w:i w:val="false"/>
                <w:color w:val="000000"/>
                <w:sz w:val="20"/>
              </w:rPr>
              <w:t>
</w:t>
            </w:r>
            <w:r>
              <w:rPr>
                <w:rFonts w:ascii="Times New Roman"/>
                <w:b w:val="false"/>
                <w:i w:val="false"/>
                <w:color w:val="000000"/>
                <w:sz w:val="20"/>
              </w:rPr>
              <w:t>3) егер қажетті құжаттар мемлекеттік тіркеуді тоқтата тұру кезінде ұсынылмаса, өтініш беруші Мемлекеттік қызмет тізбесінің 8-тармағына сәйкес мемлекеттік тіркеу үшін қажетті құжаттар пакетін толық ұсынбаған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4) нысаны мен мазмұны бойынша заңнама талаптарына сәйкес келмейтін құжаттарды тіркеуге ұсынған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5) "Жылжымайтын мүлікке құқықтарды мемлекеттік тіркеу туралы" Заңның 31-бабының 1-1-тармағында көзделген жағдайларды қоспағанда, құқықты немесе өзге де мемлекеттік тіркеу объектісін мемлекеттік тіркеуді болдырмайтын ауыртпалықтар болған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6) заңды күшіне енген сот актісі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7) егер тіркеуді тоқтата тұру мерзімі ішінде тоқтата тұру үшін негіз болған мән-жайлар жойылмаса;</w:t>
            </w:r>
          </w:p>
          <w:p>
            <w:pPr>
              <w:spacing w:after="20"/>
              <w:ind w:left="20"/>
              <w:jc w:val="both"/>
            </w:pPr>
            <w:r>
              <w:rPr>
                <w:rFonts w:ascii="Times New Roman"/>
                <w:b w:val="false"/>
                <w:i w:val="false"/>
                <w:color w:val="000000"/>
                <w:sz w:val="20"/>
              </w:rPr>
              <w:t>
</w:t>
            </w:r>
            <w:r>
              <w:rPr>
                <w:rFonts w:ascii="Times New Roman"/>
                <w:b w:val="false"/>
                <w:i w:val="false"/>
                <w:color w:val="000000"/>
                <w:sz w:val="20"/>
              </w:rPr>
              <w:t>8) егер тіркеу объектісі мұндай құқыққа қатысты ауысу, өзгерту, тоқтату немесе ауыртпалықты белгілеу болып табылса, бұрын туындаған құқық ол туындаған сәтте қолданыста болған заңнамаға сәйкес келмеген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9) мемлекеттік мүлік жөніндегі уәкілетті органның меншік құқығын және тиісті саланың уәкілетті органының жалдау құқығын тіркеуді қоспағанда, мемлекеттік ислам арнайы қаржы компаниясына тиесілі жылжымайтын мүлікке құқықтар мен ауыртпалықтарды тіркеу үшін өтініш жасаған кезде;</w:t>
            </w:r>
          </w:p>
          <w:p>
            <w:pPr>
              <w:spacing w:after="20"/>
              <w:ind w:left="20"/>
              <w:jc w:val="both"/>
            </w:pPr>
            <w:r>
              <w:rPr>
                <w:rFonts w:ascii="Times New Roman"/>
                <w:b w:val="false"/>
                <w:i w:val="false"/>
                <w:color w:val="000000"/>
                <w:sz w:val="20"/>
              </w:rPr>
              <w:t>
10) "Дербес деректер және оларды қорғау туралы" Заңның 8-бабына сәйкес көрсетілетін қызметті алушының мемлекеттік қызмет көрсету үшін талап етілетін қолжетімділігі шектеулі дербес деректерге қол жеткізуге ұсынылатын келісімінің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оның ішінде электрондық нысанда және Мемлекеттік корпорация арқылы көрсетілетін қызметтің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жағдайда "цифрлық үкімет" веб-порталы арқылы электрондық нысанда мемлекеттік қызметті алуға мүмкіндігі бар. Көрсетілетін қызметті алушының порталдың "жеке кабинеті", көрсетілетін қызметті берушінің анықтамалық қызметтері, сондай-ақ 1414, 8 800 080 777 бірыңғай байланыс орталығы арқылы қашықтан қол жеткізу режимінде мемлекеттік қызмет көрсету тәртібі мен мәртебесі туралы ақпарат алу мүмкіндігі бар. Мемлекеттік көрсетілетін қызмет үшінші тұлғаларға көрсетілуі мүмкін. Үшінші тұлғалардың электрондық сұрау салуы порталдағы "жеке кабинетінен" ұсынылған мәліметтер сұратылатын адамның келісімі болған жағдайда, сондай-ақ порталда тіркелген субъектінің ұялы байланысының абоненттік нөмірі арқылы бір реттік парольді беру жолымен немесе портал хабарламасына жауап ретінде қысқа мәтіндік хабарлама жіберу жолымен орындалады. Цифрлық құжаттар сервисі пайдаланушылардың мобильді қосымшасында және цифрлық жүйелерінде авторизацияланған пайдаланушылар үшін қолжетімді. Цифрлық құжатты пайдалану үшін пайдаланушылардың мобильді қосымшасында және цифрлық жүйелерінде қолжетімді әдістермен авторизациядан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46-қосымша</w:t>
            </w:r>
            <w:r>
              <w:br/>
            </w: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ережесіне</w:t>
            </w:r>
            <w:r>
              <w:br/>
            </w:r>
            <w:r>
              <w:rPr>
                <w:rFonts w:ascii="Times New Roman"/>
                <w:b w:val="false"/>
                <w:i w:val="false"/>
                <w:color w:val="000000"/>
                <w:sz w:val="20"/>
              </w:rPr>
              <w:t>№ 3 қосымша</w:t>
            </w:r>
            <w:r>
              <w:br/>
            </w:r>
            <w:r>
              <w:rPr>
                <w:rFonts w:ascii="Times New Roman"/>
                <w:b w:val="false"/>
                <w:i w:val="false"/>
                <w:color w:val="000000"/>
                <w:sz w:val="20"/>
              </w:rPr>
              <w:t>Нысан</w:t>
            </w:r>
            <w:r>
              <w:br/>
            </w:r>
            <w:r>
              <w:rPr>
                <w:rFonts w:ascii="Times New Roman"/>
                <w:b w:val="false"/>
                <w:i w:val="false"/>
                <w:color w:val="000000"/>
                <w:sz w:val="20"/>
              </w:rPr>
              <w:t>Т.А.Ә. (бар болған жағдайда)</w:t>
            </w:r>
            <w:r>
              <w:br/>
            </w:r>
            <w:r>
              <w:rPr>
                <w:rFonts w:ascii="Times New Roman"/>
                <w:b w:val="false"/>
                <w:i w:val="false"/>
                <w:color w:val="000000"/>
                <w:sz w:val="20"/>
              </w:rPr>
              <w:t>(бұдан әрі – Т.А.Ә)</w:t>
            </w:r>
            <w:r>
              <w:br/>
            </w:r>
            <w:r>
              <w:rPr>
                <w:rFonts w:ascii="Times New Roman"/>
                <w:b w:val="false"/>
                <w:i w:val="false"/>
                <w:color w:val="000000"/>
                <w:sz w:val="20"/>
              </w:rPr>
              <w:t>немесе (Көрсетілетін қызметті</w:t>
            </w:r>
            <w:r>
              <w:br/>
            </w:r>
            <w:r>
              <w:rPr>
                <w:rFonts w:ascii="Times New Roman"/>
                <w:b w:val="false"/>
                <w:i w:val="false"/>
                <w:color w:val="000000"/>
                <w:sz w:val="20"/>
              </w:rPr>
              <w:t>алушы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004" w:id="1639"/>
    <w:p>
      <w:pPr>
        <w:spacing w:after="0"/>
        <w:ind w:left="0"/>
        <w:jc w:val="left"/>
      </w:pPr>
      <w:r>
        <w:rPr>
          <w:rFonts w:ascii="Times New Roman"/>
          <w:b/>
          <w:i w:val="false"/>
          <w:color w:val="000000"/>
        </w:rPr>
        <w:t xml:space="preserve"> Құжаттарды қабылдаудан бас тарту туралы қолхат</w:t>
      </w:r>
    </w:p>
    <w:bookmarkEnd w:id="1639"/>
    <w:bookmarkStart w:name="z2005" w:id="1640"/>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Қазақстан Республикасының Заңы 20-бабының 2-тармағын басшылыққа ала отырып, көрсетілетін қызметті берушінің филиалы (мекенжайын көрсету) Сіздің мемлекеттік көрсетілетін қызмет тізбесінде көзделген Тізбеге сәйкес құжаттар топтамасын толық ұсынбауыңызға, сондай-ақ қолданыс мерзімі өтіп кеткен құжаттарды ұсынғаныңызға байланысты мемлекеттік қызметті көрсетуге (мемлекеттік көрсетілетін қызмет тізбесіне сәйкес мемлекеттік көрсетілетін қызметтің атауын көрсету) құжаттарды қабылдаудан бас тартады, атап айтқанда:</w:t>
      </w:r>
    </w:p>
    <w:bookmarkEnd w:id="1640"/>
    <w:bookmarkStart w:name="z2006" w:id="1641"/>
    <w:p>
      <w:pPr>
        <w:spacing w:after="0"/>
        <w:ind w:left="0"/>
        <w:jc w:val="both"/>
      </w:pPr>
      <w:r>
        <w:rPr>
          <w:rFonts w:ascii="Times New Roman"/>
          <w:b w:val="false"/>
          <w:i w:val="false"/>
          <w:color w:val="000000"/>
          <w:sz w:val="28"/>
        </w:rPr>
        <w:t>
      Жоқ құжаттардың атауы:</w:t>
      </w:r>
    </w:p>
    <w:bookmarkEnd w:id="1641"/>
    <w:bookmarkStart w:name="z2007" w:id="1642"/>
    <w:p>
      <w:pPr>
        <w:spacing w:after="0"/>
        <w:ind w:left="0"/>
        <w:jc w:val="both"/>
      </w:pPr>
      <w:r>
        <w:rPr>
          <w:rFonts w:ascii="Times New Roman"/>
          <w:b w:val="false"/>
          <w:i w:val="false"/>
          <w:color w:val="000000"/>
          <w:sz w:val="28"/>
        </w:rPr>
        <w:t>
      1) ______________________________________________________;</w:t>
      </w:r>
    </w:p>
    <w:bookmarkEnd w:id="1642"/>
    <w:bookmarkStart w:name="z2008" w:id="1643"/>
    <w:p>
      <w:pPr>
        <w:spacing w:after="0"/>
        <w:ind w:left="0"/>
        <w:jc w:val="both"/>
      </w:pPr>
      <w:r>
        <w:rPr>
          <w:rFonts w:ascii="Times New Roman"/>
          <w:b w:val="false"/>
          <w:i w:val="false"/>
          <w:color w:val="000000"/>
          <w:sz w:val="28"/>
        </w:rPr>
        <w:t>
      2) ________________________________________________________;</w:t>
      </w:r>
    </w:p>
    <w:bookmarkEnd w:id="1643"/>
    <w:bookmarkStart w:name="z2009" w:id="1644"/>
    <w:p>
      <w:pPr>
        <w:spacing w:after="0"/>
        <w:ind w:left="0"/>
        <w:jc w:val="both"/>
      </w:pPr>
      <w:r>
        <w:rPr>
          <w:rFonts w:ascii="Times New Roman"/>
          <w:b w:val="false"/>
          <w:i w:val="false"/>
          <w:color w:val="000000"/>
          <w:sz w:val="28"/>
        </w:rPr>
        <w:t>
      3) ….</w:t>
      </w:r>
    </w:p>
    <w:bookmarkEnd w:id="1644"/>
    <w:bookmarkStart w:name="z2010" w:id="1645"/>
    <w:p>
      <w:pPr>
        <w:spacing w:after="0"/>
        <w:ind w:left="0"/>
        <w:jc w:val="both"/>
      </w:pPr>
      <w:r>
        <w:rPr>
          <w:rFonts w:ascii="Times New Roman"/>
          <w:b w:val="false"/>
          <w:i w:val="false"/>
          <w:color w:val="000000"/>
          <w:sz w:val="28"/>
        </w:rPr>
        <w:t>
      Осы қолхат әр тарапқа бір-бірден, 2 данада жасалды.</w:t>
      </w:r>
    </w:p>
    <w:bookmarkEnd w:id="1645"/>
    <w:bookmarkStart w:name="z2011" w:id="1646"/>
    <w:p>
      <w:pPr>
        <w:spacing w:after="0"/>
        <w:ind w:left="0"/>
        <w:jc w:val="both"/>
      </w:pPr>
      <w:r>
        <w:rPr>
          <w:rFonts w:ascii="Times New Roman"/>
          <w:b w:val="false"/>
          <w:i w:val="false"/>
          <w:color w:val="000000"/>
          <w:sz w:val="28"/>
        </w:rPr>
        <w:t>
      Т.А.Ә.(болған жағжайда) (көрсетілетін қызметті беруші филиалының құжаттарды қабылдау бойынша қызметкерінің (қолы)</w:t>
      </w:r>
    </w:p>
    <w:bookmarkEnd w:id="1646"/>
    <w:bookmarkStart w:name="z2012" w:id="1647"/>
    <w:p>
      <w:pPr>
        <w:spacing w:after="0"/>
        <w:ind w:left="0"/>
        <w:jc w:val="both"/>
      </w:pPr>
      <w:r>
        <w:rPr>
          <w:rFonts w:ascii="Times New Roman"/>
          <w:b w:val="false"/>
          <w:i w:val="false"/>
          <w:color w:val="000000"/>
          <w:sz w:val="28"/>
        </w:rPr>
        <w:t>
      Орындаушы: Т.А.Ә. (болған жағдайда)_______________________________________</w:t>
      </w:r>
    </w:p>
    <w:bookmarkEnd w:id="1647"/>
    <w:bookmarkStart w:name="z2013" w:id="1648"/>
    <w:p>
      <w:pPr>
        <w:spacing w:after="0"/>
        <w:ind w:left="0"/>
        <w:jc w:val="both"/>
      </w:pPr>
      <w:r>
        <w:rPr>
          <w:rFonts w:ascii="Times New Roman"/>
          <w:b w:val="false"/>
          <w:i w:val="false"/>
          <w:color w:val="000000"/>
          <w:sz w:val="28"/>
        </w:rPr>
        <w:t>
      Телефон ___________________________</w:t>
      </w:r>
    </w:p>
    <w:bookmarkEnd w:id="1648"/>
    <w:bookmarkStart w:name="z2014" w:id="1649"/>
    <w:p>
      <w:pPr>
        <w:spacing w:after="0"/>
        <w:ind w:left="0"/>
        <w:jc w:val="both"/>
      </w:pPr>
      <w:r>
        <w:rPr>
          <w:rFonts w:ascii="Times New Roman"/>
          <w:b w:val="false"/>
          <w:i w:val="false"/>
          <w:color w:val="000000"/>
          <w:sz w:val="28"/>
        </w:rPr>
        <w:t>
      Алдым: ___________________________________________________________</w:t>
      </w:r>
    </w:p>
    <w:bookmarkEnd w:id="1649"/>
    <w:bookmarkStart w:name="z2015" w:id="1650"/>
    <w:p>
      <w:pPr>
        <w:spacing w:after="0"/>
        <w:ind w:left="0"/>
        <w:jc w:val="both"/>
      </w:pPr>
      <w:r>
        <w:rPr>
          <w:rFonts w:ascii="Times New Roman"/>
          <w:b w:val="false"/>
          <w:i w:val="false"/>
          <w:color w:val="000000"/>
          <w:sz w:val="28"/>
        </w:rPr>
        <w:t>
      Т.А.Ә. (болған жағдайда) / көрсетілетін қызметті алушының қолы</w:t>
      </w:r>
    </w:p>
    <w:bookmarkEnd w:id="1650"/>
    <w:bookmarkStart w:name="z2016" w:id="1651"/>
    <w:p>
      <w:pPr>
        <w:spacing w:after="0"/>
        <w:ind w:left="0"/>
        <w:jc w:val="both"/>
      </w:pPr>
      <w:r>
        <w:rPr>
          <w:rFonts w:ascii="Times New Roman"/>
          <w:b w:val="false"/>
          <w:i w:val="false"/>
          <w:color w:val="000000"/>
          <w:sz w:val="28"/>
        </w:rPr>
        <w:t>
      "___" _________ 20__ жылғы</w:t>
      </w:r>
    </w:p>
    <w:bookmarkEnd w:id="1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47-қосымша</w:t>
            </w:r>
            <w:r>
              <w:br/>
            </w:r>
            <w:r>
              <w:rPr>
                <w:rFonts w:ascii="Times New Roman"/>
                <w:b w:val="false"/>
                <w:i w:val="false"/>
                <w:color w:val="000000"/>
                <w:sz w:val="20"/>
              </w:rPr>
              <w:t>Жоғалған немесе бүлінген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және</w:t>
            </w:r>
            <w:r>
              <w:br/>
            </w:r>
            <w:r>
              <w:rPr>
                <w:rFonts w:ascii="Times New Roman"/>
                <w:b w:val="false"/>
                <w:i w:val="false"/>
                <w:color w:val="000000"/>
                <w:sz w:val="20"/>
              </w:rPr>
              <w:t>түпнұсқасының</w:t>
            </w:r>
            <w:r>
              <w:br/>
            </w:r>
            <w:r>
              <w:rPr>
                <w:rFonts w:ascii="Times New Roman"/>
                <w:b w:val="false"/>
                <w:i w:val="false"/>
                <w:color w:val="000000"/>
                <w:sz w:val="20"/>
              </w:rPr>
              <w:t>(куәландырылған көшірмесінің)</w:t>
            </w:r>
            <w:r>
              <w:br/>
            </w:r>
            <w:r>
              <w:rPr>
                <w:rFonts w:ascii="Times New Roman"/>
                <w:b w:val="false"/>
                <w:i w:val="false"/>
                <w:color w:val="000000"/>
                <w:sz w:val="20"/>
              </w:rPr>
              <w:t>күшін жою 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2018" w:id="1652"/>
    <w:p>
      <w:pPr>
        <w:spacing w:after="0"/>
        <w:ind w:left="0"/>
        <w:jc w:val="both"/>
      </w:pPr>
      <w:r>
        <w:rPr>
          <w:rFonts w:ascii="Times New Roman"/>
          <w:b w:val="false"/>
          <w:i w:val="false"/>
          <w:color w:val="000000"/>
          <w:sz w:val="28"/>
        </w:rPr>
        <w:t>
      ________________________________________________________________________</w:t>
      </w:r>
    </w:p>
    <w:bookmarkEnd w:id="1652"/>
    <w:bookmarkStart w:name="z2019" w:id="1653"/>
    <w:p>
      <w:pPr>
        <w:spacing w:after="0"/>
        <w:ind w:left="0"/>
        <w:jc w:val="both"/>
      </w:pPr>
      <w:r>
        <w:rPr>
          <w:rFonts w:ascii="Times New Roman"/>
          <w:b w:val="false"/>
          <w:i w:val="false"/>
          <w:color w:val="000000"/>
          <w:sz w:val="28"/>
        </w:rPr>
        <w:t>
      (“Азаматтарға арналған үкімет"мемлекеттік корпорациясының филиалы)</w:t>
      </w:r>
    </w:p>
    <w:bookmarkEnd w:id="1653"/>
    <w:bookmarkStart w:name="z2020" w:id="1654"/>
    <w:p>
      <w:pPr>
        <w:spacing w:after="0"/>
        <w:ind w:left="0"/>
        <w:jc w:val="left"/>
      </w:pPr>
      <w:r>
        <w:rPr>
          <w:rFonts w:ascii="Times New Roman"/>
          <w:b/>
          <w:i w:val="false"/>
          <w:color w:val="000000"/>
        </w:rPr>
        <w:t xml:space="preserve"> Құқық белгілейтін құжаттың телқұжатын беру туралы</w:t>
      </w:r>
    </w:p>
    <w:bookmarkEnd w:id="1654"/>
    <w:bookmarkStart w:name="z2021" w:id="1655"/>
    <w:p>
      <w:pPr>
        <w:spacing w:after="0"/>
        <w:ind w:left="0"/>
        <w:jc w:val="left"/>
      </w:pPr>
      <w:r>
        <w:rPr>
          <w:rFonts w:ascii="Times New Roman"/>
          <w:b/>
          <w:i w:val="false"/>
          <w:color w:val="000000"/>
        </w:rPr>
        <w:t xml:space="preserve"> ӨТІНІШ №__________</w:t>
      </w:r>
    </w:p>
    <w:bookmarkEnd w:id="1655"/>
    <w:bookmarkStart w:name="z2022" w:id="1656"/>
    <w:p>
      <w:pPr>
        <w:spacing w:after="0"/>
        <w:ind w:left="0"/>
        <w:jc w:val="both"/>
      </w:pPr>
      <w:r>
        <w:rPr>
          <w:rFonts w:ascii="Times New Roman"/>
          <w:b w:val="false"/>
          <w:i w:val="false"/>
          <w:color w:val="000000"/>
          <w:sz w:val="28"/>
        </w:rPr>
        <w:t>
      Тегі, Аты, Әкесінің аты (ол болған кезде) (бұдан әрі – Т.А.Ә.) /</w:t>
      </w:r>
    </w:p>
    <w:bookmarkEnd w:id="1656"/>
    <w:bookmarkStart w:name="z2023" w:id="1657"/>
    <w:p>
      <w:pPr>
        <w:spacing w:after="0"/>
        <w:ind w:left="0"/>
        <w:jc w:val="both"/>
      </w:pPr>
      <w:r>
        <w:rPr>
          <w:rFonts w:ascii="Times New Roman"/>
          <w:b w:val="false"/>
          <w:i w:val="false"/>
          <w:color w:val="000000"/>
          <w:sz w:val="28"/>
        </w:rPr>
        <w:t>
      Заңды тұлғаның толық атауы __________</w:t>
      </w:r>
    </w:p>
    <w:bookmarkEnd w:id="1657"/>
    <w:bookmarkStart w:name="z2024" w:id="1658"/>
    <w:p>
      <w:pPr>
        <w:spacing w:after="0"/>
        <w:ind w:left="0"/>
        <w:jc w:val="both"/>
      </w:pPr>
      <w:r>
        <w:rPr>
          <w:rFonts w:ascii="Times New Roman"/>
          <w:b w:val="false"/>
          <w:i w:val="false"/>
          <w:color w:val="000000"/>
          <w:sz w:val="28"/>
        </w:rPr>
        <w:t>
      ЖСН/БСН___________________________________________________________</w:t>
      </w:r>
    </w:p>
    <w:bookmarkEnd w:id="1658"/>
    <w:bookmarkStart w:name="z2025" w:id="1659"/>
    <w:p>
      <w:pPr>
        <w:spacing w:after="0"/>
        <w:ind w:left="0"/>
        <w:jc w:val="both"/>
      </w:pPr>
      <w:r>
        <w:rPr>
          <w:rFonts w:ascii="Times New Roman"/>
          <w:b w:val="false"/>
          <w:i w:val="false"/>
          <w:color w:val="000000"/>
          <w:sz w:val="28"/>
        </w:rPr>
        <w:t>
       Тұратын жері/ Заңды мекенжайы __________________________________________</w:t>
      </w:r>
    </w:p>
    <w:bookmarkEnd w:id="1659"/>
    <w:bookmarkStart w:name="z2026" w:id="1660"/>
    <w:p>
      <w:pPr>
        <w:spacing w:after="0"/>
        <w:ind w:left="0"/>
        <w:jc w:val="both"/>
      </w:pPr>
      <w:r>
        <w:rPr>
          <w:rFonts w:ascii="Times New Roman"/>
          <w:b w:val="false"/>
          <w:i w:val="false"/>
          <w:color w:val="000000"/>
          <w:sz w:val="28"/>
        </w:rPr>
        <w:t>
      Жеке басты куәландыратын құжат: түрі____________, №__________</w:t>
      </w:r>
    </w:p>
    <w:bookmarkEnd w:id="1660"/>
    <w:bookmarkStart w:name="z2027" w:id="1661"/>
    <w:p>
      <w:pPr>
        <w:spacing w:after="0"/>
        <w:ind w:left="0"/>
        <w:jc w:val="both"/>
      </w:pPr>
      <w:r>
        <w:rPr>
          <w:rFonts w:ascii="Times New Roman"/>
          <w:b w:val="false"/>
          <w:i w:val="false"/>
          <w:color w:val="000000"/>
          <w:sz w:val="28"/>
        </w:rPr>
        <w:t>
      Берілді _______________________________, берілген күні______________________</w:t>
      </w:r>
    </w:p>
    <w:bookmarkEnd w:id="1661"/>
    <w:bookmarkStart w:name="z2028" w:id="1662"/>
    <w:p>
      <w:pPr>
        <w:spacing w:after="0"/>
        <w:ind w:left="0"/>
        <w:jc w:val="both"/>
      </w:pPr>
      <w:r>
        <w:rPr>
          <w:rFonts w:ascii="Times New Roman"/>
          <w:b w:val="false"/>
          <w:i w:val="false"/>
          <w:color w:val="000000"/>
          <w:sz w:val="28"/>
        </w:rPr>
        <w:t>
      (егер өтініш беруші біреуден артық болса ақпаратты қайталау)/</w:t>
      </w:r>
    </w:p>
    <w:bookmarkEnd w:id="1662"/>
    <w:bookmarkStart w:name="z2029" w:id="1663"/>
    <w:p>
      <w:pPr>
        <w:spacing w:after="0"/>
        <w:ind w:left="0"/>
        <w:jc w:val="both"/>
      </w:pPr>
      <w:r>
        <w:rPr>
          <w:rFonts w:ascii="Times New Roman"/>
          <w:b w:val="false"/>
          <w:i w:val="false"/>
          <w:color w:val="000000"/>
          <w:sz w:val="28"/>
        </w:rPr>
        <w:t>
      Мемлекеттік тіркеу туралы куәліктің нөмірі</w:t>
      </w:r>
    </w:p>
    <w:bookmarkEnd w:id="1663"/>
    <w:bookmarkStart w:name="z2030" w:id="1664"/>
    <w:p>
      <w:pPr>
        <w:spacing w:after="0"/>
        <w:ind w:left="0"/>
        <w:jc w:val="both"/>
      </w:pPr>
      <w:r>
        <w:rPr>
          <w:rFonts w:ascii="Times New Roman"/>
          <w:b w:val="false"/>
          <w:i w:val="false"/>
          <w:color w:val="000000"/>
          <w:sz w:val="28"/>
        </w:rPr>
        <w:t>
      _____________________________________________________________________</w:t>
      </w:r>
    </w:p>
    <w:bookmarkEnd w:id="1664"/>
    <w:bookmarkStart w:name="z2031" w:id="1665"/>
    <w:p>
      <w:pPr>
        <w:spacing w:after="0"/>
        <w:ind w:left="0"/>
        <w:jc w:val="both"/>
      </w:pPr>
      <w:r>
        <w:rPr>
          <w:rFonts w:ascii="Times New Roman"/>
          <w:b w:val="false"/>
          <w:i w:val="false"/>
          <w:color w:val="000000"/>
          <w:sz w:val="28"/>
        </w:rPr>
        <w:t>
      _____________________________________________________________________</w:t>
      </w:r>
    </w:p>
    <w:bookmarkEnd w:id="1665"/>
    <w:bookmarkStart w:name="z2032" w:id="1666"/>
    <w:p>
      <w:pPr>
        <w:spacing w:after="0"/>
        <w:ind w:left="0"/>
        <w:jc w:val="both"/>
      </w:pPr>
      <w:r>
        <w:rPr>
          <w:rFonts w:ascii="Times New Roman"/>
          <w:b w:val="false"/>
          <w:i w:val="false"/>
          <w:color w:val="000000"/>
          <w:sz w:val="28"/>
        </w:rPr>
        <w:t>
      Атынан іс-әрекететеді__________________________________________________</w:t>
      </w:r>
    </w:p>
    <w:bookmarkEnd w:id="1666"/>
    <w:bookmarkStart w:name="z2033" w:id="1667"/>
    <w:p>
      <w:pPr>
        <w:spacing w:after="0"/>
        <w:ind w:left="0"/>
        <w:jc w:val="both"/>
      </w:pPr>
      <w:r>
        <w:rPr>
          <w:rFonts w:ascii="Times New Roman"/>
          <w:b w:val="false"/>
          <w:i w:val="false"/>
          <w:color w:val="000000"/>
          <w:sz w:val="28"/>
        </w:rPr>
        <w:t>
       (уәкілетті өкіл толтырады)</w:t>
      </w:r>
    </w:p>
    <w:bookmarkEnd w:id="1667"/>
    <w:bookmarkStart w:name="z2034" w:id="1668"/>
    <w:p>
      <w:pPr>
        <w:spacing w:after="0"/>
        <w:ind w:left="0"/>
        <w:jc w:val="both"/>
      </w:pPr>
      <w:r>
        <w:rPr>
          <w:rFonts w:ascii="Times New Roman"/>
          <w:b w:val="false"/>
          <w:i w:val="false"/>
          <w:color w:val="000000"/>
          <w:sz w:val="28"/>
        </w:rPr>
        <w:t>
      негізінде</w:t>
      </w:r>
    </w:p>
    <w:bookmarkEnd w:id="1668"/>
    <w:bookmarkStart w:name="z2035" w:id="1669"/>
    <w:p>
      <w:pPr>
        <w:spacing w:after="0"/>
        <w:ind w:left="0"/>
        <w:jc w:val="both"/>
      </w:pPr>
      <w:r>
        <w:rPr>
          <w:rFonts w:ascii="Times New Roman"/>
          <w:b w:val="false"/>
          <w:i w:val="false"/>
          <w:color w:val="000000"/>
          <w:sz w:val="28"/>
        </w:rPr>
        <w:t>
      _______________________________________________________________(өкілеттігін</w:t>
      </w:r>
    </w:p>
    <w:bookmarkEnd w:id="1669"/>
    <w:bookmarkStart w:name="z2036" w:id="1670"/>
    <w:p>
      <w:pPr>
        <w:spacing w:after="0"/>
        <w:ind w:left="0"/>
        <w:jc w:val="both"/>
      </w:pPr>
      <w:r>
        <w:rPr>
          <w:rFonts w:ascii="Times New Roman"/>
          <w:b w:val="false"/>
          <w:i w:val="false"/>
          <w:color w:val="000000"/>
          <w:sz w:val="28"/>
        </w:rPr>
        <w:t>
      куәландыратын құжаттың деректемелері)</w:t>
      </w:r>
    </w:p>
    <w:bookmarkEnd w:id="1670"/>
    <w:bookmarkStart w:name="z2037" w:id="1671"/>
    <w:p>
      <w:pPr>
        <w:spacing w:after="0"/>
        <w:ind w:left="0"/>
        <w:jc w:val="both"/>
      </w:pPr>
      <w:r>
        <w:rPr>
          <w:rFonts w:ascii="Times New Roman"/>
          <w:b w:val="false"/>
          <w:i w:val="false"/>
          <w:color w:val="000000"/>
          <w:sz w:val="28"/>
        </w:rPr>
        <w:t>
      _______________________________________________________________________</w:t>
      </w:r>
    </w:p>
    <w:bookmarkEnd w:id="1671"/>
    <w:bookmarkStart w:name="z2038" w:id="1672"/>
    <w:p>
      <w:pPr>
        <w:spacing w:after="0"/>
        <w:ind w:left="0"/>
        <w:jc w:val="both"/>
      </w:pPr>
      <w:r>
        <w:rPr>
          <w:rFonts w:ascii="Times New Roman"/>
          <w:b w:val="false"/>
          <w:i w:val="false"/>
          <w:color w:val="000000"/>
          <w:sz w:val="28"/>
        </w:rPr>
        <w:t>
      ________________________________________ мекен-жайы бойынша орналасқан</w:t>
      </w:r>
    </w:p>
    <w:bookmarkEnd w:id="1672"/>
    <w:bookmarkStart w:name="z2039" w:id="1673"/>
    <w:p>
      <w:pPr>
        <w:spacing w:after="0"/>
        <w:ind w:left="0"/>
        <w:jc w:val="both"/>
      </w:pPr>
      <w:r>
        <w:rPr>
          <w:rFonts w:ascii="Times New Roman"/>
          <w:b w:val="false"/>
          <w:i w:val="false"/>
          <w:color w:val="000000"/>
          <w:sz w:val="28"/>
        </w:rPr>
        <w:t>
      жылжымайтын мүлік объектісіне</w:t>
      </w:r>
    </w:p>
    <w:bookmarkEnd w:id="1673"/>
    <w:bookmarkStart w:name="z2040" w:id="1674"/>
    <w:p>
      <w:pPr>
        <w:spacing w:after="0"/>
        <w:ind w:left="0"/>
        <w:jc w:val="both"/>
      </w:pPr>
      <w:r>
        <w:rPr>
          <w:rFonts w:ascii="Times New Roman"/>
          <w:b w:val="false"/>
          <w:i w:val="false"/>
          <w:color w:val="000000"/>
          <w:sz w:val="28"/>
        </w:rPr>
        <w:t>
       ____________________________________________________________________</w:t>
      </w:r>
    </w:p>
    <w:bookmarkEnd w:id="1674"/>
    <w:bookmarkStart w:name="z2041" w:id="1675"/>
    <w:p>
      <w:pPr>
        <w:spacing w:after="0"/>
        <w:ind w:left="0"/>
        <w:jc w:val="both"/>
      </w:pPr>
      <w:r>
        <w:rPr>
          <w:rFonts w:ascii="Times New Roman"/>
          <w:b w:val="false"/>
          <w:i w:val="false"/>
          <w:color w:val="000000"/>
          <w:sz w:val="28"/>
        </w:rPr>
        <w:t>
      (құжаттыңатауы)</w:t>
      </w:r>
    </w:p>
    <w:bookmarkEnd w:id="1675"/>
    <w:bookmarkStart w:name="z2042" w:id="1676"/>
    <w:p>
      <w:pPr>
        <w:spacing w:after="0"/>
        <w:ind w:left="0"/>
        <w:jc w:val="both"/>
      </w:pPr>
      <w:r>
        <w:rPr>
          <w:rFonts w:ascii="Times New Roman"/>
          <w:b w:val="false"/>
          <w:i w:val="false"/>
          <w:color w:val="000000"/>
          <w:sz w:val="28"/>
        </w:rPr>
        <w:t>
      Басшысының немесе</w:t>
      </w:r>
    </w:p>
    <w:bookmarkEnd w:id="1676"/>
    <w:bookmarkStart w:name="z2043" w:id="1677"/>
    <w:p>
      <w:pPr>
        <w:spacing w:after="0"/>
        <w:ind w:left="0"/>
        <w:jc w:val="both"/>
      </w:pPr>
      <w:r>
        <w:rPr>
          <w:rFonts w:ascii="Times New Roman"/>
          <w:b w:val="false"/>
          <w:i w:val="false"/>
          <w:color w:val="000000"/>
          <w:sz w:val="28"/>
        </w:rPr>
        <w:t>
      Уәкілетті өкілдің Т.Ә.А. ____________________________________________________</w:t>
      </w:r>
    </w:p>
    <w:bookmarkEnd w:id="1677"/>
    <w:bookmarkStart w:name="z2044" w:id="1678"/>
    <w:p>
      <w:pPr>
        <w:spacing w:after="0"/>
        <w:ind w:left="0"/>
        <w:jc w:val="both"/>
      </w:pPr>
      <w:r>
        <w:rPr>
          <w:rFonts w:ascii="Times New Roman"/>
          <w:b w:val="false"/>
          <w:i w:val="false"/>
          <w:color w:val="000000"/>
          <w:sz w:val="28"/>
        </w:rPr>
        <w:t>
      ______________________________________________________________негізінде</w:t>
      </w:r>
    </w:p>
    <w:bookmarkEnd w:id="1678"/>
    <w:bookmarkStart w:name="z2045" w:id="1679"/>
    <w:p>
      <w:pPr>
        <w:spacing w:after="0"/>
        <w:ind w:left="0"/>
        <w:jc w:val="both"/>
      </w:pPr>
      <w:r>
        <w:rPr>
          <w:rFonts w:ascii="Times New Roman"/>
          <w:b w:val="false"/>
          <w:i w:val="false"/>
          <w:color w:val="000000"/>
          <w:sz w:val="28"/>
        </w:rPr>
        <w:t>
      (өкілеттігін куәландыратын құжаттың деректемелері)</w:t>
      </w:r>
    </w:p>
    <w:bookmarkEnd w:id="1679"/>
    <w:bookmarkStart w:name="z2046" w:id="1680"/>
    <w:p>
      <w:pPr>
        <w:spacing w:after="0"/>
        <w:ind w:left="0"/>
        <w:jc w:val="both"/>
      </w:pPr>
      <w:r>
        <w:rPr>
          <w:rFonts w:ascii="Times New Roman"/>
          <w:b w:val="false"/>
          <w:i w:val="false"/>
          <w:color w:val="000000"/>
          <w:sz w:val="28"/>
        </w:rPr>
        <w:t>
      ______________________________________________________________</w:t>
      </w:r>
    </w:p>
    <w:bookmarkEnd w:id="1680"/>
    <w:bookmarkStart w:name="z2047" w:id="1681"/>
    <w:p>
      <w:pPr>
        <w:spacing w:after="0"/>
        <w:ind w:left="0"/>
        <w:jc w:val="both"/>
      </w:pPr>
      <w:r>
        <w:rPr>
          <w:rFonts w:ascii="Times New Roman"/>
          <w:b w:val="false"/>
          <w:i w:val="false"/>
          <w:color w:val="000000"/>
          <w:sz w:val="28"/>
        </w:rPr>
        <w:t>
      ________________________________________________________</w:t>
      </w:r>
    </w:p>
    <w:bookmarkEnd w:id="1681"/>
    <w:bookmarkStart w:name="z2048" w:id="1682"/>
    <w:p>
      <w:pPr>
        <w:spacing w:after="0"/>
        <w:ind w:left="0"/>
        <w:jc w:val="both"/>
      </w:pPr>
      <w:r>
        <w:rPr>
          <w:rFonts w:ascii="Times New Roman"/>
          <w:b w:val="false"/>
          <w:i w:val="false"/>
          <w:color w:val="000000"/>
          <w:sz w:val="28"/>
        </w:rPr>
        <w:t>
      _____________________________________________________ атынан ісәрекет ететін</w:t>
      </w:r>
    </w:p>
    <w:bookmarkEnd w:id="1682"/>
    <w:bookmarkStart w:name="z2049" w:id="1683"/>
    <w:p>
      <w:pPr>
        <w:spacing w:after="0"/>
        <w:ind w:left="0"/>
        <w:jc w:val="both"/>
      </w:pPr>
      <w:r>
        <w:rPr>
          <w:rFonts w:ascii="Times New Roman"/>
          <w:b w:val="false"/>
          <w:i w:val="false"/>
          <w:color w:val="000000"/>
          <w:sz w:val="28"/>
        </w:rPr>
        <w:t>
      ___________________________________________________________________</w:t>
      </w:r>
    </w:p>
    <w:bookmarkEnd w:id="1683"/>
    <w:bookmarkStart w:name="z2050" w:id="1684"/>
    <w:p>
      <w:pPr>
        <w:spacing w:after="0"/>
        <w:ind w:left="0"/>
        <w:jc w:val="both"/>
      </w:pPr>
      <w:r>
        <w:rPr>
          <w:rFonts w:ascii="Times New Roman"/>
          <w:b w:val="false"/>
          <w:i w:val="false"/>
          <w:color w:val="000000"/>
          <w:sz w:val="28"/>
        </w:rPr>
        <w:t>
      ________________________________ телқұжатын беруді сұраймын (сұраймыз)</w:t>
      </w:r>
    </w:p>
    <w:bookmarkEnd w:id="1684"/>
    <w:bookmarkStart w:name="z2051" w:id="1685"/>
    <w:p>
      <w:pPr>
        <w:spacing w:after="0"/>
        <w:ind w:left="0"/>
        <w:jc w:val="both"/>
      </w:pPr>
      <w:r>
        <w:rPr>
          <w:rFonts w:ascii="Times New Roman"/>
          <w:b w:val="false"/>
          <w:i w:val="false"/>
          <w:color w:val="000000"/>
          <w:sz w:val="28"/>
        </w:rPr>
        <w:t>
      Құқық белгілейтін құжаттың жоғалуына немесе бүлінуіне</w:t>
      </w:r>
    </w:p>
    <w:bookmarkEnd w:id="1685"/>
    <w:bookmarkStart w:name="z2052" w:id="1686"/>
    <w:p>
      <w:pPr>
        <w:spacing w:after="0"/>
        <w:ind w:left="0"/>
        <w:jc w:val="both"/>
      </w:pPr>
      <w:r>
        <w:rPr>
          <w:rFonts w:ascii="Times New Roman"/>
          <w:b w:val="false"/>
          <w:i w:val="false"/>
          <w:color w:val="000000"/>
          <w:sz w:val="28"/>
        </w:rPr>
        <w:t>
      (бұзылуына) әкелген мән-жайлар __________________________________</w:t>
      </w:r>
    </w:p>
    <w:bookmarkEnd w:id="1686"/>
    <w:bookmarkStart w:name="z2053" w:id="1687"/>
    <w:p>
      <w:pPr>
        <w:spacing w:after="0"/>
        <w:ind w:left="0"/>
        <w:jc w:val="both"/>
      </w:pPr>
      <w:r>
        <w:rPr>
          <w:rFonts w:ascii="Times New Roman"/>
          <w:b w:val="false"/>
          <w:i w:val="false"/>
          <w:color w:val="000000"/>
          <w:sz w:val="28"/>
        </w:rPr>
        <w:t>
      _______________________________________________________________</w:t>
      </w:r>
    </w:p>
    <w:bookmarkEnd w:id="1687"/>
    <w:bookmarkStart w:name="z2054" w:id="1688"/>
    <w:p>
      <w:pPr>
        <w:spacing w:after="0"/>
        <w:ind w:left="0"/>
        <w:jc w:val="both"/>
      </w:pPr>
      <w:r>
        <w:rPr>
          <w:rFonts w:ascii="Times New Roman"/>
          <w:b w:val="false"/>
          <w:i w:val="false"/>
          <w:color w:val="000000"/>
          <w:sz w:val="28"/>
        </w:rPr>
        <w:t>
      _______________________________________________________________</w:t>
      </w:r>
    </w:p>
    <w:bookmarkEnd w:id="1688"/>
    <w:bookmarkStart w:name="z2055" w:id="1689"/>
    <w:p>
      <w:pPr>
        <w:spacing w:after="0"/>
        <w:ind w:left="0"/>
        <w:jc w:val="both"/>
      </w:pPr>
      <w:r>
        <w:rPr>
          <w:rFonts w:ascii="Times New Roman"/>
          <w:b w:val="false"/>
          <w:i w:val="false"/>
          <w:color w:val="000000"/>
          <w:sz w:val="28"/>
        </w:rPr>
        <w:t>
      Өтінішке мынадай құжаттар қоса беріледі:</w:t>
      </w:r>
    </w:p>
    <w:bookmarkEnd w:id="1689"/>
    <w:bookmarkStart w:name="z2056" w:id="1690"/>
    <w:p>
      <w:pPr>
        <w:spacing w:after="0"/>
        <w:ind w:left="0"/>
        <w:jc w:val="both"/>
      </w:pPr>
      <w:r>
        <w:rPr>
          <w:rFonts w:ascii="Times New Roman"/>
          <w:b w:val="false"/>
          <w:i w:val="false"/>
          <w:color w:val="000000"/>
          <w:sz w:val="28"/>
        </w:rPr>
        <w:t>
      1. Төленгені туралы құжат: түрі_______ N______ сомасы_________теңге</w:t>
      </w:r>
    </w:p>
    <w:bookmarkEnd w:id="1690"/>
    <w:bookmarkStart w:name="z2057" w:id="1691"/>
    <w:p>
      <w:pPr>
        <w:spacing w:after="0"/>
        <w:ind w:left="0"/>
        <w:jc w:val="both"/>
      </w:pPr>
      <w:r>
        <w:rPr>
          <w:rFonts w:ascii="Times New Roman"/>
          <w:b w:val="false"/>
          <w:i w:val="false"/>
          <w:color w:val="000000"/>
          <w:sz w:val="28"/>
        </w:rPr>
        <w:t>
      2. ________________________________________________________________</w:t>
      </w:r>
    </w:p>
    <w:bookmarkEnd w:id="1691"/>
    <w:bookmarkStart w:name="z2058" w:id="1692"/>
    <w:p>
      <w:pPr>
        <w:spacing w:after="0"/>
        <w:ind w:left="0"/>
        <w:jc w:val="both"/>
      </w:pPr>
      <w:r>
        <w:rPr>
          <w:rFonts w:ascii="Times New Roman"/>
          <w:b w:val="false"/>
          <w:i w:val="false"/>
          <w:color w:val="000000"/>
          <w:sz w:val="28"/>
        </w:rPr>
        <w:t>
      _______________________________________________________________________</w:t>
      </w:r>
    </w:p>
    <w:bookmarkEnd w:id="1692"/>
    <w:bookmarkStart w:name="z2059" w:id="1693"/>
    <w:p>
      <w:pPr>
        <w:spacing w:after="0"/>
        <w:ind w:left="0"/>
        <w:jc w:val="both"/>
      </w:pPr>
      <w:r>
        <w:rPr>
          <w:rFonts w:ascii="Times New Roman"/>
          <w:b w:val="false"/>
          <w:i w:val="false"/>
          <w:color w:val="000000"/>
          <w:sz w:val="28"/>
        </w:rPr>
        <w:t>
      3. ________________________________________________________________</w:t>
      </w:r>
    </w:p>
    <w:bookmarkEnd w:id="1693"/>
    <w:bookmarkStart w:name="z2060" w:id="1694"/>
    <w:p>
      <w:pPr>
        <w:spacing w:after="0"/>
        <w:ind w:left="0"/>
        <w:jc w:val="both"/>
      </w:pPr>
      <w:r>
        <w:rPr>
          <w:rFonts w:ascii="Times New Roman"/>
          <w:b w:val="false"/>
          <w:i w:val="false"/>
          <w:color w:val="000000"/>
          <w:sz w:val="28"/>
        </w:rPr>
        <w:t>
      _______________________________________________________________________</w:t>
      </w:r>
    </w:p>
    <w:bookmarkEnd w:id="1694"/>
    <w:bookmarkStart w:name="z2061" w:id="1695"/>
    <w:p>
      <w:pPr>
        <w:spacing w:after="0"/>
        <w:ind w:left="0"/>
        <w:jc w:val="both"/>
      </w:pPr>
      <w:r>
        <w:rPr>
          <w:rFonts w:ascii="Times New Roman"/>
          <w:b w:val="false"/>
          <w:i w:val="false"/>
          <w:color w:val="000000"/>
          <w:sz w:val="28"/>
        </w:rPr>
        <w:t>
      __________________________________________________________</w:t>
      </w:r>
    </w:p>
    <w:bookmarkEnd w:id="1695"/>
    <w:bookmarkStart w:name="z2062" w:id="1696"/>
    <w:p>
      <w:pPr>
        <w:spacing w:after="0"/>
        <w:ind w:left="0"/>
        <w:jc w:val="both"/>
      </w:pPr>
      <w:r>
        <w:rPr>
          <w:rFonts w:ascii="Times New Roman"/>
          <w:b w:val="false"/>
          <w:i w:val="false"/>
          <w:color w:val="000000"/>
          <w:sz w:val="28"/>
        </w:rPr>
        <w:t>
      (өтініш қабылдаған маманның Т.Ә.А. мен қолы)</w:t>
      </w:r>
    </w:p>
    <w:bookmarkEnd w:id="1696"/>
    <w:bookmarkStart w:name="z2063" w:id="1697"/>
    <w:p>
      <w:pPr>
        <w:spacing w:after="0"/>
        <w:ind w:left="0"/>
        <w:jc w:val="both"/>
      </w:pPr>
      <w:r>
        <w:rPr>
          <w:rFonts w:ascii="Times New Roman"/>
          <w:b w:val="false"/>
          <w:i w:val="false"/>
          <w:color w:val="000000"/>
          <w:sz w:val="28"/>
        </w:rPr>
        <w:t>
      Өтініш берілген күн:_____________20__жыл.</w:t>
      </w:r>
    </w:p>
    <w:bookmarkEnd w:id="1697"/>
    <w:bookmarkStart w:name="z2064" w:id="1698"/>
    <w:p>
      <w:pPr>
        <w:spacing w:after="0"/>
        <w:ind w:left="0"/>
        <w:jc w:val="both"/>
      </w:pPr>
      <w:r>
        <w:rPr>
          <w:rFonts w:ascii="Times New Roman"/>
          <w:b w:val="false"/>
          <w:i w:val="false"/>
          <w:color w:val="000000"/>
          <w:sz w:val="28"/>
        </w:rPr>
        <w:t>
      Уақыты_________сағ.__________мин.</w:t>
      </w:r>
    </w:p>
    <w:bookmarkEnd w:id="1698"/>
    <w:bookmarkStart w:name="z2065" w:id="1699"/>
    <w:p>
      <w:pPr>
        <w:spacing w:after="0"/>
        <w:ind w:left="0"/>
        <w:jc w:val="both"/>
      </w:pPr>
      <w:r>
        <w:rPr>
          <w:rFonts w:ascii="Times New Roman"/>
          <w:b w:val="false"/>
          <w:i w:val="false"/>
          <w:color w:val="000000"/>
          <w:sz w:val="28"/>
        </w:rPr>
        <w:t>
      Орындаудың жоспарлы уақыты_____________________________________________</w:t>
      </w:r>
    </w:p>
    <w:bookmarkEnd w:id="1699"/>
    <w:bookmarkStart w:name="z2066" w:id="1700"/>
    <w:p>
      <w:pPr>
        <w:spacing w:after="0"/>
        <w:ind w:left="0"/>
        <w:jc w:val="both"/>
      </w:pPr>
      <w:r>
        <w:rPr>
          <w:rFonts w:ascii="Times New Roman"/>
          <w:b w:val="false"/>
          <w:i w:val="false"/>
          <w:color w:val="000000"/>
          <w:sz w:val="28"/>
        </w:rPr>
        <w:t>
      Өтінішті орындау /қарау/ нәтижесі__________________________________________</w:t>
      </w:r>
    </w:p>
    <w:bookmarkEnd w:id="1700"/>
    <w:bookmarkStart w:name="z2067" w:id="1701"/>
    <w:p>
      <w:pPr>
        <w:spacing w:after="0"/>
        <w:ind w:left="0"/>
        <w:jc w:val="both"/>
      </w:pPr>
      <w:r>
        <w:rPr>
          <w:rFonts w:ascii="Times New Roman"/>
          <w:b w:val="false"/>
          <w:i w:val="false"/>
          <w:color w:val="000000"/>
          <w:sz w:val="28"/>
        </w:rPr>
        <w:t>
      _____________________________________________________________________</w:t>
      </w:r>
    </w:p>
    <w:bookmarkEnd w:id="1701"/>
    <w:bookmarkStart w:name="z2068" w:id="1702"/>
    <w:p>
      <w:pPr>
        <w:spacing w:after="0"/>
        <w:ind w:left="0"/>
        <w:jc w:val="both"/>
      </w:pPr>
      <w:r>
        <w:rPr>
          <w:rFonts w:ascii="Times New Roman"/>
          <w:b w:val="false"/>
          <w:i w:val="false"/>
          <w:color w:val="000000"/>
          <w:sz w:val="28"/>
        </w:rPr>
        <w:t>
      Тексерілді: күні________ 20__жыл.</w:t>
      </w:r>
    </w:p>
    <w:bookmarkEnd w:id="1702"/>
    <w:bookmarkStart w:name="z2069" w:id="1703"/>
    <w:p>
      <w:pPr>
        <w:spacing w:after="0"/>
        <w:ind w:left="0"/>
        <w:jc w:val="both"/>
      </w:pPr>
      <w:r>
        <w:rPr>
          <w:rFonts w:ascii="Times New Roman"/>
          <w:b w:val="false"/>
          <w:i w:val="false"/>
          <w:color w:val="000000"/>
          <w:sz w:val="28"/>
        </w:rPr>
        <w:t>
      _________________________________________________________</w:t>
      </w:r>
    </w:p>
    <w:bookmarkEnd w:id="1703"/>
    <w:bookmarkStart w:name="z2070" w:id="1704"/>
    <w:p>
      <w:pPr>
        <w:spacing w:after="0"/>
        <w:ind w:left="0"/>
        <w:jc w:val="both"/>
      </w:pPr>
      <w:r>
        <w:rPr>
          <w:rFonts w:ascii="Times New Roman"/>
          <w:b w:val="false"/>
          <w:i w:val="false"/>
          <w:color w:val="000000"/>
          <w:sz w:val="28"/>
        </w:rPr>
        <w:t>
      (орындаушының Т.Ә.А. және қолы)</w:t>
      </w:r>
    </w:p>
    <w:bookmarkEnd w:id="1704"/>
    <w:bookmarkStart w:name="z2071" w:id="1705"/>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1705"/>
    <w:bookmarkStart w:name="z2072" w:id="1706"/>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1706"/>
    <w:bookmarkStart w:name="z2073" w:id="1707"/>
    <w:p>
      <w:pPr>
        <w:spacing w:after="0"/>
        <w:ind w:left="0"/>
        <w:jc w:val="both"/>
      </w:pPr>
      <w:r>
        <w:rPr>
          <w:rFonts w:ascii="Times New Roman"/>
          <w:b w:val="false"/>
          <w:i w:val="false"/>
          <w:color w:val="000000"/>
          <w:sz w:val="28"/>
        </w:rPr>
        <w:t>
      _______________ "___" ________ 20__ ж.</w:t>
      </w:r>
    </w:p>
    <w:bookmarkEnd w:id="1707"/>
    <w:bookmarkStart w:name="z2074" w:id="1708"/>
    <w:p>
      <w:pPr>
        <w:spacing w:after="0"/>
        <w:ind w:left="0"/>
        <w:jc w:val="both"/>
      </w:pPr>
      <w:r>
        <w:rPr>
          <w:rFonts w:ascii="Times New Roman"/>
          <w:b w:val="false"/>
          <w:i w:val="false"/>
          <w:color w:val="000000"/>
          <w:sz w:val="28"/>
        </w:rPr>
        <w:t>
      (қолы)</w:t>
      </w:r>
    </w:p>
    <w:bookmarkEnd w:id="1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48-қосымша</w:t>
            </w:r>
            <w:r>
              <w:br/>
            </w:r>
            <w:r>
              <w:rPr>
                <w:rFonts w:ascii="Times New Roman"/>
                <w:b w:val="false"/>
                <w:i w:val="false"/>
                <w:color w:val="000000"/>
                <w:sz w:val="20"/>
              </w:rPr>
              <w:t>Жоғалған немесе бүлінген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және</w:t>
            </w:r>
            <w:r>
              <w:br/>
            </w:r>
            <w:r>
              <w:rPr>
                <w:rFonts w:ascii="Times New Roman"/>
                <w:b w:val="false"/>
                <w:i w:val="false"/>
                <w:color w:val="000000"/>
                <w:sz w:val="20"/>
              </w:rPr>
              <w:t>түпнұсқасының</w:t>
            </w:r>
            <w:r>
              <w:br/>
            </w:r>
            <w:r>
              <w:rPr>
                <w:rFonts w:ascii="Times New Roman"/>
                <w:b w:val="false"/>
                <w:i w:val="false"/>
                <w:color w:val="000000"/>
                <w:sz w:val="20"/>
              </w:rPr>
              <w:t>(куәландырылған көшірмесінің)</w:t>
            </w:r>
            <w:r>
              <w:br/>
            </w:r>
            <w:r>
              <w:rPr>
                <w:rFonts w:ascii="Times New Roman"/>
                <w:b w:val="false"/>
                <w:i w:val="false"/>
                <w:color w:val="000000"/>
                <w:sz w:val="20"/>
              </w:rPr>
              <w:t>күшін жою қағидаларына</w:t>
            </w:r>
            <w:r>
              <w:br/>
            </w:r>
            <w:r>
              <w:rPr>
                <w:rFonts w:ascii="Times New Roman"/>
                <w:b w:val="false"/>
                <w:i w:val="false"/>
                <w:color w:val="000000"/>
                <w:sz w:val="20"/>
              </w:rPr>
              <w:t>2-қосымша</w:t>
            </w:r>
          </w:p>
        </w:tc>
      </w:tr>
    </w:tbl>
    <w:bookmarkStart w:name="z2076" w:id="1709"/>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қызмет көрсетуге қойылатын негізгі талаптардың тізбесі</w:t>
      </w:r>
    </w:p>
    <w:bookmarkEnd w:id="1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атауы: "Жылжымайтын мүлiкке құқық белгілейтін құжаттың телнұсқасын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объектісінің орналасқан жері бойынша "Азаматтарға арналған үкімет" мемлекеттік корпорациясы" коммерциялық емес акционерлік қоғамының филиалы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қызметтерді ұсыну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 "цифрлық үкіметтің" веб-порталы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қызметтерді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710"/>
          <w:p>
            <w:pPr>
              <w:spacing w:after="20"/>
              <w:ind w:left="20"/>
              <w:jc w:val="both"/>
            </w:pPr>
            <w:r>
              <w:rPr>
                <w:rFonts w:ascii="Times New Roman"/>
                <w:b w:val="false"/>
                <w:i w:val="false"/>
                <w:color w:val="000000"/>
                <w:sz w:val="20"/>
              </w:rPr>
              <w:t>
көрсетілетін қызметті берушіге немесе порталға жүгінген кезде көрсетілетін қызметті алушы құжаттар топтамасын тапсырған сәттен бастап үш жұмыс күні (құжаттарды қабылдау күні мемлекеттік қызмет көрсету мерзіміне кірмейді)</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көрсетілетін қызметті берушіге құжаттар топтамасын тапсыруы үшін күтудің рұқсат етілген ең ұзақ уақыты - 20 минут;</w:t>
            </w:r>
          </w:p>
          <w:p>
            <w:pPr>
              <w:spacing w:after="20"/>
              <w:ind w:left="20"/>
              <w:jc w:val="both"/>
            </w:pPr>
            <w:r>
              <w:rPr>
                <w:rFonts w:ascii="Times New Roman"/>
                <w:b w:val="false"/>
                <w:i w:val="false"/>
                <w:color w:val="000000"/>
                <w:sz w:val="20"/>
              </w:rPr>
              <w:t>
Көрсетілетін қызметті алушыға қызмет көрсетудің рұқсат етілген ең ұзақ уақыты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711"/>
          <w:p>
            <w:pPr>
              <w:spacing w:after="20"/>
              <w:ind w:left="20"/>
              <w:jc w:val="both"/>
            </w:pPr>
            <w:r>
              <w:rPr>
                <w:rFonts w:ascii="Times New Roman"/>
                <w:b w:val="false"/>
                <w:i w:val="false"/>
                <w:color w:val="000000"/>
                <w:sz w:val="20"/>
              </w:rPr>
              <w:t>
Жылжымайтын мүлікке құқық белгілейтін құжаттың телнұсқасы не Тізбенің 9-тармағында көзделген жағдайларда және негіздер бойынша мемлекеттік қызметті көрсетуден бас тарту туралы дәлелді жауап.</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нәтижесін ұсыну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электрондық / қағаз түрінде.</w:t>
            </w:r>
          </w:p>
          <w:p>
            <w:pPr>
              <w:spacing w:after="20"/>
              <w:ind w:left="20"/>
              <w:jc w:val="both"/>
            </w:pPr>
            <w:r>
              <w:rPr>
                <w:rFonts w:ascii="Times New Roman"/>
                <w:b w:val="false"/>
                <w:i w:val="false"/>
                <w:color w:val="000000"/>
                <w:sz w:val="20"/>
              </w:rPr>
              <w:t>
Көрсетілетін қызметті алушыға құжаттарды беру көрсетілетін қызметті алушының немесе оның өкілінің жеке куәлігін не цифрлық құжаттар сервисінен электрондық құжатты көрсеткен кезде Мемлекеттік корпорацияда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мемлекеттік қызметтер көрсету кезінде өндіріп алынатын төлем мөлшері және Қазақстан Республикасының заңнамасында көзделген жағдайларда оны жинау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бойынша төлем Қазақстан Республикасы цифрлық даму, инновациялар және аэроғарыш өнеркәсібі министрінің 2024 жылғы 9 сәуірдегі № 212/НҚ бұйрығымен бекітілген, жылжымайтын мүлікке құқықтарды мемлекеттік тіркеу саласындағы мемлекеттік монополияға жатқызылған "Азаматтарға арналған үкімет" мемлекеттік корпорациясы" коммерциялық емес акционерлік қоғамы өндіретін және (немесе) өткізетін тауарлардың (жұмыстардың, көрсетілетін қызметтердің) бағаларына сәйкес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712"/>
          <w:p>
            <w:pPr>
              <w:spacing w:after="20"/>
              <w:ind w:left="20"/>
              <w:jc w:val="both"/>
            </w:pPr>
            <w:r>
              <w:rPr>
                <w:rFonts w:ascii="Times New Roman"/>
                <w:b w:val="false"/>
                <w:i w:val="false"/>
                <w:color w:val="000000"/>
                <w:sz w:val="20"/>
              </w:rPr>
              <w:t>
1) жылжымайтын мүлікке құқықты мемлекеттік тіркеуді жүзеге асыратын Мемлекеттік корпорацияның филиалдарында Қазақстан Республикасының Еңбек кодексіне сәйкес демалыс және мереке күндерін қоспағанда - дүйсенбіден жұманы қоса алғанда сағат 9.00-ден 18.30-ға дейін, түскі үзіліс сағат 13.00-ден 14.30-ға дейін;</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құжаттарды қабылдау және беру бойынша Мемлекеттік корпорацияның филиалдарында – дүйсенбіден жұманы қоса алғанда сағат 9.00-ден 18.00-ге дейін үзіліссіз, Мемлекеттік корпорацияның халыққа қызмет көрсету кезекші бөлімдері дүйсенбіден жұманы қоса алғанда сағат 9.00-ден 20.00-ге дейін және сенбі күні сағат 9.00-ден 13.00-ге дейін Қазақстан Республикасының Еңбек кодексіне сәйкес мереке және демалыс күндерінен басқа;</w:t>
            </w:r>
          </w:p>
          <w:p>
            <w:pPr>
              <w:spacing w:after="20"/>
              <w:ind w:left="20"/>
              <w:jc w:val="both"/>
            </w:pPr>
            <w:r>
              <w:rPr>
                <w:rFonts w:ascii="Times New Roman"/>
                <w:b w:val="false"/>
                <w:i w:val="false"/>
                <w:color w:val="000000"/>
                <w:sz w:val="20"/>
              </w:rPr>
              <w:t>
3) порталда - жөндеу жұмыстарын жүргізуге байланысты техникалық үзілістерді қоспағанда, тәулік бойы (жұмыс уақыты, жексенбі және мереке күндері аяқталғаннан кейін жүгінген кезде Қазақстан Республикасының Еңбек кодексіне сәйкес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713"/>
          <w:p>
            <w:pPr>
              <w:spacing w:after="20"/>
              <w:ind w:left="20"/>
              <w:jc w:val="both"/>
            </w:pPr>
            <w:r>
              <w:rPr>
                <w:rFonts w:ascii="Times New Roman"/>
                <w:b w:val="false"/>
                <w:i w:val="false"/>
                <w:color w:val="000000"/>
                <w:sz w:val="20"/>
              </w:rPr>
              <w:t>
Құқық белгілейтін құжаттың телнұсқасын алу үшін көрсетілетін қызметті алушы (өтініш берушінің уәкілетті өкілі) мынадай құжаттарды ұсынуы тиіс:</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берушіге:</w:t>
            </w:r>
          </w:p>
          <w:p>
            <w:pPr>
              <w:spacing w:after="20"/>
              <w:ind w:left="20"/>
              <w:jc w:val="both"/>
            </w:pPr>
            <w:r>
              <w:rPr>
                <w:rFonts w:ascii="Times New Roman"/>
                <w:b w:val="false"/>
                <w:i w:val="false"/>
                <w:color w:val="000000"/>
                <w:sz w:val="20"/>
              </w:rPr>
              <w:t>
</w:t>
            </w:r>
            <w:r>
              <w:rPr>
                <w:rFonts w:ascii="Times New Roman"/>
                <w:b w:val="false"/>
                <w:i w:val="false"/>
                <w:color w:val="000000"/>
                <w:sz w:val="20"/>
              </w:rPr>
              <w:t>1) жеке куәлік немесе цифрлық құжаттар сервисінен электрондық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2)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3) құқық белгілейтін құжаттың телнұсқасын беру үшін төлемді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"Цифрлық үкімет" веб-порталына www.egov.kz (бұдан әрі-портал):</w:t>
            </w:r>
          </w:p>
          <w:p>
            <w:pPr>
              <w:spacing w:after="20"/>
              <w:ind w:left="20"/>
              <w:jc w:val="both"/>
            </w:pPr>
            <w:r>
              <w:rPr>
                <w:rFonts w:ascii="Times New Roman"/>
                <w:b w:val="false"/>
                <w:i w:val="false"/>
                <w:color w:val="000000"/>
                <w:sz w:val="20"/>
              </w:rPr>
              <w:t>
</w:t>
            </w:r>
            <w:r>
              <w:rPr>
                <w:rFonts w:ascii="Times New Roman"/>
                <w:b w:val="false"/>
                <w:i w:val="false"/>
                <w:color w:val="000000"/>
                <w:sz w:val="20"/>
              </w:rPr>
              <w:t>1) электрондық – цифрлық қолтаңбамен немесе бір реттік парольмен куәландырылған электрондық құжат нысанындағы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 жеке басын куәландыратын құжат туралы мәліметтерді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заңды тұлға мемлекеттік тіркеу туралы мәліметтерді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"цифрлық үкіметтің" төлем шлюзі (бұдан әрі – ЦҮТШ) арқылы жүргізілген төлемді қоспағанда, құқық белгілейтін құжаттың телнұсқасын беру үшін төлемді растайтын құжаттың электрондық көшірмесі.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ЦҮТШ арқылы жүргізілген төлем туралы мәліметтерді жылжымайтын мүлікке құқықтарды тіркеу басқармасы (бөлімі) "цифрлық үкімет" шлюзі арқылы алады.</w:t>
            </w:r>
          </w:p>
          <w:p>
            <w:pPr>
              <w:spacing w:after="20"/>
              <w:ind w:left="20"/>
              <w:jc w:val="both"/>
            </w:pPr>
            <w:r>
              <w:rPr>
                <w:rFonts w:ascii="Times New Roman"/>
                <w:b w:val="false"/>
                <w:i w:val="false"/>
                <w:color w:val="000000"/>
                <w:sz w:val="20"/>
              </w:rPr>
              <w:t>
Шетелдік заңды тұлғалар сауда тізілімінен заңдастырылған үзінді көшірмені немесе шетелдік заңды тұлға шет мемлекеттің заңнамасы бойынша заңды тұлға болып табылатынын куәландыратын басқа да заңдастырылған құжатты мемлекеттік және орыс тілдеріне нотариалды куәландырылған аудармасымен бірге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714"/>
          <w:p>
            <w:pPr>
              <w:spacing w:after="20"/>
              <w:ind w:left="20"/>
              <w:jc w:val="both"/>
            </w:pPr>
            <w:r>
              <w:rPr>
                <w:rFonts w:ascii="Times New Roman"/>
                <w:b w:val="false"/>
                <w:i w:val="false"/>
                <w:color w:val="000000"/>
                <w:sz w:val="20"/>
              </w:rPr>
              <w:t>
Мемлекеттік қызмет көрсетуден бас тартуға негіз болып табылады:</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1) мемлекеттік көрсетілетін қызметті алу үшін көрсетілетін қызметті алушы ұсынған құжаттардың және (немесе) оларда қамтылған деректердің (мәліметтердің) дәйексіздігін анықтау;</w:t>
            </w:r>
          </w:p>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қызметті көрсету үшін қажетті ұсынылған материалдардың, объектілердің, деректер мен мәліметтердің осы Қағидалардың талаптарына сәйкес келмеуі;</w:t>
            </w:r>
          </w:p>
          <w:p>
            <w:pPr>
              <w:spacing w:after="20"/>
              <w:ind w:left="20"/>
              <w:jc w:val="both"/>
            </w:pPr>
            <w:r>
              <w:rPr>
                <w:rFonts w:ascii="Times New Roman"/>
                <w:b w:val="false"/>
                <w:i w:val="false"/>
                <w:color w:val="000000"/>
                <w:sz w:val="20"/>
              </w:rPr>
              <w:t>
3) "Дербес деректер және оларды қорғау туралы" Заңның 8-бабына сәйкес көрсетілетін қызметті алушының мемлекеттік қызмет көрсету үшін талап етілетін қолжетімділігі шектеулі дербес деректерге қол жеткізуге ұсынылатын келісімінің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және "Азаматтарға арналған үкімет" мемлекеттік корпорациясы" коммерциялық емес акционерлік қоғамы арқылы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715"/>
          <w:p>
            <w:pPr>
              <w:spacing w:after="20"/>
              <w:ind w:left="20"/>
              <w:jc w:val="both"/>
            </w:pPr>
            <w:r>
              <w:rPr>
                <w:rFonts w:ascii="Times New Roman"/>
                <w:b w:val="false"/>
                <w:i w:val="false"/>
                <w:color w:val="000000"/>
                <w:sz w:val="20"/>
              </w:rPr>
              <w:t>
Өзіне-өзі қызмет көрсетуді жүзеге асыру, өз бетінше жүріп-тұру, бағдарлану мүмкіндігі немесе қабілетінен толық немесе ішінара айырылған көрсетілетін қызметті алушыларға құжаттарды қабылдауды 1414, 88000807777 бірыңғай байланыс орталығы арқылы жүгіну арқылы көрсетілетін қызметті беруші тұрғылықты жеріне барып жүргізеді.</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көрсетілетін қызметті берушінің-www интернет-ресурсында орналастырылған www. gov.kz.</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ЭЦҚ болған немесе бір реттік пароль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мемлекеттік қызметті көрсету тәртібі мен мәртебесі туралы ақпаратты порталдың "жеке кабинеті", сондай-ақ Бірыңғай байланыс орталығы арқылы қашықтан қол жеткізу режимінде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Сандық құжаттар қызметі мобильді қосымшада және пайдаланушылардың цифрлық жүйелерінде рұқсат етілген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авторизацияланған өту,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49-қосымша</w:t>
            </w:r>
            <w:r>
              <w:br/>
            </w:r>
            <w:r>
              <w:rPr>
                <w:rFonts w:ascii="Times New Roman"/>
                <w:b w:val="false"/>
                <w:i w:val="false"/>
                <w:color w:val="000000"/>
                <w:sz w:val="20"/>
              </w:rPr>
              <w:t>Жоғалған немесе бүлінген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w:t>
            </w:r>
            <w:r>
              <w:br/>
            </w:r>
            <w:r>
              <w:rPr>
                <w:rFonts w:ascii="Times New Roman"/>
                <w:b w:val="false"/>
                <w:i w:val="false"/>
                <w:color w:val="000000"/>
                <w:sz w:val="20"/>
              </w:rPr>
              <w:t>және түпнұсқасының</w:t>
            </w:r>
            <w:r>
              <w:br/>
            </w:r>
            <w:r>
              <w:rPr>
                <w:rFonts w:ascii="Times New Roman"/>
                <w:b w:val="false"/>
                <w:i w:val="false"/>
                <w:color w:val="000000"/>
                <w:sz w:val="20"/>
              </w:rPr>
              <w:t>(куәландырылған көшірмесінің)</w:t>
            </w:r>
            <w:r>
              <w:br/>
            </w:r>
            <w:r>
              <w:rPr>
                <w:rFonts w:ascii="Times New Roman"/>
                <w:b w:val="false"/>
                <w:i w:val="false"/>
                <w:color w:val="000000"/>
                <w:sz w:val="20"/>
              </w:rPr>
              <w:t>күшін жою қағидаларына</w:t>
            </w:r>
            <w:r>
              <w:br/>
            </w:r>
            <w:r>
              <w:rPr>
                <w:rFonts w:ascii="Times New Roman"/>
                <w:b w:val="false"/>
                <w:i w:val="false"/>
                <w:color w:val="000000"/>
                <w:sz w:val="20"/>
              </w:rPr>
              <w:t>3-қосымша</w:t>
            </w:r>
            <w:r>
              <w:br/>
            </w:r>
            <w:r>
              <w:rPr>
                <w:rFonts w:ascii="Times New Roman"/>
                <w:b w:val="false"/>
                <w:i w:val="false"/>
                <w:color w:val="000000"/>
                <w:sz w:val="20"/>
              </w:rPr>
              <w:t>Т.А.Ә. (болған жағдайда)</w:t>
            </w:r>
            <w:r>
              <w:br/>
            </w:r>
            <w:r>
              <w:rPr>
                <w:rFonts w:ascii="Times New Roman"/>
                <w:b w:val="false"/>
                <w:i w:val="false"/>
                <w:color w:val="000000"/>
                <w:sz w:val="20"/>
              </w:rPr>
              <w:t>(бұдан әрі – Т.А.Ә.)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104" w:id="1716"/>
    <w:p>
      <w:pPr>
        <w:spacing w:after="0"/>
        <w:ind w:left="0"/>
        <w:jc w:val="left"/>
      </w:pPr>
      <w:r>
        <w:rPr>
          <w:rFonts w:ascii="Times New Roman"/>
          <w:b/>
          <w:i w:val="false"/>
          <w:color w:val="000000"/>
        </w:rPr>
        <w:t xml:space="preserve"> Құжаттарды қабылдаудан бас тарту туралы қолхат</w:t>
      </w:r>
    </w:p>
    <w:bookmarkEnd w:id="1716"/>
    <w:bookmarkStart w:name="z2105" w:id="1717"/>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Қазақстан Республикасының Заңы 20-бабының 2-тармағын басшылыққа ала отырып, "Азаматтарға арналған үкімет" Мемлекеттік корпорациясы (филиалын көрсету) Сіздің осы Тізбенің 8-тармағында көзделген тізбеге сәйкес, құжаттар топтамасын толық ұсынбауыңызға сондай-ақ қолданыс мерзімі өтіп кеткен құжаттарды ұсынғаныңызға байланысты мемлекеттік қызмет көрсетуге (мемлекеттiк көрсетілетін қызмет тізбесіне сәйкес мемлекеттік көрсетілетін қызмет атауын көрсету) құжаттарды қабылдаудан бас тартады, атап айтқанда:</w:t>
      </w:r>
    </w:p>
    <w:bookmarkEnd w:id="1717"/>
    <w:bookmarkStart w:name="z2106" w:id="1718"/>
    <w:p>
      <w:pPr>
        <w:spacing w:after="0"/>
        <w:ind w:left="0"/>
        <w:jc w:val="both"/>
      </w:pPr>
      <w:r>
        <w:rPr>
          <w:rFonts w:ascii="Times New Roman"/>
          <w:b w:val="false"/>
          <w:i w:val="false"/>
          <w:color w:val="000000"/>
          <w:sz w:val="28"/>
        </w:rPr>
        <w:t>
      Жоқ құжаттардың атаулары:</w:t>
      </w:r>
    </w:p>
    <w:bookmarkEnd w:id="1718"/>
    <w:bookmarkStart w:name="z2107" w:id="1719"/>
    <w:p>
      <w:pPr>
        <w:spacing w:after="0"/>
        <w:ind w:left="0"/>
        <w:jc w:val="both"/>
      </w:pPr>
      <w:r>
        <w:rPr>
          <w:rFonts w:ascii="Times New Roman"/>
          <w:b w:val="false"/>
          <w:i w:val="false"/>
          <w:color w:val="000000"/>
          <w:sz w:val="28"/>
        </w:rPr>
        <w:t>
      1) _______________________________________________;</w:t>
      </w:r>
    </w:p>
    <w:bookmarkEnd w:id="1719"/>
    <w:bookmarkStart w:name="z2108" w:id="1720"/>
    <w:p>
      <w:pPr>
        <w:spacing w:after="0"/>
        <w:ind w:left="0"/>
        <w:jc w:val="both"/>
      </w:pPr>
      <w:r>
        <w:rPr>
          <w:rFonts w:ascii="Times New Roman"/>
          <w:b w:val="false"/>
          <w:i w:val="false"/>
          <w:color w:val="000000"/>
          <w:sz w:val="28"/>
        </w:rPr>
        <w:t>
      2) _______________________________________________;</w:t>
      </w:r>
    </w:p>
    <w:bookmarkEnd w:id="1720"/>
    <w:bookmarkStart w:name="z2109" w:id="1721"/>
    <w:p>
      <w:pPr>
        <w:spacing w:after="0"/>
        <w:ind w:left="0"/>
        <w:jc w:val="both"/>
      </w:pPr>
      <w:r>
        <w:rPr>
          <w:rFonts w:ascii="Times New Roman"/>
          <w:b w:val="false"/>
          <w:i w:val="false"/>
          <w:color w:val="000000"/>
          <w:sz w:val="28"/>
        </w:rPr>
        <w:t>
      3) ….</w:t>
      </w:r>
    </w:p>
    <w:bookmarkEnd w:id="1721"/>
    <w:bookmarkStart w:name="z2110" w:id="1722"/>
    <w:p>
      <w:pPr>
        <w:spacing w:after="0"/>
        <w:ind w:left="0"/>
        <w:jc w:val="both"/>
      </w:pPr>
      <w:r>
        <w:rPr>
          <w:rFonts w:ascii="Times New Roman"/>
          <w:b w:val="false"/>
          <w:i w:val="false"/>
          <w:color w:val="000000"/>
          <w:sz w:val="28"/>
        </w:rPr>
        <w:t>
      Осы қолхат 2 данада, әрбір тарап үшін бір-бірден жасалды.</w:t>
      </w:r>
    </w:p>
    <w:bookmarkEnd w:id="1722"/>
    <w:bookmarkStart w:name="z2111" w:id="1723"/>
    <w:p>
      <w:pPr>
        <w:spacing w:after="0"/>
        <w:ind w:left="0"/>
        <w:jc w:val="both"/>
      </w:pPr>
      <w:r>
        <w:rPr>
          <w:rFonts w:ascii="Times New Roman"/>
          <w:b w:val="false"/>
          <w:i w:val="false"/>
          <w:color w:val="000000"/>
          <w:sz w:val="28"/>
        </w:rPr>
        <w:t>
      Т.А.Ә. (болған жағдайда) (қолы) (жылжымайтын мүлікке құқық бойынша басқарма бөлім)</w:t>
      </w:r>
    </w:p>
    <w:bookmarkEnd w:id="1723"/>
    <w:bookmarkStart w:name="z2112" w:id="1724"/>
    <w:p>
      <w:pPr>
        <w:spacing w:after="0"/>
        <w:ind w:left="0"/>
        <w:jc w:val="both"/>
      </w:pPr>
      <w:r>
        <w:rPr>
          <w:rFonts w:ascii="Times New Roman"/>
          <w:b w:val="false"/>
          <w:i w:val="false"/>
          <w:color w:val="000000"/>
          <w:sz w:val="28"/>
        </w:rPr>
        <w:t>
      Орындаушы: Т.А.Ә. (болған жағдайда) _________________</w:t>
      </w:r>
    </w:p>
    <w:bookmarkEnd w:id="1724"/>
    <w:bookmarkStart w:name="z2113" w:id="1725"/>
    <w:p>
      <w:pPr>
        <w:spacing w:after="0"/>
        <w:ind w:left="0"/>
        <w:jc w:val="both"/>
      </w:pPr>
      <w:r>
        <w:rPr>
          <w:rFonts w:ascii="Times New Roman"/>
          <w:b w:val="false"/>
          <w:i w:val="false"/>
          <w:color w:val="000000"/>
          <w:sz w:val="28"/>
        </w:rPr>
        <w:t>
      Телефон ______________________________</w:t>
      </w:r>
    </w:p>
    <w:bookmarkEnd w:id="1725"/>
    <w:bookmarkStart w:name="z2114" w:id="1726"/>
    <w:p>
      <w:pPr>
        <w:spacing w:after="0"/>
        <w:ind w:left="0"/>
        <w:jc w:val="both"/>
      </w:pPr>
      <w:r>
        <w:rPr>
          <w:rFonts w:ascii="Times New Roman"/>
          <w:b w:val="false"/>
          <w:i w:val="false"/>
          <w:color w:val="000000"/>
          <w:sz w:val="28"/>
        </w:rPr>
        <w:t>
      Алдым: _________________________________________________________</w:t>
      </w:r>
    </w:p>
    <w:bookmarkEnd w:id="1726"/>
    <w:bookmarkStart w:name="z2115" w:id="1727"/>
    <w:p>
      <w:pPr>
        <w:spacing w:after="0"/>
        <w:ind w:left="0"/>
        <w:jc w:val="both"/>
      </w:pPr>
      <w:r>
        <w:rPr>
          <w:rFonts w:ascii="Times New Roman"/>
          <w:b w:val="false"/>
          <w:i w:val="false"/>
          <w:color w:val="000000"/>
          <w:sz w:val="28"/>
        </w:rPr>
        <w:t>
      көрсетілетін қызметті алушының /Т.А.Ә. (болған жағдайда) қолы</w:t>
      </w:r>
    </w:p>
    <w:bookmarkEnd w:id="1727"/>
    <w:bookmarkStart w:name="z2116" w:id="1728"/>
    <w:p>
      <w:pPr>
        <w:spacing w:after="0"/>
        <w:ind w:left="0"/>
        <w:jc w:val="both"/>
      </w:pPr>
      <w:r>
        <w:rPr>
          <w:rFonts w:ascii="Times New Roman"/>
          <w:b w:val="false"/>
          <w:i w:val="false"/>
          <w:color w:val="000000"/>
          <w:sz w:val="28"/>
        </w:rPr>
        <w:t>
      20___ жылғы "___" ____________</w:t>
      </w:r>
    </w:p>
    <w:bookmarkEnd w:id="1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50-қосымша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туралы</w:t>
            </w:r>
            <w:r>
              <w:br/>
            </w:r>
            <w:r>
              <w:rPr>
                <w:rFonts w:ascii="Times New Roman"/>
                <w:b w:val="false"/>
                <w:i w:val="false"/>
                <w:color w:val="000000"/>
                <w:sz w:val="20"/>
              </w:rPr>
              <w:t>нұсқаулыққа</w:t>
            </w:r>
            <w:r>
              <w:br/>
            </w:r>
            <w:r>
              <w:rPr>
                <w:rFonts w:ascii="Times New Roman"/>
                <w:b w:val="false"/>
                <w:i w:val="false"/>
                <w:color w:val="000000"/>
                <w:sz w:val="20"/>
              </w:rPr>
              <w:t>1-қосымша</w:t>
            </w:r>
          </w:p>
        </w:tc>
      </w:tr>
    </w:tbl>
    <w:bookmarkStart w:name="z2118" w:id="172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730"/>
          <w:p>
            <w:pPr>
              <w:spacing w:after="20"/>
              <w:ind w:left="20"/>
              <w:jc w:val="both"/>
            </w:pPr>
            <w:r>
              <w:rPr>
                <w:rFonts w:ascii="Times New Roman"/>
                <w:b w:val="false"/>
                <w:i w:val="false"/>
                <w:color w:val="000000"/>
                <w:sz w:val="20"/>
              </w:rPr>
              <w:t>
Мемлекеттік көрсетілетін қызметтің атауы: "Міндетті мемлекеттік тіркеуге жатпайтын жылжымалы мүлік кепілін тіркеу"</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 Кепілді тіркеу (мемлекеттік тіркеу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2. Шарт талаптарының өзгеруі нәтижесінде ауыртпалықтардың өзгеруін тіркеу (қайта кепіл)</w:t>
            </w:r>
          </w:p>
          <w:p>
            <w:pPr>
              <w:spacing w:after="20"/>
              <w:ind w:left="20"/>
              <w:jc w:val="both"/>
            </w:pPr>
            <w:r>
              <w:rPr>
                <w:rFonts w:ascii="Times New Roman"/>
                <w:b w:val="false"/>
                <w:i w:val="false"/>
                <w:color w:val="000000"/>
                <w:sz w:val="20"/>
              </w:rPr>
              <w:t>
</w:t>
            </w:r>
            <w:r>
              <w:rPr>
                <w:rFonts w:ascii="Times New Roman"/>
                <w:b w:val="false"/>
                <w:i w:val="false"/>
                <w:color w:val="000000"/>
                <w:sz w:val="20"/>
              </w:rPr>
              <w:t>3. Талаптарды беруді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4. Міндеттемелердің орындалмағаны туралы хабарламаны тіркеу, сауда-саттықты өткізу туралы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5. Кепілді тоқтатуды тіркеу</w:t>
            </w:r>
          </w:p>
          <w:p>
            <w:pPr>
              <w:spacing w:after="20"/>
              <w:ind w:left="20"/>
              <w:jc w:val="both"/>
            </w:pPr>
            <w:r>
              <w:rPr>
                <w:rFonts w:ascii="Times New Roman"/>
                <w:b w:val="false"/>
                <w:i w:val="false"/>
                <w:color w:val="000000"/>
                <w:sz w:val="20"/>
              </w:rPr>
              <w:t>
6. Жылжымалы мүлік кепілін тіркеу туралы куәліктің телнұсқасын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қызметтерді көрсетілетін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731"/>
          <w:p>
            <w:pPr>
              <w:spacing w:after="20"/>
              <w:ind w:left="20"/>
              <w:jc w:val="both"/>
            </w:pPr>
            <w:r>
              <w:rPr>
                <w:rFonts w:ascii="Times New Roman"/>
                <w:b w:val="false"/>
                <w:i w:val="false"/>
                <w:color w:val="000000"/>
                <w:sz w:val="20"/>
              </w:rPr>
              <w:t>
"Азаматтарға арналған үкімет" мемлекеттік корпорациясы арқылы / "цифрлық үкімет" веб-порталы екінші деңгейдегі банктердің цифрлық объектілері арқылы:</w:t>
            </w:r>
          </w:p>
          <w:bookmarkEnd w:id="1731"/>
          <w:p>
            <w:pPr>
              <w:spacing w:after="20"/>
              <w:ind w:left="20"/>
              <w:jc w:val="both"/>
            </w:pPr>
            <w:r>
              <w:rPr>
                <w:rFonts w:ascii="Times New Roman"/>
                <w:b w:val="false"/>
                <w:i w:val="false"/>
                <w:color w:val="000000"/>
                <w:sz w:val="20"/>
              </w:rPr>
              <w:t>
</w:t>
            </w:r>
            <w:r>
              <w:rPr>
                <w:rFonts w:ascii="Times New Roman"/>
                <w:b w:val="false"/>
                <w:i w:val="false"/>
                <w:color w:val="000000"/>
                <w:sz w:val="20"/>
              </w:rPr>
              <w:t>1. Кепілді тіркеу (мемлекеттік тіркеу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2. Шарт талаптарының өзгеруі нәтижесінде ауыртпалықтардың өзгеруін тіркеу (қайта кепіл)</w:t>
            </w:r>
          </w:p>
          <w:p>
            <w:pPr>
              <w:spacing w:after="20"/>
              <w:ind w:left="20"/>
              <w:jc w:val="both"/>
            </w:pPr>
            <w:r>
              <w:rPr>
                <w:rFonts w:ascii="Times New Roman"/>
                <w:b w:val="false"/>
                <w:i w:val="false"/>
                <w:color w:val="000000"/>
                <w:sz w:val="20"/>
              </w:rPr>
              <w:t>
</w:t>
            </w:r>
            <w:r>
              <w:rPr>
                <w:rFonts w:ascii="Times New Roman"/>
                <w:b w:val="false"/>
                <w:i w:val="false"/>
                <w:color w:val="000000"/>
                <w:sz w:val="20"/>
              </w:rPr>
              <w:t>3. Талаптарды беруді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4. Міндеттемелердің орындалмағаны туралы хабарламаны тіркеу, сауда-саттықты өткізу туралы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5. Кепілді тоқтатуды тіркеу.</w:t>
            </w:r>
          </w:p>
          <w:p>
            <w:pPr>
              <w:spacing w:after="20"/>
              <w:ind w:left="20"/>
              <w:jc w:val="both"/>
            </w:pPr>
            <w:r>
              <w:rPr>
                <w:rFonts w:ascii="Times New Roman"/>
                <w:b w:val="false"/>
                <w:i w:val="false"/>
                <w:color w:val="000000"/>
                <w:sz w:val="20"/>
              </w:rPr>
              <w:t>
6. Жылжымалы мүлік кепілін тіркеу туралы куәліктің телнұсқасын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732"/>
          <w:p>
            <w:pPr>
              <w:spacing w:after="20"/>
              <w:ind w:left="20"/>
              <w:jc w:val="both"/>
            </w:pPr>
            <w:r>
              <w:rPr>
                <w:rFonts w:ascii="Times New Roman"/>
                <w:b w:val="false"/>
                <w:i w:val="false"/>
                <w:color w:val="000000"/>
                <w:sz w:val="20"/>
              </w:rPr>
              <w:t>
1) көрсетілетін қызметті берушіге жүгінген кезде көрсетілетін қызметті алушы құжаттар топтамасын тапсырған бастап:</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өтініш қабылданған бастап екі жұмыс күні ішінде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 "цифрлық үкімет" порталында: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www.egov.kz. мемлекеттік қызмет тіркеуші органның цифрлық жүйесіне жылжымалы мүлік кепілін мемлекеттік тіркеу үшін алымның төленгені немесе алымды төлеуден босатылғаны туралы растау келіп түскен бастап бір жұмыс күні ішінде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көрсетілетін қызметті берушіге құжаттар топтамасын тапсыруы үшін күтудің рұқсат етілген ең ұзақ уақыты - 20 минут;</w:t>
            </w:r>
          </w:p>
          <w:p>
            <w:pPr>
              <w:spacing w:after="20"/>
              <w:ind w:left="20"/>
              <w:jc w:val="both"/>
            </w:pPr>
            <w:r>
              <w:rPr>
                <w:rFonts w:ascii="Times New Roman"/>
                <w:b w:val="false"/>
                <w:i w:val="false"/>
                <w:color w:val="000000"/>
                <w:sz w:val="20"/>
              </w:rPr>
              <w:t>
Көрсетілетін қызметті алушыға қызмет көрсетудің рұқсат етілген ең ұзақ уақыты - 20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цифрландырылған)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733"/>
          <w:p>
            <w:pPr>
              <w:spacing w:after="20"/>
              <w:ind w:left="20"/>
              <w:jc w:val="both"/>
            </w:pPr>
            <w:r>
              <w:rPr>
                <w:rFonts w:ascii="Times New Roman"/>
                <w:b w:val="false"/>
                <w:i w:val="false"/>
                <w:color w:val="000000"/>
                <w:sz w:val="20"/>
              </w:rPr>
              <w:t>
1) көрсетілетін қызметті беруші арқылы қағаз жеткізгіште:</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 міндетті мемлекеттік тіркеуге жатпайтын, жылжымалы мүлік кепілдігін тіркеу туралы куәлік, кепілді тоқтату Тізбенің 9-тармағында көзделген негіздер бойынша мемлекеттік қызметті көрсетуден бас тарту туралы жазбаша дәлелді жауап;</w:t>
            </w:r>
          </w:p>
          <w:p>
            <w:pPr>
              <w:spacing w:after="20"/>
              <w:ind w:left="20"/>
              <w:jc w:val="both"/>
            </w:pPr>
            <w:r>
              <w:rPr>
                <w:rFonts w:ascii="Times New Roman"/>
                <w:b w:val="false"/>
                <w:i w:val="false"/>
                <w:color w:val="000000"/>
                <w:sz w:val="20"/>
              </w:rPr>
              <w:t>
</w:t>
            </w:r>
            <w:r>
              <w:rPr>
                <w:rFonts w:ascii="Times New Roman"/>
                <w:b w:val="false"/>
                <w:i w:val="false"/>
                <w:color w:val="000000"/>
                <w:sz w:val="20"/>
              </w:rPr>
              <w:t>- берілетін куәліктерге қатысты жоғалғанның орнына жылжымалы мүлік кепілін тіркеу туралы куәліктің телнұсқасы;</w:t>
            </w:r>
          </w:p>
          <w:p>
            <w:pPr>
              <w:spacing w:after="20"/>
              <w:ind w:left="20"/>
              <w:jc w:val="both"/>
            </w:pPr>
            <w:r>
              <w:rPr>
                <w:rFonts w:ascii="Times New Roman"/>
                <w:b w:val="false"/>
                <w:i w:val="false"/>
                <w:color w:val="000000"/>
                <w:sz w:val="20"/>
              </w:rPr>
              <w:t>
</w:t>
            </w:r>
            <w:r>
              <w:rPr>
                <w:rFonts w:ascii="Times New Roman"/>
                <w:b w:val="false"/>
                <w:i w:val="false"/>
                <w:color w:val="000000"/>
                <w:sz w:val="20"/>
              </w:rPr>
              <w:t>2) www.egov.kz порталы арқылы электрондық форматта:</w:t>
            </w:r>
          </w:p>
          <w:p>
            <w:pPr>
              <w:spacing w:after="20"/>
              <w:ind w:left="20"/>
              <w:jc w:val="both"/>
            </w:pPr>
            <w:r>
              <w:rPr>
                <w:rFonts w:ascii="Times New Roman"/>
                <w:b w:val="false"/>
                <w:i w:val="false"/>
                <w:color w:val="000000"/>
                <w:sz w:val="20"/>
              </w:rPr>
              <w:t>
</w:t>
            </w:r>
            <w:r>
              <w:rPr>
                <w:rFonts w:ascii="Times New Roman"/>
                <w:b w:val="false"/>
                <w:i w:val="false"/>
                <w:color w:val="000000"/>
                <w:sz w:val="20"/>
              </w:rPr>
              <w:t>жылжымалы мүлік кепілдігін тіркеу туралы куәлік, міндетті мемлекеттік тіркеуге жатпайтын кепілді тоқтату туралы хабарлама немесе Тізбенің 9-тармағында көзделген негіздер бойынша мемлекеттік қызметті көрсетуден бас тарту туралы жазбаша дәлелді жауап.</w:t>
            </w:r>
          </w:p>
          <w:p>
            <w:pPr>
              <w:spacing w:after="20"/>
              <w:ind w:left="20"/>
              <w:jc w:val="both"/>
            </w:pPr>
            <w:r>
              <w:rPr>
                <w:rFonts w:ascii="Times New Roman"/>
                <w:b w:val="false"/>
                <w:i w:val="false"/>
                <w:color w:val="000000"/>
                <w:sz w:val="20"/>
              </w:rPr>
              <w:t>
Мемлекеттік қызмет көрсету нысаны –электрондық (ішінара цифрландырылған) және қағаз бетінде.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қызметті алушыдан алынатын ақы мөлшері, және Қазақстан Республикасының заңнамасында көзделген жағдайларда оны алудың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734"/>
          <w:p>
            <w:pPr>
              <w:spacing w:after="20"/>
              <w:ind w:left="20"/>
              <w:jc w:val="both"/>
            </w:pPr>
            <w:r>
              <w:rPr>
                <w:rFonts w:ascii="Times New Roman"/>
                <w:b w:val="false"/>
                <w:i w:val="false"/>
                <w:color w:val="000000"/>
                <w:sz w:val="20"/>
              </w:rPr>
              <w:t>
1) жеке тұлғалардан – айлық есептік көрсеткіштің (бұдан әрі – АЕК) 1 мөлшерлемесі;</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2) жеке тұлғалардан – 5 АЕК.</w:t>
            </w:r>
          </w:p>
          <w:p>
            <w:pPr>
              <w:spacing w:after="20"/>
              <w:ind w:left="20"/>
              <w:jc w:val="both"/>
            </w:pPr>
            <w:r>
              <w:rPr>
                <w:rFonts w:ascii="Times New Roman"/>
                <w:b w:val="false"/>
                <w:i w:val="false"/>
                <w:color w:val="000000"/>
                <w:sz w:val="20"/>
              </w:rPr>
              <w:t>
</w:t>
            </w:r>
            <w:r>
              <w:rPr>
                <w:rFonts w:ascii="Times New Roman"/>
                <w:b w:val="false"/>
                <w:i w:val="false"/>
                <w:color w:val="000000"/>
                <w:sz w:val="20"/>
              </w:rPr>
              <w:t>Міндетті мемлекеттік тіркеуге жатпайтын жылжымалы мүлік кепілін тіркеу туралы куәлікті беру үшін – ҚҚС-ын есепке алмай, 30,05 теңге.</w:t>
            </w:r>
          </w:p>
          <w:p>
            <w:pPr>
              <w:spacing w:after="20"/>
              <w:ind w:left="20"/>
              <w:jc w:val="both"/>
            </w:pPr>
            <w:r>
              <w:rPr>
                <w:rFonts w:ascii="Times New Roman"/>
                <w:b w:val="false"/>
                <w:i w:val="false"/>
                <w:color w:val="000000"/>
                <w:sz w:val="20"/>
              </w:rPr>
              <w:t>
Міндетті мемлекеттік тіркеуге жатпайтын жылжымалы мүлік кепілін тіркеу туралы куәліктің телнұсқасын беру үшін – 0,5 АЕК.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 көрсетілетін қызметті берушінің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735"/>
          <w:p>
            <w:pPr>
              <w:spacing w:after="20"/>
              <w:ind w:left="20"/>
              <w:jc w:val="both"/>
            </w:pPr>
            <w:r>
              <w:rPr>
                <w:rFonts w:ascii="Times New Roman"/>
                <w:b w:val="false"/>
                <w:i w:val="false"/>
                <w:color w:val="000000"/>
                <w:sz w:val="20"/>
              </w:rPr>
              <w:t>
1) жылжымайтын мүлікке құқықты мемлекеттік тіркеуді жүзеге асыратын Мемлекеттік корпорацияның филиалдарында Қазақстан Республикасының Еңбек кодексіне сәйкес демалыс және мереке күндерін қоспағанда дүйсенбіден бастап жұманы қоса алғанда сағат 9.00-ден 18.30-ға дейін, түскі үзіліс сағат 13.00-ден 14.30-ға дейін.</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құжаттарды қабылдау және беру бойынша Мемлекеттік корпорацияның филиалдарында Қазақстан Республикасының Еңбек кодексіне сәйкес мереке және демалыс күндерінен басқа дүйсенбіден жұманы қоса алғанда сағат 9.00-ден 18.00-ге дейін үзіліссіз, Мемлекеттік корпорацияның халыққа қызмет көрсету кезекші бөлімдері дүйсенбіден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3) порталда/цифрлық объектілері жөндеу жұмыстарын жүргізуге байланысты техникалық үзілістерді қоспағанда, тәулік бойы жұмыс уақыты, жексенбі және мереке күндері аяқталғаннан кейін жүгінген кезде Қазақстан Республикасының Еңбек кодексіне сәйкес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736"/>
          <w:p>
            <w:pPr>
              <w:spacing w:after="20"/>
              <w:ind w:left="20"/>
              <w:jc w:val="both"/>
            </w:pPr>
            <w:r>
              <w:rPr>
                <w:rFonts w:ascii="Times New Roman"/>
                <w:b w:val="false"/>
                <w:i w:val="false"/>
                <w:color w:val="000000"/>
                <w:sz w:val="20"/>
              </w:rPr>
              <w:t xml:space="preserve">
"Азаматтарға арналған үкімет" мемлекеттік корпорациясы" коммерциялық емес акционерлік қоғамына, сондай-ақ көрсетілетін қызметтердің кіші түрлеріне құжаттар тізбесі: </w:t>
            </w:r>
          </w:p>
          <w:bookmarkEnd w:id="1736"/>
          <w:p>
            <w:pPr>
              <w:spacing w:after="20"/>
              <w:ind w:left="20"/>
              <w:jc w:val="both"/>
            </w:pPr>
            <w:r>
              <w:rPr>
                <w:rFonts w:ascii="Times New Roman"/>
                <w:b w:val="false"/>
                <w:i w:val="false"/>
                <w:color w:val="000000"/>
                <w:sz w:val="20"/>
              </w:rPr>
              <w:t>
</w:t>
            </w:r>
            <w:r>
              <w:rPr>
                <w:rFonts w:ascii="Times New Roman"/>
                <w:b w:val="false"/>
                <w:i w:val="false"/>
                <w:color w:val="000000"/>
                <w:sz w:val="20"/>
              </w:rPr>
              <w:t>- заңды тұлға үшін өкілеттігін растайтын құжат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тұлға үшін (нотариалды куәландырылған сенімхат бойынша оның өкілі);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берушіге: </w:t>
            </w:r>
          </w:p>
          <w:p>
            <w:pPr>
              <w:spacing w:after="20"/>
              <w:ind w:left="20"/>
              <w:jc w:val="both"/>
            </w:pPr>
            <w:r>
              <w:rPr>
                <w:rFonts w:ascii="Times New Roman"/>
                <w:b w:val="false"/>
                <w:i w:val="false"/>
                <w:color w:val="000000"/>
                <w:sz w:val="20"/>
              </w:rPr>
              <w:t>
</w:t>
            </w:r>
            <w:r>
              <w:rPr>
                <w:rFonts w:ascii="Times New Roman"/>
                <w:b w:val="false"/>
                <w:i w:val="false"/>
                <w:color w:val="000000"/>
                <w:sz w:val="20"/>
              </w:rPr>
              <w:t>1. Кепілді тіркеу (мемлекеттік тіркеу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Нұсқаулыққа 2-қосымшаға сәйкес нысан бойынша міндетті мемлекеттік тіркеуге жатпайтын жылжымалы мүлік кепілін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2)жеке куәлік немесе цифрлық құжаттар сервисінен цифрлық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сенімхат (өтініш беруші сенім білдірілген тұлға арқылы жүгінген жағдайда). Салыстыру үшін сенімхаттың түпнұсқасы ұсынылады, содан кейін сенімхаттың түпнұсқасы өтініш берушіге қайтарылады;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2. Шарт талаптарының өзгеруі нәтижесінде ауыртпалықтардың өзгеруін тіркеу (қайта кепіл):</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Нұсқаулыққа 9-қосымшаға сәйкес нысан бойынша өзгерістер мен толықтырулар енгізуді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2)жеке куәлік немесе цифрлық құжаттар сервисінен цифрлық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сенімхат (өтініш беруші сенім білдірілген тұлға арқылы жүгінген жағдайда). Салыстыру үшін сенімхаттың түпнұсқасы ұсынылады, содан кейін сенімхаттың түпнұсқасы өтініш берушіге қайтарылады;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3. Талаптарды беруді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құқықтарды (талаптарды) басқаға беруді тіркеу туралы өтініш: (активтер мен міндеттемелерді бір мезгілде беру туралы шарт) Тізбенің 8-тармағында көзделген құжаттарды қоса бере отырып, осы Нұсқаулыққа 9-қосымшаға 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куәлік немесе цифрлық құжаттар сервисінен электрондық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сенімхат (өтініш беруші сенім білдірілген тұлға арқылы жүгінген жағдайда). Салыстыру үшін сенімхаттың түпнұсқасы ұсынылады, содан кейін сенімхаттың түпнұсқасы өтініш берушіге қайтарылады;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4. Міндеттемелердің орындалмағаны туралы хабарламаны тіркеу, сауда-саттықты өткізу туралы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Нұсқаулыққа 9-қосымшаға сәйкес нысан бойынша өзгерістер мен толықтырулар енгізуді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куәлік немесе цифрлық құжаттар сервисінен цифрлық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сенімхат (өтініш беруші сенім білдірілген тұлға арқылы жүгінген жағдайда). Салыстыру үшін сенімхаттың түпнұсқасы ұсынылады, содан кейін сенімхаттың түпнұсқасы өтініш берушіге қайтарылады;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5. Кепілді тоқтатуды тіркеу</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Нұсқаулыққа 9-қосымшаға сәйкес нысан бойынша кепілдің тоқтатылуын тіркеу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жеке куәлік немесе цифрлық құжаттар сервисінен цифрлық құжат (сәйкестендіру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сенімхат (өтініш беруші сенім білдірілген тұлға арқылы жүгінген жағдайда). Салыстыру үшін сенімхаттың түпнұсқасы ұсынылады, содан кейін сенімхаттың түпнұсқасы өтініш берушіге қайтарылады;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6. Көрсетілетін қызметті алушы жылжымалы мүлік кепілін тіркеу туралы куәліктің телнұсқасын алады, мынадай құжаттарды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1) осы Нұсқаулыққа 10-қосымшаға сәйкес нысан бойынша жылжымалы мүлік кепілін тіркеу туралы куәліктің телнұсқасын алу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тіркеу алымы сомасының бюджетке төленгенін растайтын құжат, жылжымалы мүлік кепілін тіркеу туралы куәлік үшін төленгенін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цифрлық жүйелердегі жеке басты куәландыратын құжат туралы мәліметтерді қызметкер тиісті цифрлық жүйелерден "цифрлық үкімет" шлюзі арқылы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www порталы арқылы. egov. kz / барлық кіші түрлері бойынша цифрлық объектілері: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Нұсқаулыққа 2, 9, 10-қосымшаға сәйкес тиісті нысандағы өтініш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ЭЦҚ-мен куәландырылған электрондық құжат нысанында;</w:t>
            </w:r>
          </w:p>
          <w:p>
            <w:pPr>
              <w:spacing w:after="20"/>
              <w:ind w:left="20"/>
              <w:jc w:val="both"/>
            </w:pPr>
            <w:r>
              <w:rPr>
                <w:rFonts w:ascii="Times New Roman"/>
                <w:b w:val="false"/>
                <w:i w:val="false"/>
                <w:color w:val="000000"/>
                <w:sz w:val="20"/>
              </w:rPr>
              <w:t>
"цифрлық үкімет" шлюзі (бұдан әрі - ЦҮТШ) арқылы төлеуді қоспағанда, жылжымалы мүлік кепілін мемлекеттік тіркегені үшін алымның бюджетке төленгенін растайтын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белгіленген мемлекеттік қызмет көрсетуден бас тартудың негіздері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737"/>
          <w:p>
            <w:pPr>
              <w:spacing w:after="20"/>
              <w:ind w:left="20"/>
              <w:jc w:val="both"/>
            </w:pPr>
            <w:r>
              <w:rPr>
                <w:rFonts w:ascii="Times New Roman"/>
                <w:b w:val="false"/>
                <w:i w:val="false"/>
                <w:color w:val="000000"/>
                <w:sz w:val="20"/>
              </w:rPr>
              <w:t>
1) мемлекеттік көрсетілетін қызметті алу үшін өтініш беруші ұсынған құжаттардың және (немесе) оларда қамтылған деректердің (мәліметтердің) дұрыс еместігін анықтау;</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2) кепілді тіркеу туралы өтініштің "Жылжымалы мүлік кепілін тіркеу туралы" Заңның 9-бабының талаптарына сәйкес келмеуі;</w:t>
            </w:r>
          </w:p>
          <w:p>
            <w:pPr>
              <w:spacing w:after="20"/>
              <w:ind w:left="20"/>
              <w:jc w:val="both"/>
            </w:pPr>
            <w:r>
              <w:rPr>
                <w:rFonts w:ascii="Times New Roman"/>
                <w:b w:val="false"/>
                <w:i w:val="false"/>
                <w:color w:val="000000"/>
                <w:sz w:val="20"/>
              </w:rPr>
              <w:t>
</w:t>
            </w:r>
            <w:r>
              <w:rPr>
                <w:rFonts w:ascii="Times New Roman"/>
                <w:b w:val="false"/>
                <w:i w:val="false"/>
                <w:color w:val="000000"/>
                <w:sz w:val="20"/>
              </w:rPr>
              <w:t>3) өтінішті тиісті тұлғаның бермеуі;</w:t>
            </w:r>
          </w:p>
          <w:p>
            <w:pPr>
              <w:spacing w:after="20"/>
              <w:ind w:left="20"/>
              <w:jc w:val="both"/>
            </w:pPr>
            <w:r>
              <w:rPr>
                <w:rFonts w:ascii="Times New Roman"/>
                <w:b w:val="false"/>
                <w:i w:val="false"/>
                <w:color w:val="000000"/>
                <w:sz w:val="20"/>
              </w:rPr>
              <w:t>
4) жылжымалы мүлік кепілін мемлекеттік тіркеу үшін алымның және кеме немесе салынып жатқан кеме ипотекасының төленгенін растайтын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қызметтің, оның ішінде электрондық нысанда және Мемлекеттік корпорация арқылы көрсетілетін қызметтің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738"/>
          <w:p>
            <w:pPr>
              <w:spacing w:after="20"/>
              <w:ind w:left="20"/>
              <w:jc w:val="both"/>
            </w:pPr>
            <w:r>
              <w:rPr>
                <w:rFonts w:ascii="Times New Roman"/>
                <w:b w:val="false"/>
                <w:i w:val="false"/>
                <w:color w:val="000000"/>
                <w:sz w:val="20"/>
              </w:rPr>
              <w:t>
Өзіне-өзі қызмет көрсетуді жүзеге асыру, өз бетінше жүріп-тұру, бағдарлану мүмкіндігі немесе қабілетінен толық немесе ішінара айырылған көрсетілетін қызметті алушыларға құжаттарды қабылдауды 1414, 8 800 080 7777 Бірыңғай байланыс орталығы арқылы жүгіну арқылы көрсетілетін қызметті беруші тұрғылықты жеріне барып жүргізеді.</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мекенжайлары көрсетілетін қызметті берушінің интернет-ресурсында орналастырылған – www.gov.kz.</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ұялы байланыс операторы ұсынған көрсетілетін қызметті алушының абоненттік нөмірін тіркеген және порталдың есептік жазбасына қосқан жағдайда ЭЦҚ болған немесе бір реттік пароль пайдаланылған жағдайда мемлекеттік қызметті портал арқылы электрондық нысанда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мемлекеттік қызметті көрсету тәртібі мен мәртебесі туралы ақпаратты порталдың "жеке кабинеті", сондай-ақ Бірыңғай байланыс орталығы арқылы қашықтан қол жеткізу режимінде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Сандық құжаттар қызметі мобильді қосымшада және пайдаланушылардың цифрлық жүйелерінде рұқсат етілген пайдаланушылар үшін қол жетімді.</w:t>
            </w:r>
          </w:p>
          <w:p>
            <w:pPr>
              <w:spacing w:after="20"/>
              <w:ind w:left="20"/>
              <w:jc w:val="both"/>
            </w:pPr>
            <w:r>
              <w:rPr>
                <w:rFonts w:ascii="Times New Roman"/>
                <w:b w:val="false"/>
                <w:i w:val="false"/>
                <w:color w:val="000000"/>
                <w:sz w:val="20"/>
              </w:rPr>
              <w:t>
Цифрлық құжатты пайдалану үшін пайдаланушылардың мобильді қосымшасында және цифрлық жүйелерінде қолжетімді әдістермен авторизациядан өту қажет, бұдан әрі "цифрлық құжаттар" бөлімінде одан әрі пайдалану үшін қажетті құжатты қарау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51-қосымша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жатпайтн жылжымалы</w:t>
            </w:r>
            <w:r>
              <w:br/>
            </w:r>
            <w:r>
              <w:rPr>
                <w:rFonts w:ascii="Times New Roman"/>
                <w:b w:val="false"/>
                <w:i w:val="false"/>
                <w:color w:val="000000"/>
                <w:sz w:val="20"/>
              </w:rPr>
              <w:t>мүлік кепілін тіркеу</w:t>
            </w:r>
            <w:r>
              <w:br/>
            </w:r>
            <w:r>
              <w:rPr>
                <w:rFonts w:ascii="Times New Roman"/>
                <w:b w:val="false"/>
                <w:i w:val="false"/>
                <w:color w:val="000000"/>
                <w:sz w:val="20"/>
              </w:rPr>
              <w:t>туралы нұсқаулыққа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2192" w:id="1739"/>
    <w:p>
      <w:pPr>
        <w:spacing w:after="0"/>
        <w:ind w:left="0"/>
        <w:jc w:val="left"/>
      </w:pPr>
      <w:r>
        <w:rPr>
          <w:rFonts w:ascii="Times New Roman"/>
          <w:b/>
          <w:i w:val="false"/>
          <w:color w:val="000000"/>
        </w:rPr>
        <w:t xml:space="preserve"> _______________________________________________________________________</w:t>
      </w:r>
    </w:p>
    <w:bookmarkEnd w:id="1739"/>
    <w:bookmarkStart w:name="z2193" w:id="1740"/>
    <w:p>
      <w:pPr>
        <w:spacing w:after="0"/>
        <w:ind w:left="0"/>
        <w:jc w:val="left"/>
      </w:pPr>
      <w:r>
        <w:rPr>
          <w:rFonts w:ascii="Times New Roman"/>
          <w:b/>
          <w:i w:val="false"/>
          <w:color w:val="000000"/>
        </w:rPr>
        <w:t xml:space="preserve"> ("Азаматтарға арналған үкімет" мемлекеттік корпорациясы" КЕАҚ филиалы)</w:t>
      </w:r>
    </w:p>
    <w:bookmarkEnd w:id="1740"/>
    <w:bookmarkStart w:name="z2194" w:id="1741"/>
    <w:p>
      <w:pPr>
        <w:spacing w:after="0"/>
        <w:ind w:left="0"/>
        <w:jc w:val="both"/>
      </w:pPr>
      <w:r>
        <w:rPr>
          <w:rFonts w:ascii="Times New Roman"/>
          <w:b w:val="false"/>
          <w:i w:val="false"/>
          <w:color w:val="000000"/>
          <w:sz w:val="28"/>
        </w:rPr>
        <w:t>
      Міндетті мемлекеттік тіркеуге жатпайтын жылжымалы мүлік кепілін тіркеу туралы</w:t>
      </w:r>
    </w:p>
    <w:bookmarkEnd w:id="1741"/>
    <w:bookmarkStart w:name="z2195" w:id="1742"/>
    <w:p>
      <w:pPr>
        <w:spacing w:after="0"/>
        <w:ind w:left="0"/>
        <w:jc w:val="both"/>
      </w:pPr>
      <w:r>
        <w:rPr>
          <w:rFonts w:ascii="Times New Roman"/>
          <w:b w:val="false"/>
          <w:i w:val="false"/>
          <w:color w:val="000000"/>
          <w:sz w:val="28"/>
        </w:rPr>
        <w:t>
      өтініш № ______</w:t>
      </w:r>
    </w:p>
    <w:bookmarkEnd w:id="1742"/>
    <w:bookmarkStart w:name="z2196" w:id="1743"/>
    <w:p>
      <w:pPr>
        <w:spacing w:after="0"/>
        <w:ind w:left="0"/>
        <w:jc w:val="both"/>
      </w:pPr>
      <w:r>
        <w:rPr>
          <w:rFonts w:ascii="Times New Roman"/>
          <w:b w:val="false"/>
          <w:i w:val="false"/>
          <w:color w:val="000000"/>
          <w:sz w:val="28"/>
        </w:rPr>
        <w:t>
      Кепіл беруші __________________________________________</w:t>
      </w:r>
    </w:p>
    <w:bookmarkEnd w:id="1743"/>
    <w:bookmarkStart w:name="z2197" w:id="1744"/>
    <w:p>
      <w:pPr>
        <w:spacing w:after="0"/>
        <w:ind w:left="0"/>
        <w:jc w:val="both"/>
      </w:pPr>
      <w:r>
        <w:rPr>
          <w:rFonts w:ascii="Times New Roman"/>
          <w:b w:val="false"/>
          <w:i w:val="false"/>
          <w:color w:val="000000"/>
          <w:sz w:val="28"/>
        </w:rPr>
        <w:t>
      (жеке тұлғаның Т.А.Ә.(болған жағдайда) (бұдан әрі – Т.А.Ә),</w:t>
      </w:r>
    </w:p>
    <w:bookmarkEnd w:id="1744"/>
    <w:bookmarkStart w:name="z2198" w:id="1745"/>
    <w:p>
      <w:pPr>
        <w:spacing w:after="0"/>
        <w:ind w:left="0"/>
        <w:jc w:val="both"/>
      </w:pPr>
      <w:r>
        <w:rPr>
          <w:rFonts w:ascii="Times New Roman"/>
          <w:b w:val="false"/>
          <w:i w:val="false"/>
          <w:color w:val="000000"/>
          <w:sz w:val="28"/>
        </w:rPr>
        <w:t>
      тұрғылықты жері, ЖСН, туған күні және жылы)</w:t>
      </w:r>
    </w:p>
    <w:bookmarkEnd w:id="1745"/>
    <w:bookmarkStart w:name="z2199" w:id="1746"/>
    <w:p>
      <w:pPr>
        <w:spacing w:after="0"/>
        <w:ind w:left="0"/>
        <w:jc w:val="both"/>
      </w:pPr>
      <w:r>
        <w:rPr>
          <w:rFonts w:ascii="Times New Roman"/>
          <w:b w:val="false"/>
          <w:i w:val="false"/>
          <w:color w:val="000000"/>
          <w:sz w:val="28"/>
        </w:rPr>
        <w:t>
      ___________________________________________________________</w:t>
      </w:r>
    </w:p>
    <w:bookmarkEnd w:id="1746"/>
    <w:bookmarkStart w:name="z2200" w:id="1747"/>
    <w:p>
      <w:pPr>
        <w:spacing w:after="0"/>
        <w:ind w:left="0"/>
        <w:jc w:val="both"/>
      </w:pPr>
      <w:r>
        <w:rPr>
          <w:rFonts w:ascii="Times New Roman"/>
          <w:b w:val="false"/>
          <w:i w:val="false"/>
          <w:color w:val="000000"/>
          <w:sz w:val="28"/>
        </w:rPr>
        <w:t>
      (Заңды тұлғаның орналасқан жері, атауы және БСН)</w:t>
      </w:r>
    </w:p>
    <w:bookmarkEnd w:id="1747"/>
    <w:bookmarkStart w:name="z2201" w:id="1748"/>
    <w:p>
      <w:pPr>
        <w:spacing w:after="0"/>
        <w:ind w:left="0"/>
        <w:jc w:val="both"/>
      </w:pPr>
      <w:r>
        <w:rPr>
          <w:rFonts w:ascii="Times New Roman"/>
          <w:b w:val="false"/>
          <w:i w:val="false"/>
          <w:color w:val="000000"/>
          <w:sz w:val="28"/>
        </w:rPr>
        <w:t>
      __________________________________________________________________</w:t>
      </w:r>
    </w:p>
    <w:bookmarkEnd w:id="1748"/>
    <w:bookmarkStart w:name="z2202" w:id="1749"/>
    <w:p>
      <w:pPr>
        <w:spacing w:after="0"/>
        <w:ind w:left="0"/>
        <w:jc w:val="both"/>
      </w:pPr>
      <w:r>
        <w:rPr>
          <w:rFonts w:ascii="Times New Roman"/>
          <w:b w:val="false"/>
          <w:i w:val="false"/>
          <w:color w:val="000000"/>
          <w:sz w:val="28"/>
        </w:rPr>
        <w:t>
      Жеке басты куәландыратын құжат: түрі _________ сериясы _____№ ______</w:t>
      </w:r>
    </w:p>
    <w:bookmarkEnd w:id="1749"/>
    <w:bookmarkStart w:name="z2203" w:id="1750"/>
    <w:p>
      <w:pPr>
        <w:spacing w:after="0"/>
        <w:ind w:left="0"/>
        <w:jc w:val="both"/>
      </w:pPr>
      <w:r>
        <w:rPr>
          <w:rFonts w:ascii="Times New Roman"/>
          <w:b w:val="false"/>
          <w:i w:val="false"/>
          <w:color w:val="000000"/>
          <w:sz w:val="28"/>
        </w:rPr>
        <w:t>
      _____________ жылы ___________________________________________ берген</w:t>
      </w:r>
    </w:p>
    <w:bookmarkEnd w:id="1750"/>
    <w:bookmarkStart w:name="z2204" w:id="1751"/>
    <w:p>
      <w:pPr>
        <w:spacing w:after="0"/>
        <w:ind w:left="0"/>
        <w:jc w:val="both"/>
      </w:pPr>
      <w:r>
        <w:rPr>
          <w:rFonts w:ascii="Times New Roman"/>
          <w:b w:val="false"/>
          <w:i w:val="false"/>
          <w:color w:val="000000"/>
          <w:sz w:val="28"/>
        </w:rPr>
        <w:t>
      (құжатты берген органның атауы</w:t>
      </w:r>
    </w:p>
    <w:bookmarkEnd w:id="1751"/>
    <w:bookmarkStart w:name="z2205" w:id="1752"/>
    <w:p>
      <w:pPr>
        <w:spacing w:after="0"/>
        <w:ind w:left="0"/>
        <w:jc w:val="both"/>
      </w:pPr>
      <w:r>
        <w:rPr>
          <w:rFonts w:ascii="Times New Roman"/>
          <w:b w:val="false"/>
          <w:i w:val="false"/>
          <w:color w:val="000000"/>
          <w:sz w:val="28"/>
        </w:rPr>
        <w:t>
      Пошталық мекенжайы, телефоны ________________________________________</w:t>
      </w:r>
    </w:p>
    <w:bookmarkEnd w:id="1752"/>
    <w:bookmarkStart w:name="z2206" w:id="1753"/>
    <w:p>
      <w:pPr>
        <w:spacing w:after="0"/>
        <w:ind w:left="0"/>
        <w:jc w:val="both"/>
      </w:pPr>
      <w:r>
        <w:rPr>
          <w:rFonts w:ascii="Times New Roman"/>
          <w:b w:val="false"/>
          <w:i w:val="false"/>
          <w:color w:val="000000"/>
          <w:sz w:val="28"/>
        </w:rPr>
        <w:t>
      ___________________________________________________ атынан әрекет ететін</w:t>
      </w:r>
    </w:p>
    <w:bookmarkEnd w:id="1753"/>
    <w:bookmarkStart w:name="z2207" w:id="1754"/>
    <w:p>
      <w:pPr>
        <w:spacing w:after="0"/>
        <w:ind w:left="0"/>
        <w:jc w:val="both"/>
      </w:pPr>
      <w:r>
        <w:rPr>
          <w:rFonts w:ascii="Times New Roman"/>
          <w:b w:val="false"/>
          <w:i w:val="false"/>
          <w:color w:val="000000"/>
          <w:sz w:val="28"/>
        </w:rPr>
        <w:t>
      (уәкілетті өкілдің деректемелері)</w:t>
      </w:r>
    </w:p>
    <w:bookmarkEnd w:id="1754"/>
    <w:bookmarkStart w:name="z2208" w:id="1755"/>
    <w:p>
      <w:pPr>
        <w:spacing w:after="0"/>
        <w:ind w:left="0"/>
        <w:jc w:val="both"/>
      </w:pPr>
      <w:r>
        <w:rPr>
          <w:rFonts w:ascii="Times New Roman"/>
          <w:b w:val="false"/>
          <w:i w:val="false"/>
          <w:color w:val="000000"/>
          <w:sz w:val="28"/>
        </w:rPr>
        <w:t>
      _____________________________________________________________негізінде</w:t>
      </w:r>
    </w:p>
    <w:bookmarkEnd w:id="1755"/>
    <w:bookmarkStart w:name="z2209" w:id="1756"/>
    <w:p>
      <w:pPr>
        <w:spacing w:after="0"/>
        <w:ind w:left="0"/>
        <w:jc w:val="both"/>
      </w:pPr>
      <w:r>
        <w:rPr>
          <w:rFonts w:ascii="Times New Roman"/>
          <w:b w:val="false"/>
          <w:i w:val="false"/>
          <w:color w:val="000000"/>
          <w:sz w:val="28"/>
        </w:rPr>
        <w:t>
      (өкілеттігін куәландыратын құжаттың деректемелері)</w:t>
      </w:r>
    </w:p>
    <w:bookmarkEnd w:id="1756"/>
    <w:bookmarkStart w:name="z2210" w:id="1757"/>
    <w:p>
      <w:pPr>
        <w:spacing w:after="0"/>
        <w:ind w:left="0"/>
        <w:jc w:val="both"/>
      </w:pPr>
      <w:r>
        <w:rPr>
          <w:rFonts w:ascii="Times New Roman"/>
          <w:b w:val="false"/>
          <w:i w:val="false"/>
          <w:color w:val="000000"/>
          <w:sz w:val="28"/>
        </w:rPr>
        <w:t>
      Кепіл ұстаушы ________________________________________________________</w:t>
      </w:r>
    </w:p>
    <w:bookmarkEnd w:id="1757"/>
    <w:bookmarkStart w:name="z2211" w:id="1758"/>
    <w:p>
      <w:pPr>
        <w:spacing w:after="0"/>
        <w:ind w:left="0"/>
        <w:jc w:val="both"/>
      </w:pPr>
      <w:r>
        <w:rPr>
          <w:rFonts w:ascii="Times New Roman"/>
          <w:b w:val="false"/>
          <w:i w:val="false"/>
          <w:color w:val="000000"/>
          <w:sz w:val="28"/>
        </w:rPr>
        <w:t>
      (жеке тұлғаның Т.А.Ә., туған күні мен жылы, ЖСН,</w:t>
      </w:r>
    </w:p>
    <w:bookmarkEnd w:id="1758"/>
    <w:bookmarkStart w:name="z2212" w:id="1759"/>
    <w:p>
      <w:pPr>
        <w:spacing w:after="0"/>
        <w:ind w:left="0"/>
        <w:jc w:val="both"/>
      </w:pPr>
      <w:r>
        <w:rPr>
          <w:rFonts w:ascii="Times New Roman"/>
          <w:b w:val="false"/>
          <w:i w:val="false"/>
          <w:color w:val="000000"/>
          <w:sz w:val="28"/>
        </w:rPr>
        <w:t>
      немесе заңды тұлғаның атауы мен БСН)</w:t>
      </w:r>
    </w:p>
    <w:bookmarkEnd w:id="1759"/>
    <w:bookmarkStart w:name="z2213" w:id="1760"/>
    <w:p>
      <w:pPr>
        <w:spacing w:after="0"/>
        <w:ind w:left="0"/>
        <w:jc w:val="both"/>
      </w:pPr>
      <w:r>
        <w:rPr>
          <w:rFonts w:ascii="Times New Roman"/>
          <w:b w:val="false"/>
          <w:i w:val="false"/>
          <w:color w:val="000000"/>
          <w:sz w:val="28"/>
        </w:rPr>
        <w:t>
      _____________________________________________________________________</w:t>
      </w:r>
    </w:p>
    <w:bookmarkEnd w:id="1760"/>
    <w:bookmarkStart w:name="z2214" w:id="1761"/>
    <w:p>
      <w:pPr>
        <w:spacing w:after="0"/>
        <w:ind w:left="0"/>
        <w:jc w:val="both"/>
      </w:pPr>
      <w:r>
        <w:rPr>
          <w:rFonts w:ascii="Times New Roman"/>
          <w:b w:val="false"/>
          <w:i w:val="false"/>
          <w:color w:val="000000"/>
          <w:sz w:val="28"/>
        </w:rPr>
        <w:t>
      Жеке басты куәландыратын құжат: түрі _________ сериясы _________ № ______</w:t>
      </w:r>
    </w:p>
    <w:bookmarkEnd w:id="1761"/>
    <w:bookmarkStart w:name="z2215" w:id="1762"/>
    <w:p>
      <w:pPr>
        <w:spacing w:after="0"/>
        <w:ind w:left="0"/>
        <w:jc w:val="both"/>
      </w:pPr>
      <w:r>
        <w:rPr>
          <w:rFonts w:ascii="Times New Roman"/>
          <w:b w:val="false"/>
          <w:i w:val="false"/>
          <w:color w:val="000000"/>
          <w:sz w:val="28"/>
        </w:rPr>
        <w:t>
      _____ жылы___________________________________________________берген</w:t>
      </w:r>
    </w:p>
    <w:bookmarkEnd w:id="1762"/>
    <w:bookmarkStart w:name="z2216" w:id="1763"/>
    <w:p>
      <w:pPr>
        <w:spacing w:after="0"/>
        <w:ind w:left="0"/>
        <w:jc w:val="both"/>
      </w:pPr>
      <w:r>
        <w:rPr>
          <w:rFonts w:ascii="Times New Roman"/>
          <w:b w:val="false"/>
          <w:i w:val="false"/>
          <w:color w:val="000000"/>
          <w:sz w:val="28"/>
        </w:rPr>
        <w:t>
       (құжатты берген органның атауы)</w:t>
      </w:r>
    </w:p>
    <w:bookmarkEnd w:id="1763"/>
    <w:bookmarkStart w:name="z2217" w:id="1764"/>
    <w:p>
      <w:pPr>
        <w:spacing w:after="0"/>
        <w:ind w:left="0"/>
        <w:jc w:val="both"/>
      </w:pPr>
      <w:r>
        <w:rPr>
          <w:rFonts w:ascii="Times New Roman"/>
          <w:b w:val="false"/>
          <w:i w:val="false"/>
          <w:color w:val="000000"/>
          <w:sz w:val="28"/>
        </w:rPr>
        <w:t>
      Пошталық мекенжайы, телефоны ___________________________</w:t>
      </w:r>
    </w:p>
    <w:bookmarkEnd w:id="1764"/>
    <w:bookmarkStart w:name="z2218" w:id="1765"/>
    <w:p>
      <w:pPr>
        <w:spacing w:after="0"/>
        <w:ind w:left="0"/>
        <w:jc w:val="both"/>
      </w:pPr>
      <w:r>
        <w:rPr>
          <w:rFonts w:ascii="Times New Roman"/>
          <w:b w:val="false"/>
          <w:i w:val="false"/>
          <w:color w:val="000000"/>
          <w:sz w:val="28"/>
        </w:rPr>
        <w:t>
      _______________________________________________________________</w:t>
      </w:r>
    </w:p>
    <w:bookmarkEnd w:id="1765"/>
    <w:bookmarkStart w:name="z2219" w:id="1766"/>
    <w:p>
      <w:pPr>
        <w:spacing w:after="0"/>
        <w:ind w:left="0"/>
        <w:jc w:val="both"/>
      </w:pPr>
      <w:r>
        <w:rPr>
          <w:rFonts w:ascii="Times New Roman"/>
          <w:b w:val="false"/>
          <w:i w:val="false"/>
          <w:color w:val="000000"/>
          <w:sz w:val="28"/>
        </w:rPr>
        <w:t>
      ___________________________________________________ атынан әрекет ететін</w:t>
      </w:r>
    </w:p>
    <w:bookmarkEnd w:id="1766"/>
    <w:bookmarkStart w:name="z2220" w:id="1767"/>
    <w:p>
      <w:pPr>
        <w:spacing w:after="0"/>
        <w:ind w:left="0"/>
        <w:jc w:val="both"/>
      </w:pPr>
      <w:r>
        <w:rPr>
          <w:rFonts w:ascii="Times New Roman"/>
          <w:b w:val="false"/>
          <w:i w:val="false"/>
          <w:color w:val="000000"/>
          <w:sz w:val="28"/>
        </w:rPr>
        <w:t>
      (уәкілетті өкілдің деректемелері)</w:t>
      </w:r>
    </w:p>
    <w:bookmarkEnd w:id="1767"/>
    <w:bookmarkStart w:name="z2221" w:id="1768"/>
    <w:p>
      <w:pPr>
        <w:spacing w:after="0"/>
        <w:ind w:left="0"/>
        <w:jc w:val="both"/>
      </w:pPr>
      <w:r>
        <w:rPr>
          <w:rFonts w:ascii="Times New Roman"/>
          <w:b w:val="false"/>
          <w:i w:val="false"/>
          <w:color w:val="000000"/>
          <w:sz w:val="28"/>
        </w:rPr>
        <w:t>
      _____________________________________________________ негізінде (өкілеттігін куәландыратын құжаттың деректемелері)</w:t>
      </w:r>
    </w:p>
    <w:bookmarkEnd w:id="1768"/>
    <w:bookmarkStart w:name="z2222" w:id="1769"/>
    <w:p>
      <w:pPr>
        <w:spacing w:after="0"/>
        <w:ind w:left="0"/>
        <w:jc w:val="both"/>
      </w:pPr>
      <w:r>
        <w:rPr>
          <w:rFonts w:ascii="Times New Roman"/>
          <w:b w:val="false"/>
          <w:i w:val="false"/>
          <w:color w:val="000000"/>
          <w:sz w:val="28"/>
        </w:rPr>
        <w:t>
      Жылжымалы мүлік кепілі шартын тіркеуді сұраймын: ____________________</w:t>
      </w:r>
    </w:p>
    <w:bookmarkEnd w:id="1769"/>
    <w:bookmarkStart w:name="z2223" w:id="1770"/>
    <w:p>
      <w:pPr>
        <w:spacing w:after="0"/>
        <w:ind w:left="0"/>
        <w:jc w:val="both"/>
      </w:pPr>
      <w:r>
        <w:rPr>
          <w:rFonts w:ascii="Times New Roman"/>
          <w:b w:val="false"/>
          <w:i w:val="false"/>
          <w:color w:val="000000"/>
          <w:sz w:val="28"/>
        </w:rPr>
        <w:t>
      Шартты жасасқан күн _______________________________________</w:t>
      </w:r>
    </w:p>
    <w:bookmarkEnd w:id="1770"/>
    <w:bookmarkStart w:name="z2224" w:id="1771"/>
    <w:p>
      <w:pPr>
        <w:spacing w:after="0"/>
        <w:ind w:left="0"/>
        <w:jc w:val="both"/>
      </w:pPr>
      <w:r>
        <w:rPr>
          <w:rFonts w:ascii="Times New Roman"/>
          <w:b w:val="false"/>
          <w:i w:val="false"/>
          <w:color w:val="000000"/>
          <w:sz w:val="28"/>
        </w:rPr>
        <w:t>
      Шартты жасасқан орын _______________________________________________</w:t>
      </w:r>
    </w:p>
    <w:bookmarkEnd w:id="1771"/>
    <w:bookmarkStart w:name="z2225" w:id="1772"/>
    <w:p>
      <w:pPr>
        <w:spacing w:after="0"/>
        <w:ind w:left="0"/>
        <w:jc w:val="both"/>
      </w:pPr>
      <w:r>
        <w:rPr>
          <w:rFonts w:ascii="Times New Roman"/>
          <w:b w:val="false"/>
          <w:i w:val="false"/>
          <w:color w:val="000000"/>
          <w:sz w:val="28"/>
        </w:rPr>
        <w:t>
      Кепіл нысанасы туралы мәліметтер (жылжымалы мүліктің тізбесі мен сипаттамасы)</w:t>
      </w:r>
    </w:p>
    <w:bookmarkEnd w:id="1772"/>
    <w:bookmarkStart w:name="z2226" w:id="1773"/>
    <w:p>
      <w:pPr>
        <w:spacing w:after="0"/>
        <w:ind w:left="0"/>
        <w:jc w:val="both"/>
      </w:pPr>
      <w:r>
        <w:rPr>
          <w:rFonts w:ascii="Times New Roman"/>
          <w:b w:val="false"/>
          <w:i w:val="false"/>
          <w:color w:val="000000"/>
          <w:sz w:val="28"/>
        </w:rPr>
        <w:t>
      ______________________________________________________________Кепілмен</w:t>
      </w:r>
    </w:p>
    <w:bookmarkEnd w:id="1773"/>
    <w:bookmarkStart w:name="z2227" w:id="1774"/>
    <w:p>
      <w:pPr>
        <w:spacing w:after="0"/>
        <w:ind w:left="0"/>
        <w:jc w:val="both"/>
      </w:pPr>
      <w:r>
        <w:rPr>
          <w:rFonts w:ascii="Times New Roman"/>
          <w:b w:val="false"/>
          <w:i w:val="false"/>
          <w:color w:val="000000"/>
          <w:sz w:val="28"/>
        </w:rPr>
        <w:t>
      қамтамасыз етілген міндеттеменің ақшалай баламасы _____________</w:t>
      </w:r>
    </w:p>
    <w:bookmarkEnd w:id="1774"/>
    <w:bookmarkStart w:name="z2228" w:id="1775"/>
    <w:p>
      <w:pPr>
        <w:spacing w:after="0"/>
        <w:ind w:left="0"/>
        <w:jc w:val="both"/>
      </w:pPr>
      <w:r>
        <w:rPr>
          <w:rFonts w:ascii="Times New Roman"/>
          <w:b w:val="false"/>
          <w:i w:val="false"/>
          <w:color w:val="000000"/>
          <w:sz w:val="28"/>
        </w:rPr>
        <w:t>
      Кепілмен қамтамасыз етілген міндеттеменің қолданыс мерзімі ______________</w:t>
      </w:r>
    </w:p>
    <w:bookmarkEnd w:id="1775"/>
    <w:bookmarkStart w:name="z2229" w:id="1776"/>
    <w:p>
      <w:pPr>
        <w:spacing w:after="0"/>
        <w:ind w:left="0"/>
        <w:jc w:val="both"/>
      </w:pPr>
      <w:r>
        <w:rPr>
          <w:rFonts w:ascii="Times New Roman"/>
          <w:b w:val="false"/>
          <w:i w:val="false"/>
          <w:color w:val="000000"/>
          <w:sz w:val="28"/>
        </w:rPr>
        <w:t>
      Кепілге қойылған мүлік:</w:t>
      </w:r>
    </w:p>
    <w:bookmarkEnd w:id="1776"/>
    <w:bookmarkStart w:name="z2230" w:id="1777"/>
    <w:p>
      <w:pPr>
        <w:spacing w:after="0"/>
        <w:ind w:left="0"/>
        <w:jc w:val="both"/>
      </w:pPr>
      <w:r>
        <w:rPr>
          <w:rFonts w:ascii="Times New Roman"/>
          <w:b w:val="false"/>
          <w:i w:val="false"/>
          <w:color w:val="000000"/>
          <w:sz w:val="28"/>
        </w:rPr>
        <w:t>
      кепіл берушінің _______ кепіл ұстаушының___ иелігінде және пайдалануында қалады.</w:t>
      </w:r>
    </w:p>
    <w:bookmarkEnd w:id="1777"/>
    <w:bookmarkStart w:name="z2231" w:id="1778"/>
    <w:p>
      <w:pPr>
        <w:spacing w:after="0"/>
        <w:ind w:left="0"/>
        <w:jc w:val="both"/>
      </w:pPr>
      <w:r>
        <w:rPr>
          <w:rFonts w:ascii="Times New Roman"/>
          <w:b w:val="false"/>
          <w:i w:val="false"/>
          <w:color w:val="000000"/>
          <w:sz w:val="28"/>
        </w:rPr>
        <w:t>
      Оны пайдалануға болатыны: Иә/Жоқ (керек емесін сызып тастаңыз)</w:t>
      </w:r>
    </w:p>
    <w:bookmarkEnd w:id="1778"/>
    <w:bookmarkStart w:name="z2232" w:id="1779"/>
    <w:p>
      <w:pPr>
        <w:spacing w:after="0"/>
        <w:ind w:left="0"/>
        <w:jc w:val="both"/>
      </w:pPr>
      <w:r>
        <w:rPr>
          <w:rFonts w:ascii="Times New Roman"/>
          <w:b w:val="false"/>
          <w:i w:val="false"/>
          <w:color w:val="000000"/>
          <w:sz w:val="28"/>
        </w:rPr>
        <w:t>
      Қайта кепілге қою туралы мәліметтер: Иә/Жоқ (керек емесін сызып тастаңыз).</w:t>
      </w:r>
    </w:p>
    <w:bookmarkEnd w:id="1779"/>
    <w:bookmarkStart w:name="z2233" w:id="1780"/>
    <w:p>
      <w:pPr>
        <w:spacing w:after="0"/>
        <w:ind w:left="0"/>
        <w:jc w:val="both"/>
      </w:pPr>
      <w:r>
        <w:rPr>
          <w:rFonts w:ascii="Times New Roman"/>
          <w:b w:val="false"/>
          <w:i w:val="false"/>
          <w:color w:val="000000"/>
          <w:sz w:val="28"/>
        </w:rPr>
        <w:t>
      Өтініш берушінің электрондық поштасының мекенжайы ___________</w:t>
      </w:r>
    </w:p>
    <w:bookmarkEnd w:id="1780"/>
    <w:bookmarkStart w:name="z2234" w:id="1781"/>
    <w:p>
      <w:pPr>
        <w:spacing w:after="0"/>
        <w:ind w:left="0"/>
        <w:jc w:val="both"/>
      </w:pPr>
      <w:r>
        <w:rPr>
          <w:rFonts w:ascii="Times New Roman"/>
          <w:b w:val="false"/>
          <w:i w:val="false"/>
          <w:color w:val="000000"/>
          <w:sz w:val="28"/>
        </w:rPr>
        <w:t>
      Өтінішке қоса беремін: (құжаттың атауы, сериясы, нөмірі, қашан және кім берген)</w:t>
      </w:r>
    </w:p>
    <w:bookmarkEnd w:id="1781"/>
    <w:bookmarkStart w:name="z2235" w:id="1782"/>
    <w:p>
      <w:pPr>
        <w:spacing w:after="0"/>
        <w:ind w:left="0"/>
        <w:jc w:val="both"/>
      </w:pPr>
      <w:r>
        <w:rPr>
          <w:rFonts w:ascii="Times New Roman"/>
          <w:b w:val="false"/>
          <w:i w:val="false"/>
          <w:color w:val="000000"/>
          <w:sz w:val="28"/>
        </w:rPr>
        <w:t>
      1. Төлем туралы құжат: түрі ____________ № ____________ сомасы ___________</w:t>
      </w:r>
    </w:p>
    <w:bookmarkEnd w:id="1782"/>
    <w:bookmarkStart w:name="z2236" w:id="1783"/>
    <w:p>
      <w:pPr>
        <w:spacing w:after="0"/>
        <w:ind w:left="0"/>
        <w:jc w:val="both"/>
      </w:pPr>
      <w:r>
        <w:rPr>
          <w:rFonts w:ascii="Times New Roman"/>
          <w:b w:val="false"/>
          <w:i w:val="false"/>
          <w:color w:val="000000"/>
          <w:sz w:val="28"/>
        </w:rPr>
        <w:t>
      2. ___________________________________________________</w:t>
      </w:r>
    </w:p>
    <w:bookmarkEnd w:id="1783"/>
    <w:bookmarkStart w:name="z2237" w:id="1784"/>
    <w:p>
      <w:pPr>
        <w:spacing w:after="0"/>
        <w:ind w:left="0"/>
        <w:jc w:val="both"/>
      </w:pPr>
      <w:r>
        <w:rPr>
          <w:rFonts w:ascii="Times New Roman"/>
          <w:b w:val="false"/>
          <w:i w:val="false"/>
          <w:color w:val="000000"/>
          <w:sz w:val="28"/>
        </w:rPr>
        <w:t>
      Өтініш берілген күн: 20__ ж. ______________</w:t>
      </w:r>
    </w:p>
    <w:bookmarkEnd w:id="1784"/>
    <w:bookmarkStart w:name="z2238" w:id="1785"/>
    <w:p>
      <w:pPr>
        <w:spacing w:after="0"/>
        <w:ind w:left="0"/>
        <w:jc w:val="both"/>
      </w:pPr>
      <w:r>
        <w:rPr>
          <w:rFonts w:ascii="Times New Roman"/>
          <w:b w:val="false"/>
          <w:i w:val="false"/>
          <w:color w:val="000000"/>
          <w:sz w:val="28"/>
        </w:rPr>
        <w:t>
      Өтініш қабылданған күн: 20__ ж. ______________</w:t>
      </w:r>
    </w:p>
    <w:bookmarkEnd w:id="1785"/>
    <w:bookmarkStart w:name="z2239" w:id="1786"/>
    <w:p>
      <w:pPr>
        <w:spacing w:after="0"/>
        <w:ind w:left="0"/>
        <w:jc w:val="both"/>
      </w:pPr>
      <w:r>
        <w:rPr>
          <w:rFonts w:ascii="Times New Roman"/>
          <w:b w:val="false"/>
          <w:i w:val="false"/>
          <w:color w:val="000000"/>
          <w:sz w:val="28"/>
        </w:rPr>
        <w:t>
      Өтініш берушінің қолы: ______________________________________________</w:t>
      </w:r>
    </w:p>
    <w:bookmarkEnd w:id="1786"/>
    <w:bookmarkStart w:name="z2240" w:id="1787"/>
    <w:p>
      <w:pPr>
        <w:spacing w:after="0"/>
        <w:ind w:left="0"/>
        <w:jc w:val="both"/>
      </w:pPr>
      <w:r>
        <w:rPr>
          <w:rFonts w:ascii="Times New Roman"/>
          <w:b w:val="false"/>
          <w:i w:val="false"/>
          <w:color w:val="000000"/>
          <w:sz w:val="28"/>
        </w:rPr>
        <w:t>
      Тіркеушінің Т.А.Ә. және қолы ____________________________________</w:t>
      </w:r>
    </w:p>
    <w:bookmarkEnd w:id="1787"/>
    <w:bookmarkStart w:name="z2241" w:id="1788"/>
    <w:p>
      <w:pPr>
        <w:spacing w:after="0"/>
        <w:ind w:left="0"/>
        <w:jc w:val="both"/>
      </w:pPr>
      <w:r>
        <w:rPr>
          <w:rFonts w:ascii="Times New Roman"/>
          <w:b w:val="false"/>
          <w:i w:val="false"/>
          <w:color w:val="000000"/>
          <w:sz w:val="28"/>
        </w:rPr>
        <w:t>
      Уақыты: __________________ сағат _____________ минут.</w:t>
      </w:r>
    </w:p>
    <w:bookmarkEnd w:id="1788"/>
    <w:bookmarkStart w:name="z2242" w:id="1789"/>
    <w:p>
      <w:pPr>
        <w:spacing w:after="0"/>
        <w:ind w:left="0"/>
        <w:jc w:val="both"/>
      </w:pPr>
      <w:r>
        <w:rPr>
          <w:rFonts w:ascii="Times New Roman"/>
          <w:b w:val="false"/>
          <w:i w:val="false"/>
          <w:color w:val="000000"/>
          <w:sz w:val="28"/>
        </w:rPr>
        <w:t>
      Заңмен қорғалатын құпияларды құрайтын, цифрлық жүйелерде қамтылған</w:t>
      </w:r>
    </w:p>
    <w:bookmarkEnd w:id="1789"/>
    <w:bookmarkStart w:name="z2243" w:id="1790"/>
    <w:p>
      <w:pPr>
        <w:spacing w:after="0"/>
        <w:ind w:left="0"/>
        <w:jc w:val="both"/>
      </w:pPr>
      <w:r>
        <w:rPr>
          <w:rFonts w:ascii="Times New Roman"/>
          <w:b w:val="false"/>
          <w:i w:val="false"/>
          <w:color w:val="000000"/>
          <w:sz w:val="28"/>
        </w:rPr>
        <w:t>
      мәліметтерді пайдалануға келісемін.</w:t>
      </w:r>
    </w:p>
    <w:bookmarkEnd w:id="1790"/>
    <w:bookmarkStart w:name="z2244" w:id="1791"/>
    <w:p>
      <w:pPr>
        <w:spacing w:after="0"/>
        <w:ind w:left="0"/>
        <w:jc w:val="both"/>
      </w:pPr>
      <w:r>
        <w:rPr>
          <w:rFonts w:ascii="Times New Roman"/>
          <w:b w:val="false"/>
          <w:i w:val="false"/>
          <w:color w:val="000000"/>
          <w:sz w:val="28"/>
        </w:rPr>
        <w:t>
      20__жылғы _______________ “___"________</w:t>
      </w:r>
    </w:p>
    <w:bookmarkEnd w:id="1791"/>
    <w:bookmarkStart w:name="z2245" w:id="1792"/>
    <w:p>
      <w:pPr>
        <w:spacing w:after="0"/>
        <w:ind w:left="0"/>
        <w:jc w:val="both"/>
      </w:pPr>
      <w:r>
        <w:rPr>
          <w:rFonts w:ascii="Times New Roman"/>
          <w:b w:val="false"/>
          <w:i w:val="false"/>
          <w:color w:val="000000"/>
          <w:sz w:val="28"/>
        </w:rPr>
        <w:t>
      (қолы)</w:t>
      </w:r>
    </w:p>
    <w:bookmarkEnd w:id="1792"/>
    <w:bookmarkStart w:name="z2246" w:id="1793"/>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1793"/>
    <w:bookmarkStart w:name="z2247" w:id="1794"/>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1794"/>
    <w:bookmarkStart w:name="z2248" w:id="1795"/>
    <w:p>
      <w:pPr>
        <w:spacing w:after="0"/>
        <w:ind w:left="0"/>
        <w:jc w:val="both"/>
      </w:pPr>
      <w:r>
        <w:rPr>
          <w:rFonts w:ascii="Times New Roman"/>
          <w:b w:val="false"/>
          <w:i w:val="false"/>
          <w:color w:val="000000"/>
          <w:sz w:val="28"/>
        </w:rPr>
        <w:t>
      _______________ "___" ________ 20__ ж.</w:t>
      </w:r>
    </w:p>
    <w:bookmarkEnd w:id="1795"/>
    <w:bookmarkStart w:name="z2249" w:id="1796"/>
    <w:p>
      <w:pPr>
        <w:spacing w:after="0"/>
        <w:ind w:left="0"/>
        <w:jc w:val="both"/>
      </w:pPr>
      <w:r>
        <w:rPr>
          <w:rFonts w:ascii="Times New Roman"/>
          <w:b w:val="false"/>
          <w:i w:val="false"/>
          <w:color w:val="000000"/>
          <w:sz w:val="28"/>
        </w:rPr>
        <w:t>
      (қолы)</w:t>
      </w:r>
    </w:p>
    <w:bookmarkEnd w:id="1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52-қосымша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туралы</w:t>
            </w:r>
            <w:r>
              <w:br/>
            </w:r>
            <w:r>
              <w:rPr>
                <w:rFonts w:ascii="Times New Roman"/>
                <w:b w:val="false"/>
                <w:i w:val="false"/>
                <w:color w:val="000000"/>
                <w:sz w:val="20"/>
              </w:rPr>
              <w:t>нұсқаулыққа</w:t>
            </w:r>
            <w:r>
              <w:br/>
            </w:r>
            <w:r>
              <w:rPr>
                <w:rFonts w:ascii="Times New Roman"/>
                <w:b w:val="false"/>
                <w:i w:val="false"/>
                <w:color w:val="000000"/>
                <w:sz w:val="20"/>
              </w:rPr>
              <w:t>4-қосымша</w:t>
            </w:r>
            <w:r>
              <w:br/>
            </w:r>
            <w:r>
              <w:rPr>
                <w:rFonts w:ascii="Times New Roman"/>
                <w:b w:val="false"/>
                <w:i w:val="false"/>
                <w:color w:val="000000"/>
                <w:sz w:val="20"/>
              </w:rPr>
              <w:t>Егер кепіл беруші жеке тұлға</w:t>
            </w:r>
            <w:r>
              <w:br/>
            </w:r>
            <w:r>
              <w:rPr>
                <w:rFonts w:ascii="Times New Roman"/>
                <w:b w:val="false"/>
                <w:i w:val="false"/>
                <w:color w:val="000000"/>
                <w:sz w:val="20"/>
              </w:rPr>
              <w:t>болса, міндетті мемлекеттік</w:t>
            </w:r>
            <w:r>
              <w:br/>
            </w:r>
            <w:r>
              <w:rPr>
                <w:rFonts w:ascii="Times New Roman"/>
                <w:b w:val="false"/>
                <w:i w:val="false"/>
                <w:color w:val="000000"/>
                <w:sz w:val="20"/>
              </w:rPr>
              <w:t>тіркеуге жатпайтын</w:t>
            </w:r>
            <w:r>
              <w:br/>
            </w:r>
            <w:r>
              <w:rPr>
                <w:rFonts w:ascii="Times New Roman"/>
                <w:b w:val="false"/>
                <w:i w:val="false"/>
                <w:color w:val="000000"/>
                <w:sz w:val="20"/>
              </w:rPr>
              <w:t>жылжымалы мүлік кепілін</w:t>
            </w:r>
            <w:r>
              <w:br/>
            </w:r>
            <w:r>
              <w:rPr>
                <w:rFonts w:ascii="Times New Roman"/>
                <w:b w:val="false"/>
                <w:i w:val="false"/>
                <w:color w:val="000000"/>
                <w:sz w:val="20"/>
              </w:rPr>
              <w:t>мемлекеттік тіркеу</w:t>
            </w:r>
            <w:r>
              <w:br/>
            </w:r>
            <w:r>
              <w:rPr>
                <w:rFonts w:ascii="Times New Roman"/>
                <w:b w:val="false"/>
                <w:i w:val="false"/>
                <w:color w:val="000000"/>
                <w:sz w:val="20"/>
              </w:rPr>
              <w:t>туралы, егер кепіл беруші</w:t>
            </w:r>
            <w:r>
              <w:br/>
            </w:r>
            <w:r>
              <w:rPr>
                <w:rFonts w:ascii="Times New Roman"/>
                <w:b w:val="false"/>
                <w:i w:val="false"/>
                <w:color w:val="000000"/>
                <w:sz w:val="20"/>
              </w:rPr>
              <w:t>заңды тұлға болса, міндетті</w:t>
            </w:r>
            <w:r>
              <w:br/>
            </w:r>
            <w:r>
              <w:rPr>
                <w:rFonts w:ascii="Times New Roman"/>
                <w:b w:val="false"/>
                <w:i w:val="false"/>
                <w:color w:val="000000"/>
                <w:sz w:val="20"/>
              </w:rPr>
              <w:t>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мемлекеттік тіркеу</w:t>
            </w:r>
            <w:r>
              <w:br/>
            </w:r>
            <w:r>
              <w:rPr>
                <w:rFonts w:ascii="Times New Roman"/>
                <w:b w:val="false"/>
                <w:i w:val="false"/>
                <w:color w:val="000000"/>
                <w:sz w:val="20"/>
              </w:rPr>
              <w:t>туралы электрондық куәліктің</w:t>
            </w:r>
            <w:r>
              <w:br/>
            </w:r>
            <w:r>
              <w:rPr>
                <w:rFonts w:ascii="Times New Roman"/>
                <w:b w:val="false"/>
                <w:i w:val="false"/>
                <w:color w:val="000000"/>
                <w:sz w:val="20"/>
              </w:rPr>
              <w:t>нысаны</w:t>
            </w:r>
          </w:p>
        </w:tc>
      </w:tr>
    </w:tbl>
    <w:bookmarkStart w:name="z2251" w:id="1797"/>
    <w:p>
      <w:pPr>
        <w:spacing w:after="0"/>
        <w:ind w:left="0"/>
        <w:jc w:val="left"/>
      </w:pPr>
      <w:r>
        <w:rPr>
          <w:rFonts w:ascii="Times New Roman"/>
          <w:b/>
          <w:i w:val="false"/>
          <w:color w:val="000000"/>
        </w:rPr>
        <w:t xml:space="preserve"> МІНДЕТТІ МЕМЛЕКЕТТІК ТІРКЕУГЕ ЖАТПАЙТЫН ЖЫЛЖЫМАЛЫ МҮЛІК КЕПІЛІН ТІРКЕУ ТУРАЛЫ КУӘЛІК</w:t>
      </w:r>
    </w:p>
    <w:bookmarkEnd w:id="1797"/>
    <w:bookmarkStart w:name="z2252" w:id="1798"/>
    <w:p>
      <w:pPr>
        <w:spacing w:after="0"/>
        <w:ind w:left="0"/>
        <w:jc w:val="both"/>
      </w:pPr>
      <w:r>
        <w:rPr>
          <w:rFonts w:ascii="Times New Roman"/>
          <w:b w:val="false"/>
          <w:i w:val="false"/>
          <w:color w:val="000000"/>
          <w:sz w:val="28"/>
        </w:rPr>
        <w:t>
      Органның атауы __________________________________________________</w:t>
      </w:r>
    </w:p>
    <w:bookmarkEnd w:id="1798"/>
    <w:bookmarkStart w:name="z2253" w:id="1799"/>
    <w:p>
      <w:pPr>
        <w:spacing w:after="0"/>
        <w:ind w:left="0"/>
        <w:jc w:val="both"/>
      </w:pPr>
      <w:r>
        <w:rPr>
          <w:rFonts w:ascii="Times New Roman"/>
          <w:b w:val="false"/>
          <w:i w:val="false"/>
          <w:color w:val="000000"/>
          <w:sz w:val="28"/>
        </w:rPr>
        <w:t>
      № _____________ __________ Күні ___________</w:t>
      </w:r>
    </w:p>
    <w:bookmarkEnd w:id="1799"/>
    <w:bookmarkStart w:name="z2254" w:id="1800"/>
    <w:p>
      <w:pPr>
        <w:spacing w:after="0"/>
        <w:ind w:left="0"/>
        <w:jc w:val="both"/>
      </w:pPr>
      <w:r>
        <w:rPr>
          <w:rFonts w:ascii="Times New Roman"/>
          <w:b w:val="false"/>
          <w:i w:val="false"/>
          <w:color w:val="000000"/>
          <w:sz w:val="28"/>
        </w:rPr>
        <w:t>
      № _____ ___ Күні ___</w:t>
      </w:r>
    </w:p>
    <w:bookmarkEnd w:id="1800"/>
    <w:bookmarkStart w:name="z2255" w:id="1801"/>
    <w:p>
      <w:pPr>
        <w:spacing w:after="0"/>
        <w:ind w:left="0"/>
        <w:jc w:val="both"/>
      </w:pPr>
      <w:r>
        <w:rPr>
          <w:rFonts w:ascii="Times New Roman"/>
          <w:b w:val="false"/>
          <w:i w:val="false"/>
          <w:color w:val="000000"/>
          <w:sz w:val="28"/>
        </w:rPr>
        <w:t>
      ________________________________________________________________</w:t>
      </w:r>
    </w:p>
    <w:bookmarkEnd w:id="1801"/>
    <w:bookmarkStart w:name="z2256" w:id="1802"/>
    <w:p>
      <w:pPr>
        <w:spacing w:after="0"/>
        <w:ind w:left="0"/>
        <w:jc w:val="both"/>
      </w:pPr>
      <w:r>
        <w:rPr>
          <w:rFonts w:ascii="Times New Roman"/>
          <w:b w:val="false"/>
          <w:i w:val="false"/>
          <w:color w:val="000000"/>
          <w:sz w:val="28"/>
        </w:rPr>
        <w:t>
      ____ кредитор банк _______________________________ берілді</w:t>
      </w:r>
    </w:p>
    <w:bookmarkEnd w:id="1802"/>
    <w:bookmarkStart w:name="z2257" w:id="1803"/>
    <w:p>
      <w:pPr>
        <w:spacing w:after="0"/>
        <w:ind w:left="0"/>
        <w:jc w:val="both"/>
      </w:pPr>
      <w:r>
        <w:rPr>
          <w:rFonts w:ascii="Times New Roman"/>
          <w:b w:val="false"/>
          <w:i w:val="false"/>
          <w:color w:val="000000"/>
          <w:sz w:val="28"/>
        </w:rPr>
        <w:t>
      Мынадай:</w:t>
      </w:r>
    </w:p>
    <w:bookmarkEnd w:id="1803"/>
    <w:bookmarkStart w:name="z2258" w:id="1804"/>
    <w:p>
      <w:pPr>
        <w:spacing w:after="0"/>
        <w:ind w:left="0"/>
        <w:jc w:val="both"/>
      </w:pPr>
      <w:r>
        <w:rPr>
          <w:rFonts w:ascii="Times New Roman"/>
          <w:b w:val="false"/>
          <w:i w:val="false"/>
          <w:color w:val="000000"/>
          <w:sz w:val="28"/>
        </w:rPr>
        <w:t>
      Мүлік түрі</w:t>
      </w:r>
    </w:p>
    <w:bookmarkEnd w:id="1804"/>
    <w:bookmarkStart w:name="z2259" w:id="1805"/>
    <w:p>
      <w:pPr>
        <w:spacing w:after="0"/>
        <w:ind w:left="0"/>
        <w:jc w:val="both"/>
      </w:pPr>
      <w:r>
        <w:rPr>
          <w:rFonts w:ascii="Times New Roman"/>
          <w:b w:val="false"/>
          <w:i w:val="false"/>
          <w:color w:val="000000"/>
          <w:sz w:val="28"/>
        </w:rPr>
        <w:t>
      Тізілімдік нөмірі</w:t>
      </w:r>
    </w:p>
    <w:bookmarkEnd w:id="1805"/>
    <w:bookmarkStart w:name="z2260" w:id="1806"/>
    <w:p>
      <w:pPr>
        <w:spacing w:after="0"/>
        <w:ind w:left="0"/>
        <w:jc w:val="both"/>
      </w:pPr>
      <w:r>
        <w:rPr>
          <w:rFonts w:ascii="Times New Roman"/>
          <w:b w:val="false"/>
          <w:i w:val="false"/>
          <w:color w:val="000000"/>
          <w:sz w:val="28"/>
        </w:rPr>
        <w:t>
      Кепіл нысанасының сипаттамасы</w:t>
      </w:r>
    </w:p>
    <w:bookmarkEnd w:id="1806"/>
    <w:bookmarkStart w:name="z2261" w:id="1807"/>
    <w:p>
      <w:pPr>
        <w:spacing w:after="0"/>
        <w:ind w:left="0"/>
        <w:jc w:val="both"/>
      </w:pPr>
      <w:r>
        <w:rPr>
          <w:rFonts w:ascii="Times New Roman"/>
          <w:b w:val="false"/>
          <w:i w:val="false"/>
          <w:color w:val="000000"/>
          <w:sz w:val="28"/>
        </w:rPr>
        <w:t>
      Құрамдастарының саны</w:t>
      </w:r>
    </w:p>
    <w:bookmarkEnd w:id="1807"/>
    <w:bookmarkStart w:name="z2262" w:id="1808"/>
    <w:p>
      <w:pPr>
        <w:spacing w:after="0"/>
        <w:ind w:left="0"/>
        <w:jc w:val="both"/>
      </w:pPr>
      <w:r>
        <w:rPr>
          <w:rFonts w:ascii="Times New Roman"/>
          <w:b w:val="false"/>
          <w:i w:val="false"/>
          <w:color w:val="000000"/>
          <w:sz w:val="28"/>
        </w:rPr>
        <w:t>
      Құны</w:t>
      </w:r>
    </w:p>
    <w:bookmarkEnd w:id="1808"/>
    <w:bookmarkStart w:name="z2263" w:id="1809"/>
    <w:p>
      <w:pPr>
        <w:spacing w:after="0"/>
        <w:ind w:left="0"/>
        <w:jc w:val="both"/>
      </w:pPr>
      <w:r>
        <w:rPr>
          <w:rFonts w:ascii="Times New Roman"/>
          <w:b w:val="false"/>
          <w:i w:val="false"/>
          <w:color w:val="000000"/>
          <w:sz w:val="28"/>
        </w:rPr>
        <w:t>
      жылжымалы мүлікке қатысты кепіл тіркелгенін растау үшін.</w:t>
      </w:r>
    </w:p>
    <w:bookmarkEnd w:id="1809"/>
    <w:bookmarkStart w:name="z2264" w:id="1810"/>
    <w:p>
      <w:pPr>
        <w:spacing w:after="0"/>
        <w:ind w:left="0"/>
        <w:jc w:val="both"/>
      </w:pPr>
      <w:r>
        <w:rPr>
          <w:rFonts w:ascii="Times New Roman"/>
          <w:b w:val="false"/>
          <w:i w:val="false"/>
          <w:color w:val="000000"/>
          <w:sz w:val="28"/>
        </w:rPr>
        <w:t>
      Кепіл ұстаушының құқығы:</w:t>
      </w:r>
    </w:p>
    <w:bookmarkEnd w:id="1810"/>
    <w:bookmarkStart w:name="z2265" w:id="1811"/>
    <w:p>
      <w:pPr>
        <w:spacing w:after="0"/>
        <w:ind w:left="0"/>
        <w:jc w:val="both"/>
      </w:pPr>
      <w:r>
        <w:rPr>
          <w:rFonts w:ascii="Times New Roman"/>
          <w:b w:val="false"/>
          <w:i w:val="false"/>
          <w:color w:val="000000"/>
          <w:sz w:val="28"/>
        </w:rPr>
        <w:t>
      БСН ____________________________ ЖСН ____________________________</w:t>
      </w:r>
    </w:p>
    <w:bookmarkEnd w:id="1811"/>
    <w:bookmarkStart w:name="z2266" w:id="1812"/>
    <w:p>
      <w:pPr>
        <w:spacing w:after="0"/>
        <w:ind w:left="0"/>
        <w:jc w:val="both"/>
      </w:pPr>
      <w:r>
        <w:rPr>
          <w:rFonts w:ascii="Times New Roman"/>
          <w:b w:val="false"/>
          <w:i w:val="false"/>
          <w:color w:val="000000"/>
          <w:sz w:val="28"/>
        </w:rPr>
        <w:t>
      Кепіл ұстаушының атауы: __________________________________________</w:t>
      </w:r>
    </w:p>
    <w:bookmarkEnd w:id="1812"/>
    <w:bookmarkStart w:name="z2267" w:id="1813"/>
    <w:p>
      <w:pPr>
        <w:spacing w:after="0"/>
        <w:ind w:left="0"/>
        <w:jc w:val="both"/>
      </w:pPr>
      <w:r>
        <w:rPr>
          <w:rFonts w:ascii="Times New Roman"/>
          <w:b w:val="false"/>
          <w:i w:val="false"/>
          <w:color w:val="000000"/>
          <w:sz w:val="28"/>
        </w:rPr>
        <w:t>
      Заңды мекенжайы: _______________________________________________</w:t>
      </w:r>
    </w:p>
    <w:bookmarkEnd w:id="1813"/>
    <w:bookmarkStart w:name="z2268" w:id="1814"/>
    <w:p>
      <w:pPr>
        <w:spacing w:after="0"/>
        <w:ind w:left="0"/>
        <w:jc w:val="both"/>
      </w:pPr>
      <w:r>
        <w:rPr>
          <w:rFonts w:ascii="Times New Roman"/>
          <w:b w:val="false"/>
          <w:i w:val="false"/>
          <w:color w:val="000000"/>
          <w:sz w:val="28"/>
        </w:rPr>
        <w:t>
      ________________________________________________ кепіл нысанасына</w:t>
      </w:r>
    </w:p>
    <w:bookmarkEnd w:id="1814"/>
    <w:bookmarkStart w:name="z2269" w:id="1815"/>
    <w:p>
      <w:pPr>
        <w:spacing w:after="0"/>
        <w:ind w:left="0"/>
        <w:jc w:val="both"/>
      </w:pPr>
      <w:r>
        <w:rPr>
          <w:rFonts w:ascii="Times New Roman"/>
          <w:b w:val="false"/>
          <w:i w:val="false"/>
          <w:color w:val="000000"/>
          <w:sz w:val="28"/>
        </w:rPr>
        <w:t>
      мыналардың негізінде туындады:</w:t>
      </w:r>
    </w:p>
    <w:bookmarkEnd w:id="1815"/>
    <w:bookmarkStart w:name="z2270" w:id="1816"/>
    <w:p>
      <w:pPr>
        <w:spacing w:after="0"/>
        <w:ind w:left="0"/>
        <w:jc w:val="both"/>
      </w:pPr>
      <w:r>
        <w:rPr>
          <w:rFonts w:ascii="Times New Roman"/>
          <w:b w:val="false"/>
          <w:i w:val="false"/>
          <w:color w:val="000000"/>
          <w:sz w:val="28"/>
        </w:rPr>
        <w:t>
      № __________ күні __ кепіл туралы шарт</w:t>
      </w:r>
    </w:p>
    <w:bookmarkEnd w:id="1816"/>
    <w:bookmarkStart w:name="z2271" w:id="1817"/>
    <w:p>
      <w:pPr>
        <w:spacing w:after="0"/>
        <w:ind w:left="0"/>
        <w:jc w:val="both"/>
      </w:pPr>
      <w:r>
        <w:rPr>
          <w:rFonts w:ascii="Times New Roman"/>
          <w:b w:val="false"/>
          <w:i w:val="false"/>
          <w:color w:val="000000"/>
          <w:sz w:val="28"/>
        </w:rPr>
        <w:t>
      № ____________ қосымша келісім, № _____________ кепіл туралы шартқа</w:t>
      </w:r>
    </w:p>
    <w:bookmarkEnd w:id="1817"/>
    <w:bookmarkStart w:name="z2272" w:id="1818"/>
    <w:p>
      <w:pPr>
        <w:spacing w:after="0"/>
        <w:ind w:left="0"/>
        <w:jc w:val="both"/>
      </w:pPr>
      <w:r>
        <w:rPr>
          <w:rFonts w:ascii="Times New Roman"/>
          <w:b w:val="false"/>
          <w:i w:val="false"/>
          <w:color w:val="000000"/>
          <w:sz w:val="28"/>
        </w:rPr>
        <w:t>
      _________________________________________ қосымша келісім жасалған</w:t>
      </w:r>
    </w:p>
    <w:bookmarkEnd w:id="1818"/>
    <w:bookmarkStart w:name="z2273" w:id="1819"/>
    <w:p>
      <w:pPr>
        <w:spacing w:after="0"/>
        <w:ind w:left="0"/>
        <w:jc w:val="both"/>
      </w:pPr>
      <w:r>
        <w:rPr>
          <w:rFonts w:ascii="Times New Roman"/>
          <w:b w:val="false"/>
          <w:i w:val="false"/>
          <w:color w:val="000000"/>
          <w:sz w:val="28"/>
        </w:rPr>
        <w:t>
      күн ___(бар болған жағдайда)</w:t>
      </w:r>
    </w:p>
    <w:bookmarkEnd w:id="1819"/>
    <w:bookmarkStart w:name="z2274" w:id="1820"/>
    <w:p>
      <w:pPr>
        <w:spacing w:after="0"/>
        <w:ind w:left="0"/>
        <w:jc w:val="both"/>
      </w:pPr>
      <w:r>
        <w:rPr>
          <w:rFonts w:ascii="Times New Roman"/>
          <w:b w:val="false"/>
          <w:i w:val="false"/>
          <w:color w:val="000000"/>
          <w:sz w:val="28"/>
        </w:rPr>
        <w:t>
      Тіркелген күні ___ және № __ және мынадай негізгі талаптарды қамтиды:</w:t>
      </w:r>
    </w:p>
    <w:bookmarkEnd w:id="1820"/>
    <w:bookmarkStart w:name="z2275" w:id="1821"/>
    <w:p>
      <w:pPr>
        <w:spacing w:after="0"/>
        <w:ind w:left="0"/>
        <w:jc w:val="both"/>
      </w:pPr>
      <w:r>
        <w:rPr>
          <w:rFonts w:ascii="Times New Roman"/>
          <w:b w:val="false"/>
          <w:i w:val="false"/>
          <w:color w:val="000000"/>
          <w:sz w:val="28"/>
        </w:rPr>
        <w:t>
      Негізгі міндеттеме мерзімі _____ай</w:t>
      </w:r>
    </w:p>
    <w:bookmarkEnd w:id="1821"/>
    <w:bookmarkStart w:name="z2276" w:id="1822"/>
    <w:p>
      <w:pPr>
        <w:spacing w:after="0"/>
        <w:ind w:left="0"/>
        <w:jc w:val="both"/>
      </w:pPr>
      <w:r>
        <w:rPr>
          <w:rFonts w:ascii="Times New Roman"/>
          <w:b w:val="false"/>
          <w:i w:val="false"/>
          <w:color w:val="000000"/>
          <w:sz w:val="28"/>
        </w:rPr>
        <w:t>
      Негізгі міндеттеменің мөлшері ________________________________ теңге</w:t>
      </w:r>
    </w:p>
    <w:bookmarkEnd w:id="1822"/>
    <w:bookmarkStart w:name="z2277" w:id="1823"/>
    <w:p>
      <w:pPr>
        <w:spacing w:after="0"/>
        <w:ind w:left="0"/>
        <w:jc w:val="both"/>
      </w:pPr>
      <w:r>
        <w:rPr>
          <w:rFonts w:ascii="Times New Roman"/>
          <w:b w:val="false"/>
          <w:i w:val="false"/>
          <w:color w:val="000000"/>
          <w:sz w:val="28"/>
        </w:rPr>
        <w:t>
      _________________________________________________________</w:t>
      </w:r>
    </w:p>
    <w:bookmarkEnd w:id="1823"/>
    <w:bookmarkStart w:name="z2278" w:id="1824"/>
    <w:p>
      <w:pPr>
        <w:spacing w:after="0"/>
        <w:ind w:left="0"/>
        <w:jc w:val="both"/>
      </w:pPr>
      <w:r>
        <w:rPr>
          <w:rFonts w:ascii="Times New Roman"/>
          <w:b w:val="false"/>
          <w:i w:val="false"/>
          <w:color w:val="000000"/>
          <w:sz w:val="28"/>
        </w:rPr>
        <w:t>
      _________________________________________________________</w:t>
      </w:r>
    </w:p>
    <w:bookmarkEnd w:id="1824"/>
    <w:bookmarkStart w:name="z2279" w:id="1825"/>
    <w:p>
      <w:pPr>
        <w:spacing w:after="0"/>
        <w:ind w:left="0"/>
        <w:jc w:val="both"/>
      </w:pPr>
      <w:r>
        <w:rPr>
          <w:rFonts w:ascii="Times New Roman"/>
          <w:b w:val="false"/>
          <w:i w:val="false"/>
          <w:color w:val="000000"/>
          <w:sz w:val="28"/>
        </w:rPr>
        <w:t>
      Кепіл берушінің деректері</w:t>
      </w:r>
    </w:p>
    <w:bookmarkEnd w:id="1825"/>
    <w:bookmarkStart w:name="z2280" w:id="1826"/>
    <w:p>
      <w:pPr>
        <w:spacing w:after="0"/>
        <w:ind w:left="0"/>
        <w:jc w:val="both"/>
      </w:pPr>
      <w:r>
        <w:rPr>
          <w:rFonts w:ascii="Times New Roman"/>
          <w:b w:val="false"/>
          <w:i w:val="false"/>
          <w:color w:val="000000"/>
          <w:sz w:val="28"/>
        </w:rPr>
        <w:t>
      БСН_____________________________________________________________</w:t>
      </w:r>
    </w:p>
    <w:bookmarkEnd w:id="1826"/>
    <w:bookmarkStart w:name="z2281" w:id="1827"/>
    <w:p>
      <w:pPr>
        <w:spacing w:after="0"/>
        <w:ind w:left="0"/>
        <w:jc w:val="both"/>
      </w:pPr>
      <w:r>
        <w:rPr>
          <w:rFonts w:ascii="Times New Roman"/>
          <w:b w:val="false"/>
          <w:i w:val="false"/>
          <w:color w:val="000000"/>
          <w:sz w:val="28"/>
        </w:rPr>
        <w:t>
      Ұйымның атауы</w:t>
      </w:r>
    </w:p>
    <w:bookmarkEnd w:id="1827"/>
    <w:bookmarkStart w:name="z2282" w:id="1828"/>
    <w:p>
      <w:pPr>
        <w:spacing w:after="0"/>
        <w:ind w:left="0"/>
        <w:jc w:val="both"/>
      </w:pPr>
      <w:r>
        <w:rPr>
          <w:rFonts w:ascii="Times New Roman"/>
          <w:b w:val="false"/>
          <w:i w:val="false"/>
          <w:color w:val="000000"/>
          <w:sz w:val="28"/>
        </w:rPr>
        <w:t>
      _________________________________________________________</w:t>
      </w:r>
    </w:p>
    <w:bookmarkEnd w:id="1828"/>
    <w:bookmarkStart w:name="z2283" w:id="1829"/>
    <w:p>
      <w:pPr>
        <w:spacing w:after="0"/>
        <w:ind w:left="0"/>
        <w:jc w:val="both"/>
      </w:pPr>
      <w:r>
        <w:rPr>
          <w:rFonts w:ascii="Times New Roman"/>
          <w:b w:val="false"/>
          <w:i w:val="false"/>
          <w:color w:val="000000"/>
          <w:sz w:val="28"/>
        </w:rPr>
        <w:t>
      Заңды мекенжайы _______________________________________________</w:t>
      </w:r>
    </w:p>
    <w:bookmarkEnd w:id="1829"/>
    <w:bookmarkStart w:name="z2284" w:id="1830"/>
    <w:p>
      <w:pPr>
        <w:spacing w:after="0"/>
        <w:ind w:left="0"/>
        <w:jc w:val="both"/>
      </w:pPr>
      <w:r>
        <w:rPr>
          <w:rFonts w:ascii="Times New Roman"/>
          <w:b w:val="false"/>
          <w:i w:val="false"/>
          <w:color w:val="000000"/>
          <w:sz w:val="28"/>
        </w:rPr>
        <w:t>
      Мүлікке құқық түрінің атауы ________________________________________</w:t>
      </w:r>
    </w:p>
    <w:bookmarkEnd w:id="1830"/>
    <w:bookmarkStart w:name="z2285" w:id="1831"/>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сәйкес қағаз жеткізгіштегі құжатпен бірдей.</w:t>
      </w:r>
    </w:p>
    <w:bookmarkEnd w:id="1831"/>
    <w:bookmarkStart w:name="z2286" w:id="1832"/>
    <w:p>
      <w:pPr>
        <w:spacing w:after="0"/>
        <w:ind w:left="0"/>
        <w:jc w:val="both"/>
      </w:pPr>
      <w:r>
        <w:rPr>
          <w:rFonts w:ascii="Times New Roman"/>
          <w:b w:val="false"/>
          <w:i w:val="false"/>
          <w:color w:val="000000"/>
          <w:sz w:val="28"/>
        </w:rPr>
        <w:t>
      штрих-код "Жылжымайтын мүлік кепілінің тізілімдемесі" АЖ-дан алынған және тиісті Мемлекеттік корпорацияның электрондық-цифрлық қолтаңбасымен қол қойылған деректерді қамтиды</w:t>
      </w:r>
    </w:p>
    <w:bookmarkEnd w:id="1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53-қосымша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жөніндегі</w:t>
            </w:r>
            <w:r>
              <w:br/>
            </w:r>
            <w:r>
              <w:rPr>
                <w:rFonts w:ascii="Times New Roman"/>
                <w:b w:val="false"/>
                <w:i w:val="false"/>
                <w:color w:val="000000"/>
                <w:sz w:val="20"/>
              </w:rPr>
              <w:t>нысан нұсқаулыққа</w:t>
            </w:r>
            <w:r>
              <w:br/>
            </w:r>
            <w:r>
              <w:rPr>
                <w:rFonts w:ascii="Times New Roman"/>
                <w:b w:val="false"/>
                <w:i w:val="false"/>
                <w:color w:val="000000"/>
                <w:sz w:val="20"/>
              </w:rPr>
              <w:t>5-қосымша</w:t>
            </w:r>
          </w:p>
        </w:tc>
      </w:tr>
    </w:tbl>
    <w:bookmarkStart w:name="z2288" w:id="1833"/>
    <w:p>
      <w:pPr>
        <w:spacing w:after="0"/>
        <w:ind w:left="0"/>
        <w:jc w:val="left"/>
      </w:pPr>
      <w:r>
        <w:rPr>
          <w:rFonts w:ascii="Times New Roman"/>
          <w:b/>
          <w:i w:val="false"/>
          <w:color w:val="000000"/>
        </w:rPr>
        <w:t xml:space="preserve"> Құжаттарды қабылдаудан бас тарту туралы қолхат</w:t>
      </w:r>
    </w:p>
    <w:bookmarkEnd w:id="1833"/>
    <w:bookmarkStart w:name="z2289" w:id="1834"/>
    <w:p>
      <w:pPr>
        <w:spacing w:after="0"/>
        <w:ind w:left="0"/>
        <w:jc w:val="both"/>
      </w:pPr>
      <w:r>
        <w:rPr>
          <w:rFonts w:ascii="Times New Roman"/>
          <w:b w:val="false"/>
          <w:i w:val="false"/>
          <w:color w:val="000000"/>
          <w:sz w:val="28"/>
        </w:rPr>
        <w:t>
      "Мемлекеттік және әлеуметтік жауапкершілігі бар көрсетілетін қызметтер туралы" 2013 жылғы 15 сәуірдегі Қазақстан Республикасыны4 Заңы 20-бабының 2-тармағын басшылыққа ала отырып, көрсетілетін қызметті берушінің филиалы (мекенжайы көрсетілсін) Сіздің мемлекеттік көрсетілетін қызмет тізбесінде көзделген тізбеге сәйкес құжаттар топтамасын толық ұсынбағаныңызға,сондай-ақ қолданыс мерзімі өтіп кеткен құжаттарды ұсынғаныңызға байланысты мемлекеттік қызмет көрсету үшін (Мемлекеттік көрсетілетін қызмет тізбесіне сәйкес мемлекеттік көрсетілетін қызмет атауын көрсету) құжаттарды қабылдаудан бас тартады, атап айтқанда:</w:t>
      </w:r>
    </w:p>
    <w:bookmarkEnd w:id="1834"/>
    <w:bookmarkStart w:name="z2290" w:id="1835"/>
    <w:p>
      <w:pPr>
        <w:spacing w:after="0"/>
        <w:ind w:left="0"/>
        <w:jc w:val="both"/>
      </w:pPr>
      <w:r>
        <w:rPr>
          <w:rFonts w:ascii="Times New Roman"/>
          <w:b w:val="false"/>
          <w:i w:val="false"/>
          <w:color w:val="000000"/>
          <w:sz w:val="28"/>
        </w:rPr>
        <w:t>
      Жоқ құжаттардың атауы</w:t>
      </w:r>
    </w:p>
    <w:bookmarkEnd w:id="1835"/>
    <w:bookmarkStart w:name="z2291" w:id="1836"/>
    <w:p>
      <w:pPr>
        <w:spacing w:after="0"/>
        <w:ind w:left="0"/>
        <w:jc w:val="both"/>
      </w:pPr>
      <w:r>
        <w:rPr>
          <w:rFonts w:ascii="Times New Roman"/>
          <w:b w:val="false"/>
          <w:i w:val="false"/>
          <w:color w:val="000000"/>
          <w:sz w:val="28"/>
        </w:rPr>
        <w:t>
      1) ________________________________________________________;</w:t>
      </w:r>
    </w:p>
    <w:bookmarkEnd w:id="1836"/>
    <w:bookmarkStart w:name="z2292" w:id="1837"/>
    <w:p>
      <w:pPr>
        <w:spacing w:after="0"/>
        <w:ind w:left="0"/>
        <w:jc w:val="both"/>
      </w:pPr>
      <w:r>
        <w:rPr>
          <w:rFonts w:ascii="Times New Roman"/>
          <w:b w:val="false"/>
          <w:i w:val="false"/>
          <w:color w:val="000000"/>
          <w:sz w:val="28"/>
        </w:rPr>
        <w:t>
      2) ________________________________________________________;</w:t>
      </w:r>
    </w:p>
    <w:bookmarkEnd w:id="1837"/>
    <w:bookmarkStart w:name="z2293" w:id="1838"/>
    <w:p>
      <w:pPr>
        <w:spacing w:after="0"/>
        <w:ind w:left="0"/>
        <w:jc w:val="both"/>
      </w:pPr>
      <w:r>
        <w:rPr>
          <w:rFonts w:ascii="Times New Roman"/>
          <w:b w:val="false"/>
          <w:i w:val="false"/>
          <w:color w:val="000000"/>
          <w:sz w:val="28"/>
        </w:rPr>
        <w:t>
      3) ….</w:t>
      </w:r>
    </w:p>
    <w:bookmarkEnd w:id="1838"/>
    <w:bookmarkStart w:name="z2294" w:id="1839"/>
    <w:p>
      <w:pPr>
        <w:spacing w:after="0"/>
        <w:ind w:left="0"/>
        <w:jc w:val="both"/>
      </w:pPr>
      <w:r>
        <w:rPr>
          <w:rFonts w:ascii="Times New Roman"/>
          <w:b w:val="false"/>
          <w:i w:val="false"/>
          <w:color w:val="000000"/>
          <w:sz w:val="28"/>
        </w:rPr>
        <w:t>
      Осы қолхат әрбір тарапқа бір-бірден, 2 данада жасалды.</w:t>
      </w:r>
    </w:p>
    <w:bookmarkEnd w:id="1839"/>
    <w:bookmarkStart w:name="z2295" w:id="1840"/>
    <w:p>
      <w:pPr>
        <w:spacing w:after="0"/>
        <w:ind w:left="0"/>
        <w:jc w:val="both"/>
      </w:pPr>
      <w:r>
        <w:rPr>
          <w:rFonts w:ascii="Times New Roman"/>
          <w:b w:val="false"/>
          <w:i w:val="false"/>
          <w:color w:val="000000"/>
          <w:sz w:val="28"/>
        </w:rPr>
        <w:t>
      Т.А.Ә. (болған жағдайда) (көрсетілетін қызметті беруші филиалының құжаттарды қабылдау жөніндегі қызметкерінің) (қолы)</w:t>
      </w:r>
    </w:p>
    <w:bookmarkEnd w:id="1840"/>
    <w:bookmarkStart w:name="z2296" w:id="1841"/>
    <w:p>
      <w:pPr>
        <w:spacing w:after="0"/>
        <w:ind w:left="0"/>
        <w:jc w:val="both"/>
      </w:pPr>
      <w:r>
        <w:rPr>
          <w:rFonts w:ascii="Times New Roman"/>
          <w:b w:val="false"/>
          <w:i w:val="false"/>
          <w:color w:val="000000"/>
          <w:sz w:val="28"/>
        </w:rPr>
        <w:t>
      Орындаушы: Т.А.Ә. (болған жағдайда) _____________</w:t>
      </w:r>
    </w:p>
    <w:bookmarkEnd w:id="1841"/>
    <w:bookmarkStart w:name="z2297" w:id="1842"/>
    <w:p>
      <w:pPr>
        <w:spacing w:after="0"/>
        <w:ind w:left="0"/>
        <w:jc w:val="both"/>
      </w:pPr>
      <w:r>
        <w:rPr>
          <w:rFonts w:ascii="Times New Roman"/>
          <w:b w:val="false"/>
          <w:i w:val="false"/>
          <w:color w:val="000000"/>
          <w:sz w:val="28"/>
        </w:rPr>
        <w:t>
      Телефоны ______________________</w:t>
      </w:r>
    </w:p>
    <w:bookmarkEnd w:id="1842"/>
    <w:bookmarkStart w:name="z2298" w:id="1843"/>
    <w:p>
      <w:pPr>
        <w:spacing w:after="0"/>
        <w:ind w:left="0"/>
        <w:jc w:val="both"/>
      </w:pPr>
      <w:r>
        <w:rPr>
          <w:rFonts w:ascii="Times New Roman"/>
          <w:b w:val="false"/>
          <w:i w:val="false"/>
          <w:color w:val="000000"/>
          <w:sz w:val="28"/>
        </w:rPr>
        <w:t>
      Алдым: ______________________________________________________</w:t>
      </w:r>
    </w:p>
    <w:bookmarkEnd w:id="1843"/>
    <w:bookmarkStart w:name="z2299" w:id="1844"/>
    <w:p>
      <w:pPr>
        <w:spacing w:after="0"/>
        <w:ind w:left="0"/>
        <w:jc w:val="both"/>
      </w:pPr>
      <w:r>
        <w:rPr>
          <w:rFonts w:ascii="Times New Roman"/>
          <w:b w:val="false"/>
          <w:i w:val="false"/>
          <w:color w:val="000000"/>
          <w:sz w:val="28"/>
        </w:rPr>
        <w:t>
      Көрсетілетін қызметті алушының / Т.А.Ә. (болған жағдайда) қолы</w:t>
      </w:r>
    </w:p>
    <w:bookmarkEnd w:id="1844"/>
    <w:bookmarkStart w:name="z2300" w:id="1845"/>
    <w:p>
      <w:pPr>
        <w:spacing w:after="0"/>
        <w:ind w:left="0"/>
        <w:jc w:val="both"/>
      </w:pPr>
      <w:r>
        <w:rPr>
          <w:rFonts w:ascii="Times New Roman"/>
          <w:b w:val="false"/>
          <w:i w:val="false"/>
          <w:color w:val="000000"/>
          <w:sz w:val="28"/>
        </w:rPr>
        <w:t>
      20___ жылғы "___" ____________</w:t>
      </w:r>
    </w:p>
    <w:bookmarkEnd w:id="1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54-қосымша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туралы</w:t>
            </w:r>
            <w:r>
              <w:br/>
            </w:r>
            <w:r>
              <w:rPr>
                <w:rFonts w:ascii="Times New Roman"/>
                <w:b w:val="false"/>
                <w:i w:val="false"/>
                <w:color w:val="000000"/>
                <w:sz w:val="20"/>
              </w:rPr>
              <w:t>нұсқаулыққа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bookmarkStart w:name="z2302" w:id="1846"/>
    <w:p>
      <w:pPr>
        <w:spacing w:after="0"/>
        <w:ind w:left="0"/>
        <w:jc w:val="left"/>
      </w:pPr>
      <w:r>
        <w:rPr>
          <w:rFonts w:ascii="Times New Roman"/>
          <w:b/>
          <w:i w:val="false"/>
          <w:color w:val="000000"/>
        </w:rPr>
        <w:t xml:space="preserve"> Міндетті мемлекеттік тіркеуге жатпайтын жылжымалы мүлік кепілін тіркеуден дәлелді бас тарту туралы хабарлама</w:t>
      </w:r>
    </w:p>
    <w:bookmarkEnd w:id="1846"/>
    <w:bookmarkStart w:name="z2303" w:id="1847"/>
    <w:p>
      <w:pPr>
        <w:spacing w:after="0"/>
        <w:ind w:left="0"/>
        <w:jc w:val="both"/>
      </w:pPr>
      <w:r>
        <w:rPr>
          <w:rFonts w:ascii="Times New Roman"/>
          <w:b w:val="false"/>
          <w:i w:val="false"/>
          <w:color w:val="000000"/>
          <w:sz w:val="28"/>
        </w:rPr>
        <w:t>
      Өтініштің бірегей №:______________________ Күні ____________________</w:t>
      </w:r>
    </w:p>
    <w:bookmarkEnd w:id="1847"/>
    <w:bookmarkStart w:name="z2304" w:id="1848"/>
    <w:p>
      <w:pPr>
        <w:spacing w:after="0"/>
        <w:ind w:left="0"/>
        <w:jc w:val="both"/>
      </w:pPr>
      <w:r>
        <w:rPr>
          <w:rFonts w:ascii="Times New Roman"/>
          <w:b w:val="false"/>
          <w:i w:val="false"/>
          <w:color w:val="000000"/>
          <w:sz w:val="28"/>
        </w:rPr>
        <w:t>
      Бас тартудың негізі: _______________________________________________</w:t>
      </w:r>
    </w:p>
    <w:bookmarkEnd w:id="1848"/>
    <w:bookmarkStart w:name="z2305" w:id="1849"/>
    <w:p>
      <w:pPr>
        <w:spacing w:after="0"/>
        <w:ind w:left="0"/>
        <w:jc w:val="both"/>
      </w:pPr>
      <w:r>
        <w:rPr>
          <w:rFonts w:ascii="Times New Roman"/>
          <w:b w:val="false"/>
          <w:i w:val="false"/>
          <w:color w:val="000000"/>
          <w:sz w:val="28"/>
        </w:rPr>
        <w:t>
      _________________________________________________________________</w:t>
      </w:r>
    </w:p>
    <w:bookmarkEnd w:id="1849"/>
    <w:bookmarkStart w:name="z2306" w:id="1850"/>
    <w:p>
      <w:pPr>
        <w:spacing w:after="0"/>
        <w:ind w:left="0"/>
        <w:jc w:val="both"/>
      </w:pPr>
      <w:r>
        <w:rPr>
          <w:rFonts w:ascii="Times New Roman"/>
          <w:b w:val="false"/>
          <w:i w:val="false"/>
          <w:color w:val="000000"/>
          <w:sz w:val="28"/>
        </w:rPr>
        <w:t>
      _________________________________________________________________</w:t>
      </w:r>
    </w:p>
    <w:bookmarkEnd w:id="1850"/>
    <w:bookmarkStart w:name="z2307" w:id="1851"/>
    <w:p>
      <w:pPr>
        <w:spacing w:after="0"/>
        <w:ind w:left="0"/>
        <w:jc w:val="both"/>
      </w:pPr>
      <w:r>
        <w:rPr>
          <w:rFonts w:ascii="Times New Roman"/>
          <w:b w:val="false"/>
          <w:i w:val="false"/>
          <w:color w:val="000000"/>
          <w:sz w:val="28"/>
        </w:rPr>
        <w:t>
      (заңның баптарына сілтемесі бар, заңгермен келісілген дәлелді бас тартудың мәтіні Мемлекеттік корпорацияда қалыптастырылады)</w:t>
      </w:r>
    </w:p>
    <w:bookmarkEnd w:id="1851"/>
    <w:bookmarkStart w:name="z2308" w:id="1852"/>
    <w:p>
      <w:pPr>
        <w:spacing w:after="0"/>
        <w:ind w:left="0"/>
        <w:jc w:val="both"/>
      </w:pPr>
      <w:r>
        <w:rPr>
          <w:rFonts w:ascii="Times New Roman"/>
          <w:b w:val="false"/>
          <w:i w:val="false"/>
          <w:color w:val="000000"/>
          <w:sz w:val="28"/>
        </w:rPr>
        <w:t>
      Осы құжат Қазақстан Республикасының Цифрлық Кодексінің 62-бабының 2-тармағына сәйкес қағаз жеткізгіштегі құжатпен бірдей.</w:t>
      </w:r>
    </w:p>
    <w:bookmarkEnd w:id="1852"/>
    <w:bookmarkStart w:name="z2309" w:id="1853"/>
    <w:p>
      <w:pPr>
        <w:spacing w:after="0"/>
        <w:ind w:left="0"/>
        <w:jc w:val="both"/>
      </w:pPr>
      <w:r>
        <w:rPr>
          <w:rFonts w:ascii="Times New Roman"/>
          <w:b w:val="false"/>
          <w:i w:val="false"/>
          <w:color w:val="000000"/>
          <w:sz w:val="28"/>
        </w:rPr>
        <w:t>
      штрих-код "Жылжымайтын мүлік кепілінің тізілімдемесі" АЖ-дан алынған және тиісті Мемлекеттік корпорацияның электрондық-цифрлық қолтаңбасымен қол қойылған деректерді қамтиды</w:t>
      </w:r>
    </w:p>
    <w:bookmarkEnd w:id="1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55-қосымша</w:t>
            </w:r>
            <w:r>
              <w:br/>
            </w: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туралы</w:t>
            </w:r>
            <w:r>
              <w:br/>
            </w:r>
            <w:r>
              <w:rPr>
                <w:rFonts w:ascii="Times New Roman"/>
                <w:b w:val="false"/>
                <w:i w:val="false"/>
                <w:color w:val="000000"/>
                <w:sz w:val="20"/>
              </w:rPr>
              <w:t>нұсқаулыққа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bookmarkStart w:name="z2311" w:id="1854"/>
    <w:p>
      <w:pPr>
        <w:spacing w:after="0"/>
        <w:ind w:left="0"/>
        <w:jc w:val="both"/>
      </w:pPr>
      <w:r>
        <w:rPr>
          <w:rFonts w:ascii="Times New Roman"/>
          <w:b w:val="false"/>
          <w:i w:val="false"/>
          <w:color w:val="000000"/>
          <w:sz w:val="28"/>
        </w:rPr>
        <w:t>
      ________________________________________________________________</w:t>
      </w:r>
    </w:p>
    <w:bookmarkEnd w:id="1854"/>
    <w:bookmarkStart w:name="z2312" w:id="1855"/>
    <w:p>
      <w:pPr>
        <w:spacing w:after="0"/>
        <w:ind w:left="0"/>
        <w:jc w:val="both"/>
      </w:pPr>
      <w:r>
        <w:rPr>
          <w:rFonts w:ascii="Times New Roman"/>
          <w:b w:val="false"/>
          <w:i w:val="false"/>
          <w:color w:val="000000"/>
          <w:sz w:val="28"/>
        </w:rPr>
        <w:t>
      (“Азаматтарға арналған үкімет"мемлекеттік корпорациясы" КЕАҚ филиалы)</w:t>
      </w:r>
    </w:p>
    <w:bookmarkEnd w:id="1855"/>
    <w:bookmarkStart w:name="z2313" w:id="1856"/>
    <w:p>
      <w:pPr>
        <w:spacing w:after="0"/>
        <w:ind w:left="0"/>
        <w:jc w:val="left"/>
      </w:pPr>
      <w:r>
        <w:rPr>
          <w:rFonts w:ascii="Times New Roman"/>
          <w:b/>
          <w:i w:val="false"/>
          <w:color w:val="000000"/>
        </w:rPr>
        <w:t xml:space="preserve"> Өзгерістер мен толықтырулар енгізуді тіркеу туралы</w:t>
      </w:r>
    </w:p>
    <w:bookmarkEnd w:id="1856"/>
    <w:bookmarkStart w:name="z2314" w:id="1857"/>
    <w:p>
      <w:pPr>
        <w:spacing w:after="0"/>
        <w:ind w:left="0"/>
        <w:jc w:val="left"/>
      </w:pPr>
      <w:r>
        <w:rPr>
          <w:rFonts w:ascii="Times New Roman"/>
          <w:b/>
          <w:i w:val="false"/>
          <w:color w:val="000000"/>
        </w:rPr>
        <w:t xml:space="preserve"> № ________________ өтініш</w:t>
      </w:r>
    </w:p>
    <w:bookmarkEnd w:id="1857"/>
    <w:bookmarkStart w:name="z2315" w:id="1858"/>
    <w:p>
      <w:pPr>
        <w:spacing w:after="0"/>
        <w:ind w:left="0"/>
        <w:jc w:val="both"/>
      </w:pPr>
      <w:r>
        <w:rPr>
          <w:rFonts w:ascii="Times New Roman"/>
          <w:b w:val="false"/>
          <w:i w:val="false"/>
          <w:color w:val="000000"/>
          <w:sz w:val="28"/>
        </w:rPr>
        <w:t>
       Кепіл ұстаушы ________________________________________________</w:t>
      </w:r>
    </w:p>
    <w:bookmarkEnd w:id="1858"/>
    <w:bookmarkStart w:name="z2316" w:id="1859"/>
    <w:p>
      <w:pPr>
        <w:spacing w:after="0"/>
        <w:ind w:left="0"/>
        <w:jc w:val="both"/>
      </w:pPr>
      <w:r>
        <w:rPr>
          <w:rFonts w:ascii="Times New Roman"/>
          <w:b w:val="false"/>
          <w:i w:val="false"/>
          <w:color w:val="000000"/>
          <w:sz w:val="28"/>
        </w:rPr>
        <w:t>
      (Жеке тұлғаның Т.А.Ә.(ол болған кезде) (бұдан әрі – Т.А.Ә),</w:t>
      </w:r>
    </w:p>
    <w:bookmarkEnd w:id="1859"/>
    <w:bookmarkStart w:name="z2317" w:id="1860"/>
    <w:p>
      <w:pPr>
        <w:spacing w:after="0"/>
        <w:ind w:left="0"/>
        <w:jc w:val="both"/>
      </w:pPr>
      <w:r>
        <w:rPr>
          <w:rFonts w:ascii="Times New Roman"/>
          <w:b w:val="false"/>
          <w:i w:val="false"/>
          <w:color w:val="000000"/>
          <w:sz w:val="28"/>
        </w:rPr>
        <w:t>
       туған күні мен жылы, ЖСН немесе заңды тұлғаның атауы мен БСН)</w:t>
      </w:r>
    </w:p>
    <w:bookmarkEnd w:id="1860"/>
    <w:bookmarkStart w:name="z2318" w:id="1861"/>
    <w:p>
      <w:pPr>
        <w:spacing w:after="0"/>
        <w:ind w:left="0"/>
        <w:jc w:val="both"/>
      </w:pPr>
      <w:r>
        <w:rPr>
          <w:rFonts w:ascii="Times New Roman"/>
          <w:b w:val="false"/>
          <w:i w:val="false"/>
          <w:color w:val="000000"/>
          <w:sz w:val="28"/>
        </w:rPr>
        <w:t>
      Жеке басты куәландыратын құжат: түрі ________________ сериясы ___________</w:t>
      </w:r>
    </w:p>
    <w:bookmarkEnd w:id="1861"/>
    <w:bookmarkStart w:name="z2319" w:id="1862"/>
    <w:p>
      <w:pPr>
        <w:spacing w:after="0"/>
        <w:ind w:left="0"/>
        <w:jc w:val="both"/>
      </w:pPr>
      <w:r>
        <w:rPr>
          <w:rFonts w:ascii="Times New Roman"/>
          <w:b w:val="false"/>
          <w:i w:val="false"/>
          <w:color w:val="000000"/>
          <w:sz w:val="28"/>
        </w:rPr>
        <w:t>
       ______________________________ берген, берілген күні ___________</w:t>
      </w:r>
    </w:p>
    <w:bookmarkEnd w:id="1862"/>
    <w:bookmarkStart w:name="z2320" w:id="1863"/>
    <w:p>
      <w:pPr>
        <w:spacing w:after="0"/>
        <w:ind w:left="0"/>
        <w:jc w:val="both"/>
      </w:pPr>
      <w:r>
        <w:rPr>
          <w:rFonts w:ascii="Times New Roman"/>
          <w:b w:val="false"/>
          <w:i w:val="false"/>
          <w:color w:val="000000"/>
          <w:sz w:val="28"/>
        </w:rPr>
        <w:t>
      (құжатты берген органның атауы)</w:t>
      </w:r>
    </w:p>
    <w:bookmarkEnd w:id="1863"/>
    <w:bookmarkStart w:name="z2321" w:id="1864"/>
    <w:p>
      <w:pPr>
        <w:spacing w:after="0"/>
        <w:ind w:left="0"/>
        <w:jc w:val="both"/>
      </w:pPr>
      <w:r>
        <w:rPr>
          <w:rFonts w:ascii="Times New Roman"/>
          <w:b w:val="false"/>
          <w:i w:val="false"/>
          <w:color w:val="000000"/>
          <w:sz w:val="28"/>
        </w:rPr>
        <w:t>
      Пошталық мекенжайы, телефоны _______________________________________</w:t>
      </w:r>
    </w:p>
    <w:bookmarkEnd w:id="1864"/>
    <w:bookmarkStart w:name="z2322" w:id="1865"/>
    <w:p>
      <w:pPr>
        <w:spacing w:after="0"/>
        <w:ind w:left="0"/>
        <w:jc w:val="both"/>
      </w:pPr>
      <w:r>
        <w:rPr>
          <w:rFonts w:ascii="Times New Roman"/>
          <w:b w:val="false"/>
          <w:i w:val="false"/>
          <w:color w:val="000000"/>
          <w:sz w:val="28"/>
        </w:rPr>
        <w:t>
      _____________________________________________________________________</w:t>
      </w:r>
    </w:p>
    <w:bookmarkEnd w:id="1865"/>
    <w:bookmarkStart w:name="z2323" w:id="1866"/>
    <w:p>
      <w:pPr>
        <w:spacing w:after="0"/>
        <w:ind w:left="0"/>
        <w:jc w:val="both"/>
      </w:pPr>
      <w:r>
        <w:rPr>
          <w:rFonts w:ascii="Times New Roman"/>
          <w:b w:val="false"/>
          <w:i w:val="false"/>
          <w:color w:val="000000"/>
          <w:sz w:val="28"/>
        </w:rPr>
        <w:t>
      __________________________________________________ атынан әрекет ететін</w:t>
      </w:r>
    </w:p>
    <w:bookmarkEnd w:id="1866"/>
    <w:bookmarkStart w:name="z2324" w:id="1867"/>
    <w:p>
      <w:pPr>
        <w:spacing w:after="0"/>
        <w:ind w:left="0"/>
        <w:jc w:val="both"/>
      </w:pPr>
      <w:r>
        <w:rPr>
          <w:rFonts w:ascii="Times New Roman"/>
          <w:b w:val="false"/>
          <w:i w:val="false"/>
          <w:color w:val="000000"/>
          <w:sz w:val="28"/>
        </w:rPr>
        <w:t>
      (уәкілетті өкілдің деректемелері)</w:t>
      </w:r>
    </w:p>
    <w:bookmarkEnd w:id="1867"/>
    <w:bookmarkStart w:name="z2325" w:id="1868"/>
    <w:p>
      <w:pPr>
        <w:spacing w:after="0"/>
        <w:ind w:left="0"/>
        <w:jc w:val="both"/>
      </w:pPr>
      <w:r>
        <w:rPr>
          <w:rFonts w:ascii="Times New Roman"/>
          <w:b w:val="false"/>
          <w:i w:val="false"/>
          <w:color w:val="000000"/>
          <w:sz w:val="28"/>
        </w:rPr>
        <w:t>
      _______________________________________________________________</w:t>
      </w:r>
    </w:p>
    <w:bookmarkEnd w:id="1868"/>
    <w:bookmarkStart w:name="z2326" w:id="1869"/>
    <w:p>
      <w:pPr>
        <w:spacing w:after="0"/>
        <w:ind w:left="0"/>
        <w:jc w:val="both"/>
      </w:pPr>
      <w:r>
        <w:rPr>
          <w:rFonts w:ascii="Times New Roman"/>
          <w:b w:val="false"/>
          <w:i w:val="false"/>
          <w:color w:val="000000"/>
          <w:sz w:val="28"/>
        </w:rPr>
        <w:t>
      (өкілеттігін куәландыратын құжаттың деректемелері)</w:t>
      </w:r>
    </w:p>
    <w:bookmarkEnd w:id="1869"/>
    <w:bookmarkStart w:name="z2327" w:id="1870"/>
    <w:p>
      <w:pPr>
        <w:spacing w:after="0"/>
        <w:ind w:left="0"/>
        <w:jc w:val="both"/>
      </w:pPr>
      <w:r>
        <w:rPr>
          <w:rFonts w:ascii="Times New Roman"/>
          <w:b w:val="false"/>
          <w:i w:val="false"/>
          <w:color w:val="000000"/>
          <w:sz w:val="28"/>
        </w:rPr>
        <w:t>
      негізінде ____________________________________________________________</w:t>
      </w:r>
    </w:p>
    <w:bookmarkEnd w:id="1870"/>
    <w:bookmarkStart w:name="z2328" w:id="1871"/>
    <w:p>
      <w:pPr>
        <w:spacing w:after="0"/>
        <w:ind w:left="0"/>
        <w:jc w:val="both"/>
      </w:pPr>
      <w:r>
        <w:rPr>
          <w:rFonts w:ascii="Times New Roman"/>
          <w:b w:val="false"/>
          <w:i w:val="false"/>
          <w:color w:val="000000"/>
          <w:sz w:val="28"/>
        </w:rPr>
        <w:t>
      Кепілдің өзгеруін және/немесе толықтыруын немесе тоқтатуын тіркеуді сұраймын:</w:t>
      </w:r>
    </w:p>
    <w:bookmarkEnd w:id="1871"/>
    <w:bookmarkStart w:name="z2329" w:id="1872"/>
    <w:p>
      <w:pPr>
        <w:spacing w:after="0"/>
        <w:ind w:left="0"/>
        <w:jc w:val="both"/>
      </w:pPr>
      <w:r>
        <w:rPr>
          <w:rFonts w:ascii="Times New Roman"/>
          <w:b w:val="false"/>
          <w:i w:val="false"/>
          <w:color w:val="000000"/>
          <w:sz w:val="28"/>
        </w:rPr>
        <w:t>
      ____________________________________________________________________</w:t>
      </w:r>
    </w:p>
    <w:bookmarkEnd w:id="1872"/>
    <w:bookmarkStart w:name="z2330" w:id="1873"/>
    <w:p>
      <w:pPr>
        <w:spacing w:after="0"/>
        <w:ind w:left="0"/>
        <w:jc w:val="both"/>
      </w:pPr>
      <w:r>
        <w:rPr>
          <w:rFonts w:ascii="Times New Roman"/>
          <w:b w:val="false"/>
          <w:i w:val="false"/>
          <w:color w:val="000000"/>
          <w:sz w:val="28"/>
        </w:rPr>
        <w:t>
       Шартты жасасқан күн _________________________________________________</w:t>
      </w:r>
    </w:p>
    <w:bookmarkEnd w:id="1873"/>
    <w:bookmarkStart w:name="z2331" w:id="1874"/>
    <w:p>
      <w:pPr>
        <w:spacing w:after="0"/>
        <w:ind w:left="0"/>
        <w:jc w:val="both"/>
      </w:pPr>
      <w:r>
        <w:rPr>
          <w:rFonts w:ascii="Times New Roman"/>
          <w:b w:val="false"/>
          <w:i w:val="false"/>
          <w:color w:val="000000"/>
          <w:sz w:val="28"/>
        </w:rPr>
        <w:t>
       Шартты жасасқан орын ________________________________________________</w:t>
      </w:r>
    </w:p>
    <w:bookmarkEnd w:id="1874"/>
    <w:bookmarkStart w:name="z2332" w:id="1875"/>
    <w:p>
      <w:pPr>
        <w:spacing w:after="0"/>
        <w:ind w:left="0"/>
        <w:jc w:val="both"/>
      </w:pPr>
      <w:r>
        <w:rPr>
          <w:rFonts w:ascii="Times New Roman"/>
          <w:b w:val="false"/>
          <w:i w:val="false"/>
          <w:color w:val="000000"/>
          <w:sz w:val="28"/>
        </w:rPr>
        <w:t>
       Кепіл нысанасы туралы мәліметтер (жылжымалы мүлік сипаттамасы) ________</w:t>
      </w:r>
    </w:p>
    <w:bookmarkEnd w:id="1875"/>
    <w:bookmarkStart w:name="z2333" w:id="1876"/>
    <w:p>
      <w:pPr>
        <w:spacing w:after="0"/>
        <w:ind w:left="0"/>
        <w:jc w:val="both"/>
      </w:pPr>
      <w:r>
        <w:rPr>
          <w:rFonts w:ascii="Times New Roman"/>
          <w:b w:val="false"/>
          <w:i w:val="false"/>
          <w:color w:val="000000"/>
          <w:sz w:val="28"/>
        </w:rPr>
        <w:t>
      ____________________________________________________________________</w:t>
      </w:r>
    </w:p>
    <w:bookmarkEnd w:id="1876"/>
    <w:bookmarkStart w:name="z2334" w:id="1877"/>
    <w:p>
      <w:pPr>
        <w:spacing w:after="0"/>
        <w:ind w:left="0"/>
        <w:jc w:val="both"/>
      </w:pPr>
      <w:r>
        <w:rPr>
          <w:rFonts w:ascii="Times New Roman"/>
          <w:b w:val="false"/>
          <w:i w:val="false"/>
          <w:color w:val="000000"/>
          <w:sz w:val="28"/>
        </w:rPr>
        <w:t>
      Кепілмен қамтамасыз етілген міндеттеменің ақшалай баламасы _____________</w:t>
      </w:r>
    </w:p>
    <w:bookmarkEnd w:id="1877"/>
    <w:bookmarkStart w:name="z2335" w:id="1878"/>
    <w:p>
      <w:pPr>
        <w:spacing w:after="0"/>
        <w:ind w:left="0"/>
        <w:jc w:val="both"/>
      </w:pPr>
      <w:r>
        <w:rPr>
          <w:rFonts w:ascii="Times New Roman"/>
          <w:b w:val="false"/>
          <w:i w:val="false"/>
          <w:color w:val="000000"/>
          <w:sz w:val="28"/>
        </w:rPr>
        <w:t>
      Кепілмен қамтамасыз етілген міндеттеменің қолданылу мерзімі _____________</w:t>
      </w:r>
    </w:p>
    <w:bookmarkEnd w:id="1878"/>
    <w:bookmarkStart w:name="z2336" w:id="1879"/>
    <w:p>
      <w:pPr>
        <w:spacing w:after="0"/>
        <w:ind w:left="0"/>
        <w:jc w:val="both"/>
      </w:pPr>
      <w:r>
        <w:rPr>
          <w:rFonts w:ascii="Times New Roman"/>
          <w:b w:val="false"/>
          <w:i w:val="false"/>
          <w:color w:val="000000"/>
          <w:sz w:val="28"/>
        </w:rPr>
        <w:t>
      Кепілге қойылған мүлік:</w:t>
      </w:r>
    </w:p>
    <w:bookmarkEnd w:id="1879"/>
    <w:bookmarkStart w:name="z2337" w:id="1880"/>
    <w:p>
      <w:pPr>
        <w:spacing w:after="0"/>
        <w:ind w:left="0"/>
        <w:jc w:val="both"/>
      </w:pPr>
      <w:r>
        <w:rPr>
          <w:rFonts w:ascii="Times New Roman"/>
          <w:b w:val="false"/>
          <w:i w:val="false"/>
          <w:color w:val="000000"/>
          <w:sz w:val="28"/>
        </w:rPr>
        <w:t>
      кепіл берушінің ___________ кепіл ұстаушының ______________ иелігінде және</w:t>
      </w:r>
    </w:p>
    <w:bookmarkEnd w:id="1880"/>
    <w:bookmarkStart w:name="z2338" w:id="1881"/>
    <w:p>
      <w:pPr>
        <w:spacing w:after="0"/>
        <w:ind w:left="0"/>
        <w:jc w:val="both"/>
      </w:pPr>
      <w:r>
        <w:rPr>
          <w:rFonts w:ascii="Times New Roman"/>
          <w:b w:val="false"/>
          <w:i w:val="false"/>
          <w:color w:val="000000"/>
          <w:sz w:val="28"/>
        </w:rPr>
        <w:t>
      пайдалануында қалады.</w:t>
      </w:r>
    </w:p>
    <w:bookmarkEnd w:id="1881"/>
    <w:bookmarkStart w:name="z2339" w:id="1882"/>
    <w:p>
      <w:pPr>
        <w:spacing w:after="0"/>
        <w:ind w:left="0"/>
        <w:jc w:val="both"/>
      </w:pPr>
      <w:r>
        <w:rPr>
          <w:rFonts w:ascii="Times New Roman"/>
          <w:b w:val="false"/>
          <w:i w:val="false"/>
          <w:color w:val="000000"/>
          <w:sz w:val="28"/>
        </w:rPr>
        <w:t>
      Оны пайдалануға болатыны: Иә/Жоқ (керек емесін сызып тастаңыз)</w:t>
      </w:r>
    </w:p>
    <w:bookmarkEnd w:id="1882"/>
    <w:bookmarkStart w:name="z2340" w:id="1883"/>
    <w:p>
      <w:pPr>
        <w:spacing w:after="0"/>
        <w:ind w:left="0"/>
        <w:jc w:val="both"/>
      </w:pPr>
      <w:r>
        <w:rPr>
          <w:rFonts w:ascii="Times New Roman"/>
          <w:b w:val="false"/>
          <w:i w:val="false"/>
          <w:color w:val="000000"/>
          <w:sz w:val="28"/>
        </w:rPr>
        <w:t>
      Қайта кепілге қою туралы мәліметтер: Иә/Жоқ (керек емесін сызып тастаңыз).</w:t>
      </w:r>
    </w:p>
    <w:bookmarkEnd w:id="1883"/>
    <w:bookmarkStart w:name="z2341" w:id="1884"/>
    <w:p>
      <w:pPr>
        <w:spacing w:after="0"/>
        <w:ind w:left="0"/>
        <w:jc w:val="both"/>
      </w:pPr>
      <w:r>
        <w:rPr>
          <w:rFonts w:ascii="Times New Roman"/>
          <w:b w:val="false"/>
          <w:i w:val="false"/>
          <w:color w:val="000000"/>
          <w:sz w:val="28"/>
        </w:rPr>
        <w:t>
      Өтініш берушінің электрондық поштасының мекенжайы (болған кезде) _______</w:t>
      </w:r>
    </w:p>
    <w:bookmarkEnd w:id="1884"/>
    <w:bookmarkStart w:name="z2342" w:id="1885"/>
    <w:p>
      <w:pPr>
        <w:spacing w:after="0"/>
        <w:ind w:left="0"/>
        <w:jc w:val="both"/>
      </w:pPr>
      <w:r>
        <w:rPr>
          <w:rFonts w:ascii="Times New Roman"/>
          <w:b w:val="false"/>
          <w:i w:val="false"/>
          <w:color w:val="000000"/>
          <w:sz w:val="28"/>
        </w:rPr>
        <w:t>
      Өтінішке қоса беремін: (құжаттың атауы, сериясы, нөмірі, қашан және кім берген)</w:t>
      </w:r>
    </w:p>
    <w:bookmarkEnd w:id="1885"/>
    <w:bookmarkStart w:name="z2343" w:id="1886"/>
    <w:p>
      <w:pPr>
        <w:spacing w:after="0"/>
        <w:ind w:left="0"/>
        <w:jc w:val="both"/>
      </w:pPr>
      <w:r>
        <w:rPr>
          <w:rFonts w:ascii="Times New Roman"/>
          <w:b w:val="false"/>
          <w:i w:val="false"/>
          <w:color w:val="000000"/>
          <w:sz w:val="28"/>
        </w:rPr>
        <w:t>
      1. Төлем туралы құжат: түрі _____________ № _________ сомасы ____________</w:t>
      </w:r>
    </w:p>
    <w:bookmarkEnd w:id="1886"/>
    <w:bookmarkStart w:name="z2344" w:id="1887"/>
    <w:p>
      <w:pPr>
        <w:spacing w:after="0"/>
        <w:ind w:left="0"/>
        <w:jc w:val="both"/>
      </w:pPr>
      <w:r>
        <w:rPr>
          <w:rFonts w:ascii="Times New Roman"/>
          <w:b w:val="false"/>
          <w:i w:val="false"/>
          <w:color w:val="000000"/>
          <w:sz w:val="28"/>
        </w:rPr>
        <w:t>
       2. __________________________________________________________________</w:t>
      </w:r>
    </w:p>
    <w:bookmarkEnd w:id="1887"/>
    <w:bookmarkStart w:name="z2345" w:id="1888"/>
    <w:p>
      <w:pPr>
        <w:spacing w:after="0"/>
        <w:ind w:left="0"/>
        <w:jc w:val="both"/>
      </w:pPr>
      <w:r>
        <w:rPr>
          <w:rFonts w:ascii="Times New Roman"/>
          <w:b w:val="false"/>
          <w:i w:val="false"/>
          <w:color w:val="000000"/>
          <w:sz w:val="28"/>
        </w:rPr>
        <w:t>
      Өтініш берілген күн: 20__ ж.__________________</w:t>
      </w:r>
    </w:p>
    <w:bookmarkEnd w:id="1888"/>
    <w:bookmarkStart w:name="z2346" w:id="1889"/>
    <w:p>
      <w:pPr>
        <w:spacing w:after="0"/>
        <w:ind w:left="0"/>
        <w:jc w:val="both"/>
      </w:pPr>
      <w:r>
        <w:rPr>
          <w:rFonts w:ascii="Times New Roman"/>
          <w:b w:val="false"/>
          <w:i w:val="false"/>
          <w:color w:val="000000"/>
          <w:sz w:val="28"/>
        </w:rPr>
        <w:t>
      Өтініш қабылданған күн: 20__ ж.______________</w:t>
      </w:r>
    </w:p>
    <w:bookmarkEnd w:id="1889"/>
    <w:bookmarkStart w:name="z2347" w:id="1890"/>
    <w:p>
      <w:pPr>
        <w:spacing w:after="0"/>
        <w:ind w:left="0"/>
        <w:jc w:val="both"/>
      </w:pPr>
      <w:r>
        <w:rPr>
          <w:rFonts w:ascii="Times New Roman"/>
          <w:b w:val="false"/>
          <w:i w:val="false"/>
          <w:color w:val="000000"/>
          <w:sz w:val="28"/>
        </w:rPr>
        <w:t>
      Өтініш берушінің қолы: ________________________________________________</w:t>
      </w:r>
    </w:p>
    <w:bookmarkEnd w:id="1890"/>
    <w:bookmarkStart w:name="z2348" w:id="1891"/>
    <w:p>
      <w:pPr>
        <w:spacing w:after="0"/>
        <w:ind w:left="0"/>
        <w:jc w:val="both"/>
      </w:pPr>
      <w:r>
        <w:rPr>
          <w:rFonts w:ascii="Times New Roman"/>
          <w:b w:val="false"/>
          <w:i w:val="false"/>
          <w:color w:val="000000"/>
          <w:sz w:val="28"/>
        </w:rPr>
        <w:t>
      Тіркеушінің Т.А.Ә. және қолы ___________________________________________</w:t>
      </w:r>
    </w:p>
    <w:bookmarkEnd w:id="1891"/>
    <w:bookmarkStart w:name="z2349" w:id="1892"/>
    <w:p>
      <w:pPr>
        <w:spacing w:after="0"/>
        <w:ind w:left="0"/>
        <w:jc w:val="both"/>
      </w:pPr>
      <w:r>
        <w:rPr>
          <w:rFonts w:ascii="Times New Roman"/>
          <w:b w:val="false"/>
          <w:i w:val="false"/>
          <w:color w:val="000000"/>
          <w:sz w:val="28"/>
        </w:rPr>
        <w:t>
      Уақыты: __________________ сағат _____________ минут.</w:t>
      </w:r>
    </w:p>
    <w:bookmarkEnd w:id="1892"/>
    <w:bookmarkStart w:name="z2350" w:id="1893"/>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1893"/>
    <w:bookmarkStart w:name="z2351" w:id="1894"/>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1894"/>
    <w:bookmarkStart w:name="z2352" w:id="1895"/>
    <w:p>
      <w:pPr>
        <w:spacing w:after="0"/>
        <w:ind w:left="0"/>
        <w:jc w:val="both"/>
      </w:pPr>
      <w:r>
        <w:rPr>
          <w:rFonts w:ascii="Times New Roman"/>
          <w:b w:val="false"/>
          <w:i w:val="false"/>
          <w:color w:val="000000"/>
          <w:sz w:val="28"/>
        </w:rPr>
        <w:t>
      _______________ "___" ________ 20__ ж.</w:t>
      </w:r>
    </w:p>
    <w:bookmarkEnd w:id="1895"/>
    <w:bookmarkStart w:name="z2353" w:id="1896"/>
    <w:p>
      <w:pPr>
        <w:spacing w:after="0"/>
        <w:ind w:left="0"/>
        <w:jc w:val="both"/>
      </w:pPr>
      <w:r>
        <w:rPr>
          <w:rFonts w:ascii="Times New Roman"/>
          <w:b w:val="false"/>
          <w:i w:val="false"/>
          <w:color w:val="000000"/>
          <w:sz w:val="28"/>
        </w:rPr>
        <w:t>
      (қолы)</w:t>
      </w:r>
    </w:p>
    <w:bookmarkEnd w:id="1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56-қосымша</w:t>
            </w:r>
            <w:r>
              <w:br/>
            </w:r>
            <w:r>
              <w:rPr>
                <w:rFonts w:ascii="Times New Roman"/>
                <w:b w:val="false"/>
                <w:i w:val="false"/>
                <w:color w:val="000000"/>
                <w:sz w:val="20"/>
              </w:rPr>
              <w:t>Міндетті мемлекеттік</w:t>
            </w:r>
            <w:r>
              <w:br/>
            </w:r>
            <w:r>
              <w:rPr>
                <w:rFonts w:ascii="Times New Roman"/>
                <w:b w:val="false"/>
                <w:i w:val="false"/>
                <w:color w:val="000000"/>
                <w:sz w:val="20"/>
              </w:rPr>
              <w:t>тіркеуге жатпайтын</w:t>
            </w:r>
            <w:r>
              <w:br/>
            </w:r>
            <w:r>
              <w:rPr>
                <w:rFonts w:ascii="Times New Roman"/>
                <w:b w:val="false"/>
                <w:i w:val="false"/>
                <w:color w:val="000000"/>
                <w:sz w:val="20"/>
              </w:rPr>
              <w:t>жылжымалы мүлік кепілін</w:t>
            </w:r>
            <w:r>
              <w:br/>
            </w:r>
            <w:r>
              <w:rPr>
                <w:rFonts w:ascii="Times New Roman"/>
                <w:b w:val="false"/>
                <w:i w:val="false"/>
                <w:color w:val="000000"/>
                <w:sz w:val="20"/>
              </w:rPr>
              <w:t>тіркеу туралы нұсқаулыққа</w:t>
            </w:r>
            <w:r>
              <w:br/>
            </w:r>
            <w:r>
              <w:rPr>
                <w:rFonts w:ascii="Times New Roman"/>
                <w:b w:val="false"/>
                <w:i w:val="false"/>
                <w:color w:val="000000"/>
                <w:sz w:val="20"/>
              </w:rPr>
              <w:t>10-қосымша</w:t>
            </w:r>
            <w:r>
              <w:br/>
            </w:r>
            <w:r>
              <w:rPr>
                <w:rFonts w:ascii="Times New Roman"/>
                <w:b w:val="false"/>
                <w:i w:val="false"/>
                <w:color w:val="000000"/>
                <w:sz w:val="20"/>
              </w:rPr>
              <w:t>нысан</w:t>
            </w:r>
          </w:p>
        </w:tc>
      </w:tr>
    </w:tbl>
    <w:bookmarkStart w:name="z2355" w:id="1897"/>
    <w:p>
      <w:pPr>
        <w:spacing w:after="0"/>
        <w:ind w:left="0"/>
        <w:jc w:val="both"/>
      </w:pPr>
      <w:r>
        <w:rPr>
          <w:rFonts w:ascii="Times New Roman"/>
          <w:b w:val="false"/>
          <w:i w:val="false"/>
          <w:color w:val="000000"/>
          <w:sz w:val="28"/>
        </w:rPr>
        <w:t>
      _____________________________________________________________________</w:t>
      </w:r>
    </w:p>
    <w:bookmarkEnd w:id="1897"/>
    <w:bookmarkStart w:name="z2356" w:id="1898"/>
    <w:p>
      <w:pPr>
        <w:spacing w:after="0"/>
        <w:ind w:left="0"/>
        <w:jc w:val="both"/>
      </w:pPr>
      <w:r>
        <w:rPr>
          <w:rFonts w:ascii="Times New Roman"/>
          <w:b w:val="false"/>
          <w:i w:val="false"/>
          <w:color w:val="000000"/>
          <w:sz w:val="28"/>
        </w:rPr>
        <w:t>
      ("Азаматтарға арналған үкімет"мемлекеттік корпорациясы" КЕАҚ филиалы )</w:t>
      </w:r>
    </w:p>
    <w:bookmarkEnd w:id="1898"/>
    <w:bookmarkStart w:name="z2357" w:id="1899"/>
    <w:p>
      <w:pPr>
        <w:spacing w:after="0"/>
        <w:ind w:left="0"/>
        <w:jc w:val="left"/>
      </w:pPr>
      <w:r>
        <w:rPr>
          <w:rFonts w:ascii="Times New Roman"/>
          <w:b/>
          <w:i w:val="false"/>
          <w:color w:val="000000"/>
        </w:rPr>
        <w:t xml:space="preserve"> Жылжымалы мүлік кепілін тіркеу туралы куәліктің телнұсқасын алу туралы</w:t>
      </w:r>
    </w:p>
    <w:bookmarkEnd w:id="1899"/>
    <w:bookmarkStart w:name="z2358" w:id="1900"/>
    <w:p>
      <w:pPr>
        <w:spacing w:after="0"/>
        <w:ind w:left="0"/>
        <w:jc w:val="left"/>
      </w:pPr>
      <w:r>
        <w:rPr>
          <w:rFonts w:ascii="Times New Roman"/>
          <w:b/>
          <w:i w:val="false"/>
          <w:color w:val="000000"/>
        </w:rPr>
        <w:t xml:space="preserve"> № _______ өтініш</w:t>
      </w:r>
    </w:p>
    <w:bookmarkEnd w:id="1900"/>
    <w:bookmarkStart w:name="z2359" w:id="1901"/>
    <w:p>
      <w:pPr>
        <w:spacing w:after="0"/>
        <w:ind w:left="0"/>
        <w:jc w:val="both"/>
      </w:pPr>
      <w:r>
        <w:rPr>
          <w:rFonts w:ascii="Times New Roman"/>
          <w:b w:val="false"/>
          <w:i w:val="false"/>
          <w:color w:val="000000"/>
          <w:sz w:val="28"/>
        </w:rPr>
        <w:t>
      Мен, _____________________________________________________________</w:t>
      </w:r>
    </w:p>
    <w:bookmarkEnd w:id="1901"/>
    <w:bookmarkStart w:name="z2360" w:id="1902"/>
    <w:p>
      <w:pPr>
        <w:spacing w:after="0"/>
        <w:ind w:left="0"/>
        <w:jc w:val="both"/>
      </w:pPr>
      <w:r>
        <w:rPr>
          <w:rFonts w:ascii="Times New Roman"/>
          <w:b w:val="false"/>
          <w:i w:val="false"/>
          <w:color w:val="000000"/>
          <w:sz w:val="28"/>
        </w:rPr>
        <w:t>
      (Т.А.Ә. (ол болған кезде) (бұдан әрі – Т.А.Ә)</w:t>
      </w:r>
    </w:p>
    <w:bookmarkEnd w:id="1902"/>
    <w:bookmarkStart w:name="z2361" w:id="1903"/>
    <w:p>
      <w:pPr>
        <w:spacing w:after="0"/>
        <w:ind w:left="0"/>
        <w:jc w:val="both"/>
      </w:pPr>
      <w:r>
        <w:rPr>
          <w:rFonts w:ascii="Times New Roman"/>
          <w:b w:val="false"/>
          <w:i w:val="false"/>
          <w:color w:val="000000"/>
          <w:sz w:val="28"/>
        </w:rPr>
        <w:t>
      __________________________________________________________________ (жеке тұлғаның паспорт деректері (жеке куәлігінің деректері) және тұратын жері)</w:t>
      </w:r>
    </w:p>
    <w:bookmarkEnd w:id="1903"/>
    <w:bookmarkStart w:name="z2362" w:id="1904"/>
    <w:p>
      <w:pPr>
        <w:spacing w:after="0"/>
        <w:ind w:left="0"/>
        <w:jc w:val="both"/>
      </w:pPr>
      <w:r>
        <w:rPr>
          <w:rFonts w:ascii="Times New Roman"/>
          <w:b w:val="false"/>
          <w:i w:val="false"/>
          <w:color w:val="000000"/>
          <w:sz w:val="28"/>
        </w:rPr>
        <w:t>
      __________________________________________ мекенжайы бойынша тұратын</w:t>
      </w:r>
    </w:p>
    <w:bookmarkEnd w:id="1904"/>
    <w:bookmarkStart w:name="z2363" w:id="1905"/>
    <w:p>
      <w:pPr>
        <w:spacing w:after="0"/>
        <w:ind w:left="0"/>
        <w:jc w:val="both"/>
      </w:pPr>
      <w:r>
        <w:rPr>
          <w:rFonts w:ascii="Times New Roman"/>
          <w:b w:val="false"/>
          <w:i w:val="false"/>
          <w:color w:val="000000"/>
          <w:sz w:val="28"/>
        </w:rPr>
        <w:t>
      ____________________________________________________________ негізінде (өкілеттіктерді куәландыратын құжаттың деректемелері)</w:t>
      </w:r>
    </w:p>
    <w:bookmarkEnd w:id="1905"/>
    <w:bookmarkStart w:name="z2364" w:id="1906"/>
    <w:p>
      <w:pPr>
        <w:spacing w:after="0"/>
        <w:ind w:left="0"/>
        <w:jc w:val="both"/>
      </w:pPr>
      <w:r>
        <w:rPr>
          <w:rFonts w:ascii="Times New Roman"/>
          <w:b w:val="false"/>
          <w:i w:val="false"/>
          <w:color w:val="000000"/>
          <w:sz w:val="28"/>
        </w:rPr>
        <w:t>
      __________________________________________________ атынан әрекет ететін</w:t>
      </w:r>
    </w:p>
    <w:bookmarkEnd w:id="1906"/>
    <w:bookmarkStart w:name="z2365" w:id="1907"/>
    <w:p>
      <w:pPr>
        <w:spacing w:after="0"/>
        <w:ind w:left="0"/>
        <w:jc w:val="both"/>
      </w:pPr>
      <w:r>
        <w:rPr>
          <w:rFonts w:ascii="Times New Roman"/>
          <w:b w:val="false"/>
          <w:i w:val="false"/>
          <w:color w:val="000000"/>
          <w:sz w:val="28"/>
        </w:rPr>
        <w:t>
      (заңды тұлғаның атауы мен деректемелері)</w:t>
      </w:r>
    </w:p>
    <w:bookmarkEnd w:id="1907"/>
    <w:bookmarkStart w:name="z2366" w:id="1908"/>
    <w:p>
      <w:pPr>
        <w:spacing w:after="0"/>
        <w:ind w:left="0"/>
        <w:jc w:val="both"/>
      </w:pPr>
      <w:r>
        <w:rPr>
          <w:rFonts w:ascii="Times New Roman"/>
          <w:b w:val="false"/>
          <w:i w:val="false"/>
          <w:color w:val="000000"/>
          <w:sz w:val="28"/>
        </w:rPr>
        <w:t>
      ________________________________________________________________</w:t>
      </w:r>
    </w:p>
    <w:bookmarkEnd w:id="1908"/>
    <w:bookmarkStart w:name="z2367" w:id="1909"/>
    <w:p>
      <w:pPr>
        <w:spacing w:after="0"/>
        <w:ind w:left="0"/>
        <w:jc w:val="both"/>
      </w:pPr>
      <w:r>
        <w:rPr>
          <w:rFonts w:ascii="Times New Roman"/>
          <w:b w:val="false"/>
          <w:i w:val="false"/>
          <w:color w:val="000000"/>
          <w:sz w:val="28"/>
        </w:rPr>
        <w:t>
      (уәкілетті өкіл толтырады)</w:t>
      </w:r>
    </w:p>
    <w:bookmarkEnd w:id="1909"/>
    <w:bookmarkStart w:name="z2368" w:id="1910"/>
    <w:p>
      <w:pPr>
        <w:spacing w:after="0"/>
        <w:ind w:left="0"/>
        <w:jc w:val="both"/>
      </w:pPr>
      <w:r>
        <w:rPr>
          <w:rFonts w:ascii="Times New Roman"/>
          <w:b w:val="false"/>
          <w:i w:val="false"/>
          <w:color w:val="000000"/>
          <w:sz w:val="28"/>
        </w:rPr>
        <w:t>
      ____________________________________________________________________</w:t>
      </w:r>
    </w:p>
    <w:bookmarkEnd w:id="1910"/>
    <w:bookmarkStart w:name="z2369" w:id="1911"/>
    <w:p>
      <w:pPr>
        <w:spacing w:after="0"/>
        <w:ind w:left="0"/>
        <w:jc w:val="both"/>
      </w:pPr>
      <w:r>
        <w:rPr>
          <w:rFonts w:ascii="Times New Roman"/>
          <w:b w:val="false"/>
          <w:i w:val="false"/>
          <w:color w:val="000000"/>
          <w:sz w:val="28"/>
        </w:rPr>
        <w:t>
      _____________________________________________</w:t>
      </w:r>
    </w:p>
    <w:bookmarkEnd w:id="1911"/>
    <w:bookmarkStart w:name="z2370" w:id="1912"/>
    <w:p>
      <w:pPr>
        <w:spacing w:after="0"/>
        <w:ind w:left="0"/>
        <w:jc w:val="both"/>
      </w:pPr>
      <w:r>
        <w:rPr>
          <w:rFonts w:ascii="Times New Roman"/>
          <w:b w:val="false"/>
          <w:i w:val="false"/>
          <w:color w:val="000000"/>
          <w:sz w:val="28"/>
        </w:rPr>
        <w:t>
      (Жеке тұлғаның Т.А.Ә. немесе кепіл берушінің заңды тұлғасының атауы)</w:t>
      </w:r>
    </w:p>
    <w:bookmarkEnd w:id="1912"/>
    <w:bookmarkStart w:name="z2371" w:id="1913"/>
    <w:p>
      <w:pPr>
        <w:spacing w:after="0"/>
        <w:ind w:left="0"/>
        <w:jc w:val="both"/>
      </w:pPr>
      <w:r>
        <w:rPr>
          <w:rFonts w:ascii="Times New Roman"/>
          <w:b w:val="false"/>
          <w:i w:val="false"/>
          <w:color w:val="000000"/>
          <w:sz w:val="28"/>
        </w:rPr>
        <w:t>
      жылжымалы мүлік кепілін тіркеу туралы куәліктің телнұсқасын беруді сұраймын:</w:t>
      </w:r>
    </w:p>
    <w:bookmarkEnd w:id="1913"/>
    <w:bookmarkStart w:name="z2372" w:id="1914"/>
    <w:p>
      <w:pPr>
        <w:spacing w:after="0"/>
        <w:ind w:left="0"/>
        <w:jc w:val="both"/>
      </w:pPr>
      <w:r>
        <w:rPr>
          <w:rFonts w:ascii="Times New Roman"/>
          <w:b w:val="false"/>
          <w:i w:val="false"/>
          <w:color w:val="000000"/>
          <w:sz w:val="28"/>
        </w:rPr>
        <w:t>
      Жылжымалы мүлік объектісінің түрі _____________________________________</w:t>
      </w:r>
    </w:p>
    <w:bookmarkEnd w:id="1914"/>
    <w:bookmarkStart w:name="z2373" w:id="1915"/>
    <w:p>
      <w:pPr>
        <w:spacing w:after="0"/>
        <w:ind w:left="0"/>
        <w:jc w:val="both"/>
      </w:pPr>
      <w:r>
        <w:rPr>
          <w:rFonts w:ascii="Times New Roman"/>
          <w:b w:val="false"/>
          <w:i w:val="false"/>
          <w:color w:val="000000"/>
          <w:sz w:val="28"/>
        </w:rPr>
        <w:t>
      (кепіл беруші бойынша деректер болған кезде толтырылады)</w:t>
      </w:r>
    </w:p>
    <w:bookmarkEnd w:id="1915"/>
    <w:bookmarkStart w:name="z2374" w:id="1916"/>
    <w:p>
      <w:pPr>
        <w:spacing w:after="0"/>
        <w:ind w:left="0"/>
        <w:jc w:val="both"/>
      </w:pPr>
      <w:r>
        <w:rPr>
          <w:rFonts w:ascii="Times New Roman"/>
          <w:b w:val="false"/>
          <w:i w:val="false"/>
          <w:color w:val="000000"/>
          <w:sz w:val="28"/>
        </w:rPr>
        <w:t>
      Мынадай құжаттарды қоса беремін:</w:t>
      </w:r>
    </w:p>
    <w:bookmarkEnd w:id="1916"/>
    <w:bookmarkStart w:name="z2375" w:id="1917"/>
    <w:p>
      <w:pPr>
        <w:spacing w:after="0"/>
        <w:ind w:left="0"/>
        <w:jc w:val="both"/>
      </w:pPr>
      <w:r>
        <w:rPr>
          <w:rFonts w:ascii="Times New Roman"/>
          <w:b w:val="false"/>
          <w:i w:val="false"/>
          <w:color w:val="000000"/>
          <w:sz w:val="28"/>
        </w:rPr>
        <w:t>
      1. Төлеу туралы құжат: түрі ___________, № ____________, күні ______________</w:t>
      </w:r>
    </w:p>
    <w:bookmarkEnd w:id="1917"/>
    <w:bookmarkStart w:name="z2376" w:id="1918"/>
    <w:p>
      <w:pPr>
        <w:spacing w:after="0"/>
        <w:ind w:left="0"/>
        <w:jc w:val="both"/>
      </w:pPr>
      <w:r>
        <w:rPr>
          <w:rFonts w:ascii="Times New Roman"/>
          <w:b w:val="false"/>
          <w:i w:val="false"/>
          <w:color w:val="000000"/>
          <w:sz w:val="28"/>
        </w:rPr>
        <w:t>
      сомасы ______________________________________________________________</w:t>
      </w:r>
    </w:p>
    <w:bookmarkEnd w:id="1918"/>
    <w:bookmarkStart w:name="z2377" w:id="1919"/>
    <w:p>
      <w:pPr>
        <w:spacing w:after="0"/>
        <w:ind w:left="0"/>
        <w:jc w:val="both"/>
      </w:pPr>
      <w:r>
        <w:rPr>
          <w:rFonts w:ascii="Times New Roman"/>
          <w:b w:val="false"/>
          <w:i w:val="false"/>
          <w:color w:val="000000"/>
          <w:sz w:val="28"/>
        </w:rPr>
        <w:t>
      2. Өкілеттікті растайтын құжат № ________________________________________</w:t>
      </w:r>
    </w:p>
    <w:bookmarkEnd w:id="1919"/>
    <w:bookmarkStart w:name="z2378" w:id="1920"/>
    <w:p>
      <w:pPr>
        <w:spacing w:after="0"/>
        <w:ind w:left="0"/>
        <w:jc w:val="both"/>
      </w:pPr>
      <w:r>
        <w:rPr>
          <w:rFonts w:ascii="Times New Roman"/>
          <w:b w:val="false"/>
          <w:i w:val="false"/>
          <w:color w:val="000000"/>
          <w:sz w:val="28"/>
        </w:rPr>
        <w:t>
      Күні ___________/__________________/_________________________________/</w:t>
      </w:r>
    </w:p>
    <w:bookmarkEnd w:id="1920"/>
    <w:bookmarkStart w:name="z2379" w:id="1921"/>
    <w:p>
      <w:pPr>
        <w:spacing w:after="0"/>
        <w:ind w:left="0"/>
        <w:jc w:val="both"/>
      </w:pPr>
      <w:r>
        <w:rPr>
          <w:rFonts w:ascii="Times New Roman"/>
          <w:b w:val="false"/>
          <w:i w:val="false"/>
          <w:color w:val="000000"/>
          <w:sz w:val="28"/>
        </w:rPr>
        <w:t>
       (өтініш берушінің қолы) (өтініш берушінің Т.А.Ә)</w:t>
      </w:r>
    </w:p>
    <w:bookmarkEnd w:id="1921"/>
    <w:bookmarkStart w:name="z2380" w:id="1922"/>
    <w:p>
      <w:pPr>
        <w:spacing w:after="0"/>
        <w:ind w:left="0"/>
        <w:jc w:val="both"/>
      </w:pPr>
      <w:r>
        <w:rPr>
          <w:rFonts w:ascii="Times New Roman"/>
          <w:b w:val="false"/>
          <w:i w:val="false"/>
          <w:color w:val="000000"/>
          <w:sz w:val="28"/>
        </w:rPr>
        <w:t>
      _______________________________________________________________ (өтінішті қабылдаған қызметкердің Т.А.Ә. және қолы)</w:t>
      </w:r>
    </w:p>
    <w:bookmarkEnd w:id="1922"/>
    <w:bookmarkStart w:name="z2381" w:id="1923"/>
    <w:p>
      <w:pPr>
        <w:spacing w:after="0"/>
        <w:ind w:left="0"/>
        <w:jc w:val="both"/>
      </w:pPr>
      <w:r>
        <w:rPr>
          <w:rFonts w:ascii="Times New Roman"/>
          <w:b w:val="false"/>
          <w:i w:val="false"/>
          <w:color w:val="000000"/>
          <w:sz w:val="28"/>
        </w:rPr>
        <w:t>
      Өтініш берілген күн: 20____ж. "____"_____________</w:t>
      </w:r>
    </w:p>
    <w:bookmarkEnd w:id="1923"/>
    <w:bookmarkStart w:name="z2382" w:id="1924"/>
    <w:p>
      <w:pPr>
        <w:spacing w:after="0"/>
        <w:ind w:left="0"/>
        <w:jc w:val="both"/>
      </w:pPr>
      <w:r>
        <w:rPr>
          <w:rFonts w:ascii="Times New Roman"/>
          <w:b w:val="false"/>
          <w:i w:val="false"/>
          <w:color w:val="000000"/>
          <w:sz w:val="28"/>
        </w:rPr>
        <w:t>
      Уақыты:__________сағ.________мин.</w:t>
      </w:r>
    </w:p>
    <w:bookmarkEnd w:id="1924"/>
    <w:bookmarkStart w:name="z2383" w:id="1925"/>
    <w:p>
      <w:pPr>
        <w:spacing w:after="0"/>
        <w:ind w:left="0"/>
        <w:jc w:val="both"/>
      </w:pPr>
      <w:r>
        <w:rPr>
          <w:rFonts w:ascii="Times New Roman"/>
          <w:b w:val="false"/>
          <w:i w:val="false"/>
          <w:color w:val="000000"/>
          <w:sz w:val="28"/>
        </w:rPr>
        <w:t>
       Өтінішті орындау /қарау/ нәтижесі: ______________________________________</w:t>
      </w:r>
    </w:p>
    <w:bookmarkEnd w:id="1925"/>
    <w:bookmarkStart w:name="z2384" w:id="1926"/>
    <w:p>
      <w:pPr>
        <w:spacing w:after="0"/>
        <w:ind w:left="0"/>
        <w:jc w:val="both"/>
      </w:pPr>
      <w:r>
        <w:rPr>
          <w:rFonts w:ascii="Times New Roman"/>
          <w:b w:val="false"/>
          <w:i w:val="false"/>
          <w:color w:val="000000"/>
          <w:sz w:val="28"/>
        </w:rPr>
        <w:t>
      ____________________________________________________________________</w:t>
      </w:r>
    </w:p>
    <w:bookmarkEnd w:id="1926"/>
    <w:bookmarkStart w:name="z2385" w:id="1927"/>
    <w:p>
      <w:pPr>
        <w:spacing w:after="0"/>
        <w:ind w:left="0"/>
        <w:jc w:val="both"/>
      </w:pPr>
      <w:r>
        <w:rPr>
          <w:rFonts w:ascii="Times New Roman"/>
          <w:b w:val="false"/>
          <w:i w:val="false"/>
          <w:color w:val="000000"/>
          <w:sz w:val="28"/>
        </w:rPr>
        <w:t>
      Тексерілді: күні: ___ж.______________</w:t>
      </w:r>
    </w:p>
    <w:bookmarkEnd w:id="1927"/>
    <w:bookmarkStart w:name="z2386" w:id="1928"/>
    <w:p>
      <w:pPr>
        <w:spacing w:after="0"/>
        <w:ind w:left="0"/>
        <w:jc w:val="both"/>
      </w:pPr>
      <w:r>
        <w:rPr>
          <w:rFonts w:ascii="Times New Roman"/>
          <w:b w:val="false"/>
          <w:i w:val="false"/>
          <w:color w:val="000000"/>
          <w:sz w:val="28"/>
        </w:rPr>
        <w:t>
      Тіркеушінің Т.А.Ә. және қолы ___________________________________________</w:t>
      </w:r>
    </w:p>
    <w:bookmarkEnd w:id="1928"/>
    <w:bookmarkStart w:name="z2387" w:id="1929"/>
    <w:p>
      <w:pPr>
        <w:spacing w:after="0"/>
        <w:ind w:left="0"/>
        <w:jc w:val="both"/>
      </w:pPr>
      <w:r>
        <w:rPr>
          <w:rFonts w:ascii="Times New Roman"/>
          <w:b w:val="false"/>
          <w:i w:val="false"/>
          <w:color w:val="000000"/>
          <w:sz w:val="28"/>
        </w:rPr>
        <w:t>
      Уақыты:__________сағ.________мин.</w:t>
      </w:r>
    </w:p>
    <w:bookmarkEnd w:id="1929"/>
    <w:bookmarkStart w:name="z2388" w:id="1930"/>
    <w:p>
      <w:pPr>
        <w:spacing w:after="0"/>
        <w:ind w:left="0"/>
        <w:jc w:val="both"/>
      </w:pPr>
      <w:r>
        <w:rPr>
          <w:rFonts w:ascii="Times New Roman"/>
          <w:b w:val="false"/>
          <w:i w:val="false"/>
          <w:color w:val="000000"/>
          <w:sz w:val="28"/>
        </w:rPr>
        <w:t>
       Ескертпе: Цифрлық жүйелерде қамтылған заңмен қорғалатын құпияны құрайтын мәліметтерді пайдалануға келісемін.</w:t>
      </w:r>
    </w:p>
    <w:bookmarkEnd w:id="1930"/>
    <w:bookmarkStart w:name="z2389" w:id="1931"/>
    <w:p>
      <w:pPr>
        <w:spacing w:after="0"/>
        <w:ind w:left="0"/>
        <w:jc w:val="both"/>
      </w:pPr>
      <w:r>
        <w:rPr>
          <w:rFonts w:ascii="Times New Roman"/>
          <w:b w:val="false"/>
          <w:i w:val="false"/>
          <w:color w:val="000000"/>
          <w:sz w:val="28"/>
        </w:rPr>
        <w:t>
      Көрсетілетін қызметті алушы өзі көрсеткен тұрғылықты жерінің (орналасқан жерінің) мекен-жайы, жұмыс орны, ұялы байланыстың абоненттік нөмірі, электрондық мекенжайы дұрыс екендігін, ал көрсетілген контактілерге жіберілген хабарлама (хабархат) тиісті және жеткілікті деп саналатындығын өзінің қолтаңбасымен растайды.</w:t>
      </w:r>
    </w:p>
    <w:bookmarkEnd w:id="1931"/>
    <w:bookmarkStart w:name="z2390" w:id="1932"/>
    <w:p>
      <w:pPr>
        <w:spacing w:after="0"/>
        <w:ind w:left="0"/>
        <w:jc w:val="both"/>
      </w:pPr>
      <w:r>
        <w:rPr>
          <w:rFonts w:ascii="Times New Roman"/>
          <w:b w:val="false"/>
          <w:i w:val="false"/>
          <w:color w:val="000000"/>
          <w:sz w:val="28"/>
        </w:rPr>
        <w:t>
      _______________ "___" ________ 20__ ж.</w:t>
      </w:r>
    </w:p>
    <w:bookmarkEnd w:id="1932"/>
    <w:bookmarkStart w:name="z2391" w:id="1933"/>
    <w:p>
      <w:pPr>
        <w:spacing w:after="0"/>
        <w:ind w:left="0"/>
        <w:jc w:val="both"/>
      </w:pPr>
      <w:r>
        <w:rPr>
          <w:rFonts w:ascii="Times New Roman"/>
          <w:b w:val="false"/>
          <w:i w:val="false"/>
          <w:color w:val="000000"/>
          <w:sz w:val="28"/>
        </w:rPr>
        <w:t>
      (қолы)</w:t>
      </w:r>
    </w:p>
    <w:bookmarkEnd w:id="19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57-қосымша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мемлекеттік тіркеу</w:t>
            </w:r>
            <w:r>
              <w:br/>
            </w:r>
            <w:r>
              <w:rPr>
                <w:rFonts w:ascii="Times New Roman"/>
                <w:b w:val="false"/>
                <w:i w:val="false"/>
                <w:color w:val="000000"/>
                <w:sz w:val="20"/>
              </w:rPr>
              <w:t>саласындағы статистикалық</w:t>
            </w:r>
            <w:r>
              <w:br/>
            </w:r>
            <w:r>
              <w:rPr>
                <w:rFonts w:ascii="Times New Roman"/>
                <w:b w:val="false"/>
                <w:i w:val="false"/>
                <w:color w:val="000000"/>
                <w:sz w:val="20"/>
              </w:rPr>
              <w:t>және өзге де есептік ақпаратты</w:t>
            </w:r>
            <w:r>
              <w:br/>
            </w:r>
            <w:r>
              <w:rPr>
                <w:rFonts w:ascii="Times New Roman"/>
                <w:b w:val="false"/>
                <w:i w:val="false"/>
                <w:color w:val="000000"/>
                <w:sz w:val="20"/>
              </w:rPr>
              <w:t>беру 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2393" w:id="1934"/>
    <w:p>
      <w:pPr>
        <w:spacing w:after="0"/>
        <w:ind w:left="0"/>
        <w:jc w:val="both"/>
      </w:pPr>
      <w:r>
        <w:rPr>
          <w:rFonts w:ascii="Times New Roman"/>
          <w:b w:val="false"/>
          <w:i w:val="false"/>
          <w:color w:val="000000"/>
          <w:sz w:val="28"/>
        </w:rPr>
        <w:t>
      Жылжымайтын мүлікке құқықтарды мемлекеттік тіркеу бойынша атқарылған жұмыс туралы есеп Есепті кезең 20___ ж__________ тоқсан.</w:t>
      </w:r>
    </w:p>
    <w:bookmarkEnd w:id="1934"/>
    <w:bookmarkStart w:name="z2394" w:id="1935"/>
    <w:p>
      <w:pPr>
        <w:spacing w:after="0"/>
        <w:ind w:left="0"/>
        <w:jc w:val="both"/>
      </w:pPr>
      <w:r>
        <w:rPr>
          <w:rFonts w:ascii="Times New Roman"/>
          <w:b w:val="false"/>
          <w:i w:val="false"/>
          <w:color w:val="000000"/>
          <w:sz w:val="28"/>
        </w:rPr>
        <w:t>
      Индекс: 1. РН</w:t>
      </w:r>
    </w:p>
    <w:bookmarkEnd w:id="1935"/>
    <w:bookmarkStart w:name="z2395" w:id="1936"/>
    <w:p>
      <w:pPr>
        <w:spacing w:after="0"/>
        <w:ind w:left="0"/>
        <w:jc w:val="both"/>
      </w:pPr>
      <w:r>
        <w:rPr>
          <w:rFonts w:ascii="Times New Roman"/>
          <w:b w:val="false"/>
          <w:i w:val="false"/>
          <w:color w:val="000000"/>
          <w:sz w:val="28"/>
        </w:rPr>
        <w:t>
      Индексі: ЖМТ. 1</w:t>
      </w:r>
    </w:p>
    <w:bookmarkEnd w:id="1936"/>
    <w:bookmarkStart w:name="z2396" w:id="1937"/>
    <w:p>
      <w:pPr>
        <w:spacing w:after="0"/>
        <w:ind w:left="0"/>
        <w:jc w:val="both"/>
      </w:pPr>
      <w:r>
        <w:rPr>
          <w:rFonts w:ascii="Times New Roman"/>
          <w:b w:val="false"/>
          <w:i w:val="false"/>
          <w:color w:val="000000"/>
          <w:sz w:val="28"/>
        </w:rPr>
        <w:t>
      Кезеңділігі: тоқсан сайын</w:t>
      </w:r>
    </w:p>
    <w:bookmarkEnd w:id="1937"/>
    <w:bookmarkStart w:name="z2397" w:id="1938"/>
    <w:p>
      <w:pPr>
        <w:spacing w:after="0"/>
        <w:ind w:left="0"/>
        <w:jc w:val="both"/>
      </w:pPr>
      <w:r>
        <w:rPr>
          <w:rFonts w:ascii="Times New Roman"/>
          <w:b w:val="false"/>
          <w:i w:val="false"/>
          <w:color w:val="000000"/>
          <w:sz w:val="28"/>
        </w:rPr>
        <w:t>
      Ұсынатын тұлғалар тобы: Мемлекеттік корпорация</w:t>
      </w:r>
    </w:p>
    <w:bookmarkEnd w:id="1938"/>
    <w:bookmarkStart w:name="z2398" w:id="1939"/>
    <w:p>
      <w:pPr>
        <w:spacing w:after="0"/>
        <w:ind w:left="0"/>
        <w:jc w:val="both"/>
      </w:pPr>
      <w:r>
        <w:rPr>
          <w:rFonts w:ascii="Times New Roman"/>
          <w:b w:val="false"/>
          <w:i w:val="false"/>
          <w:color w:val="000000"/>
          <w:sz w:val="28"/>
        </w:rPr>
        <w:t>
      Қайда ұсынылады: Әділет министрлігі</w:t>
      </w:r>
    </w:p>
    <w:bookmarkEnd w:id="1939"/>
    <w:bookmarkStart w:name="z2399" w:id="1940"/>
    <w:p>
      <w:pPr>
        <w:spacing w:after="0"/>
        <w:ind w:left="0"/>
        <w:jc w:val="both"/>
      </w:pPr>
      <w:r>
        <w:rPr>
          <w:rFonts w:ascii="Times New Roman"/>
          <w:b w:val="false"/>
          <w:i w:val="false"/>
          <w:color w:val="000000"/>
          <w:sz w:val="28"/>
        </w:rPr>
        <w:t>
      Тапсыру мерзімі: тоқсан сайын келесі есептік кезеңнен кейінгі 5-і күніне қарай</w:t>
      </w:r>
    </w:p>
    <w:bookmarkEnd w:id="1940"/>
    <w:bookmarkStart w:name="z2400" w:id="1941"/>
    <w:p>
      <w:pPr>
        <w:spacing w:after="0"/>
        <w:ind w:left="0"/>
        <w:jc w:val="both"/>
      </w:pPr>
      <w:r>
        <w:rPr>
          <w:rFonts w:ascii="Times New Roman"/>
          <w:b w:val="false"/>
          <w:i w:val="false"/>
          <w:color w:val="000000"/>
          <w:sz w:val="28"/>
        </w:rPr>
        <w:t>
      Жалғасы</w:t>
      </w:r>
    </w:p>
    <w:bookmarkEnd w:id="1941"/>
    <w:bookmarkStart w:name="z2401" w:id="1942"/>
    <w:p>
      <w:pPr>
        <w:spacing w:after="0"/>
        <w:ind w:left="0"/>
        <w:jc w:val="both"/>
      </w:pPr>
      <w:r>
        <w:rPr>
          <w:rFonts w:ascii="Times New Roman"/>
          <w:b w:val="false"/>
          <w:i w:val="false"/>
          <w:color w:val="000000"/>
          <w:sz w:val="28"/>
        </w:rPr>
        <w:t>
      Жылжымайтын мүлікке құқықтарды мемлекеттік тіркеу бойынша атқарылған жұмыс туралы есеп</w:t>
      </w:r>
    </w:p>
    <w:bookmarkEnd w:id="1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құқықтарды мемлекеттік тіркеу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құқықтарды цифрлық тіркеу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мүлiкке құқықтарды тiркеудегі бас тартулардың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мүлiкке құқықтарды тiркеуді тоқтата тұрудың саны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белгілейтін құжаттың телнұсқасын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 куәландырған тіркеу ісі құжаттарының көшірмелерінжоспарды беру (сызбаны)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тіркелген құқықтар (құқық ауыртпалығы) және оның техникалық сипаттамалары туралы анықтама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болуы (жоқтығы) туралы анықтама (электронды қызметті қоспағанда)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және тоқтатылған құқықтар туралы анықтамалар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жылдың есептік кезеңі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02" w:id="1943"/>
    <w:p>
      <w:pPr>
        <w:spacing w:after="0"/>
        <w:ind w:left="0"/>
        <w:jc w:val="both"/>
      </w:pPr>
      <w:r>
        <w:rPr>
          <w:rFonts w:ascii="Times New Roman"/>
          <w:b w:val="false"/>
          <w:i w:val="false"/>
          <w:color w:val="000000"/>
          <w:sz w:val="28"/>
        </w:rPr>
        <w:t>
      Ұйымның атауы ______________________</w:t>
      </w:r>
    </w:p>
    <w:bookmarkEnd w:id="1943"/>
    <w:bookmarkStart w:name="z2403" w:id="1944"/>
    <w:p>
      <w:pPr>
        <w:spacing w:after="0"/>
        <w:ind w:left="0"/>
        <w:jc w:val="both"/>
      </w:pPr>
      <w:r>
        <w:rPr>
          <w:rFonts w:ascii="Times New Roman"/>
          <w:b w:val="false"/>
          <w:i w:val="false"/>
          <w:color w:val="000000"/>
          <w:sz w:val="28"/>
        </w:rPr>
        <w:t>
      Мекенжай _______________________</w:t>
      </w:r>
    </w:p>
    <w:bookmarkEnd w:id="1944"/>
    <w:bookmarkStart w:name="z2404" w:id="1945"/>
    <w:p>
      <w:pPr>
        <w:spacing w:after="0"/>
        <w:ind w:left="0"/>
        <w:jc w:val="both"/>
      </w:pPr>
      <w:r>
        <w:rPr>
          <w:rFonts w:ascii="Times New Roman"/>
          <w:b w:val="false"/>
          <w:i w:val="false"/>
          <w:color w:val="000000"/>
          <w:sz w:val="28"/>
        </w:rPr>
        <w:t>
      Электронды поштаның мекен-жайы_____________</w:t>
      </w:r>
    </w:p>
    <w:bookmarkEnd w:id="1945"/>
    <w:bookmarkStart w:name="z2405" w:id="1946"/>
    <w:p>
      <w:pPr>
        <w:spacing w:after="0"/>
        <w:ind w:left="0"/>
        <w:jc w:val="both"/>
      </w:pPr>
      <w:r>
        <w:rPr>
          <w:rFonts w:ascii="Times New Roman"/>
          <w:b w:val="false"/>
          <w:i w:val="false"/>
          <w:color w:val="000000"/>
          <w:sz w:val="28"/>
        </w:rPr>
        <w:t>
      Орындаушы _________________________(Т.А.Ә. қолы)</w:t>
      </w:r>
    </w:p>
    <w:bookmarkEnd w:id="1946"/>
    <w:bookmarkStart w:name="z2406" w:id="1947"/>
    <w:p>
      <w:pPr>
        <w:spacing w:after="0"/>
        <w:ind w:left="0"/>
        <w:jc w:val="both"/>
      </w:pPr>
      <w:r>
        <w:rPr>
          <w:rFonts w:ascii="Times New Roman"/>
          <w:b w:val="false"/>
          <w:i w:val="false"/>
          <w:color w:val="000000"/>
          <w:sz w:val="28"/>
        </w:rPr>
        <w:t>
      Телефон _________________________</w:t>
      </w:r>
    </w:p>
    <w:bookmarkEnd w:id="1947"/>
    <w:bookmarkStart w:name="z2407" w:id="1948"/>
    <w:p>
      <w:pPr>
        <w:spacing w:after="0"/>
        <w:ind w:left="0"/>
        <w:jc w:val="both"/>
      </w:pPr>
      <w:r>
        <w:rPr>
          <w:rFonts w:ascii="Times New Roman"/>
          <w:b w:val="false"/>
          <w:i w:val="false"/>
          <w:color w:val="000000"/>
          <w:sz w:val="28"/>
        </w:rPr>
        <w:t>
      Басқарма Төрағасының орынбасары__________________ (Т.А.Ә. қолы)</w:t>
      </w:r>
    </w:p>
    <w:bookmarkEnd w:id="1948"/>
    <w:bookmarkStart w:name="z2408" w:id="1949"/>
    <w:p>
      <w:pPr>
        <w:spacing w:after="0"/>
        <w:ind w:left="0"/>
        <w:jc w:val="both"/>
      </w:pPr>
      <w:r>
        <w:rPr>
          <w:rFonts w:ascii="Times New Roman"/>
          <w:b w:val="false"/>
          <w:i w:val="false"/>
          <w:color w:val="000000"/>
          <w:sz w:val="28"/>
        </w:rPr>
        <w:t>
      Күні "__" ____________________20 жыл М.О.</w:t>
      </w:r>
    </w:p>
    <w:bookmarkEnd w:id="1949"/>
    <w:bookmarkStart w:name="z2409" w:id="1950"/>
    <w:p>
      <w:pPr>
        <w:spacing w:after="0"/>
        <w:ind w:left="0"/>
        <w:jc w:val="both"/>
      </w:pPr>
      <w:r>
        <w:rPr>
          <w:rFonts w:ascii="Times New Roman"/>
          <w:b w:val="false"/>
          <w:i w:val="false"/>
          <w:color w:val="000000"/>
          <w:sz w:val="28"/>
        </w:rPr>
        <w:t>
      Ескерту: ”Жылжымайтын мүлікке құқықтарды мемлекеттік тіркеу бойынша атқарылған жұмыс туралы есепті” толтыру бойынша түсініктеме қосымшаға сәйкес.</w:t>
      </w:r>
    </w:p>
    <w:bookmarkEnd w:id="1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мемлекеттік тіркеу</w:t>
            </w:r>
            <w:r>
              <w:br/>
            </w:r>
            <w:r>
              <w:rPr>
                <w:rFonts w:ascii="Times New Roman"/>
                <w:b w:val="false"/>
                <w:i w:val="false"/>
                <w:color w:val="000000"/>
                <w:sz w:val="20"/>
              </w:rPr>
              <w:t>бойынша атқарылған жұмыс</w:t>
            </w:r>
            <w:r>
              <w:br/>
            </w:r>
            <w:r>
              <w:rPr>
                <w:rFonts w:ascii="Times New Roman"/>
                <w:b w:val="false"/>
                <w:i w:val="false"/>
                <w:color w:val="000000"/>
                <w:sz w:val="20"/>
              </w:rPr>
              <w:t>туралы есепнысанға</w:t>
            </w:r>
            <w:r>
              <w:br/>
            </w:r>
            <w:r>
              <w:rPr>
                <w:rFonts w:ascii="Times New Roman"/>
                <w:b w:val="false"/>
                <w:i w:val="false"/>
                <w:color w:val="000000"/>
                <w:sz w:val="20"/>
              </w:rPr>
              <w:t>қосымша</w:t>
            </w:r>
          </w:p>
        </w:tc>
      </w:tr>
    </w:tbl>
    <w:bookmarkStart w:name="z2411" w:id="1951"/>
    <w:p>
      <w:pPr>
        <w:spacing w:after="0"/>
        <w:ind w:left="0"/>
        <w:jc w:val="left"/>
      </w:pPr>
      <w:r>
        <w:rPr>
          <w:rFonts w:ascii="Times New Roman"/>
          <w:b/>
          <w:i w:val="false"/>
          <w:color w:val="000000"/>
        </w:rPr>
        <w:t xml:space="preserve"> "Жылжымайтын мүлікке құқықтарды мемлекеттік тіркеу бойынша атқарылған жұмысы туралы есеп" нысанын толтыру бойынша түсініктеме.</w:t>
      </w:r>
    </w:p>
    <w:bookmarkEnd w:id="1951"/>
    <w:bookmarkStart w:name="z2412" w:id="1952"/>
    <w:p>
      <w:pPr>
        <w:spacing w:after="0"/>
        <w:ind w:left="0"/>
        <w:jc w:val="both"/>
      </w:pPr>
      <w:r>
        <w:rPr>
          <w:rFonts w:ascii="Times New Roman"/>
          <w:b w:val="false"/>
          <w:i w:val="false"/>
          <w:color w:val="000000"/>
          <w:sz w:val="28"/>
        </w:rPr>
        <w:t>
      1. Осы түсініктеме "Жылжымайтын мүлікке құқықтарды мемлекеттік тіркеу бойынша атқарылған жұмыс туралы есеп" нысанын (бұдан әрі - Нысан) толтыру бойынша бірыңғай талаптарды анықтайды.</w:t>
      </w:r>
    </w:p>
    <w:bookmarkEnd w:id="1952"/>
    <w:bookmarkStart w:name="z2413" w:id="1953"/>
    <w:p>
      <w:pPr>
        <w:spacing w:after="0"/>
        <w:ind w:left="0"/>
        <w:jc w:val="both"/>
      </w:pPr>
      <w:r>
        <w:rPr>
          <w:rFonts w:ascii="Times New Roman"/>
          <w:b w:val="false"/>
          <w:i w:val="false"/>
          <w:color w:val="000000"/>
          <w:sz w:val="28"/>
        </w:rPr>
        <w:t>
      2. Есеп нысанын Мемлекеттік корпорация тоқсан сайын жасайды.</w:t>
      </w:r>
    </w:p>
    <w:bookmarkEnd w:id="1953"/>
    <w:bookmarkStart w:name="z2414" w:id="1954"/>
    <w:p>
      <w:pPr>
        <w:spacing w:after="0"/>
        <w:ind w:left="0"/>
        <w:jc w:val="both"/>
      </w:pPr>
      <w:r>
        <w:rPr>
          <w:rFonts w:ascii="Times New Roman"/>
          <w:b w:val="false"/>
          <w:i w:val="false"/>
          <w:color w:val="000000"/>
          <w:sz w:val="28"/>
        </w:rPr>
        <w:t>
      3. Есеп нысанына Мемлекеттік корпорацияның орындаушысы және Басқарма Төрағасының орынбасары тегін және аты- жөнін, сондай-ақ толтыру күнін көрсете отырып, қол қояды.</w:t>
      </w:r>
    </w:p>
    <w:bookmarkEnd w:id="1954"/>
    <w:bookmarkStart w:name="z2415" w:id="1955"/>
    <w:p>
      <w:pPr>
        <w:spacing w:after="0"/>
        <w:ind w:left="0"/>
        <w:jc w:val="both"/>
      </w:pPr>
      <w:r>
        <w:rPr>
          <w:rFonts w:ascii="Times New Roman"/>
          <w:b w:val="false"/>
          <w:i w:val="false"/>
          <w:color w:val="000000"/>
          <w:sz w:val="28"/>
        </w:rPr>
        <w:t>
      4. Есептоқсан сайын есептік кезеңнен кейінгі 5-і күніне ұсынылады.</w:t>
      </w:r>
    </w:p>
    <w:bookmarkEnd w:id="1955"/>
    <w:bookmarkStart w:name="z2416" w:id="1956"/>
    <w:p>
      <w:pPr>
        <w:spacing w:after="0"/>
        <w:ind w:left="0"/>
        <w:jc w:val="both"/>
      </w:pPr>
      <w:r>
        <w:rPr>
          <w:rFonts w:ascii="Times New Roman"/>
          <w:b w:val="false"/>
          <w:i w:val="false"/>
          <w:color w:val="000000"/>
          <w:sz w:val="28"/>
        </w:rPr>
        <w:t>
      5. Есеп мемлекеттік және орыс тілдерінде толтырылады.</w:t>
      </w:r>
    </w:p>
    <w:bookmarkEnd w:id="1956"/>
    <w:bookmarkStart w:name="z2417" w:id="1957"/>
    <w:p>
      <w:pPr>
        <w:spacing w:after="0"/>
        <w:ind w:left="0"/>
        <w:jc w:val="both"/>
      </w:pPr>
      <w:r>
        <w:rPr>
          <w:rFonts w:ascii="Times New Roman"/>
          <w:b w:val="false"/>
          <w:i w:val="false"/>
          <w:color w:val="000000"/>
          <w:sz w:val="28"/>
        </w:rPr>
        <w:t>
      6. Деректер есептік тоқсанның, ағымдағы жылдың бөлінісінде, сондай-ақ мемлекеттік тіркелген сәттен бастап көрсетіледі.</w:t>
      </w:r>
    </w:p>
    <w:bookmarkEnd w:id="1957"/>
    <w:bookmarkStart w:name="z2418" w:id="1958"/>
    <w:p>
      <w:pPr>
        <w:spacing w:after="0"/>
        <w:ind w:left="0"/>
        <w:jc w:val="both"/>
      </w:pPr>
      <w:r>
        <w:rPr>
          <w:rFonts w:ascii="Times New Roman"/>
          <w:b w:val="false"/>
          <w:i w:val="false"/>
          <w:color w:val="000000"/>
          <w:sz w:val="28"/>
        </w:rPr>
        <w:t>
      7. Нысан келесі түрде толтырылады:</w:t>
      </w:r>
    </w:p>
    <w:bookmarkEnd w:id="1958"/>
    <w:bookmarkStart w:name="z2419" w:id="1959"/>
    <w:p>
      <w:pPr>
        <w:spacing w:after="0"/>
        <w:ind w:left="0"/>
        <w:jc w:val="both"/>
      </w:pPr>
      <w:r>
        <w:rPr>
          <w:rFonts w:ascii="Times New Roman"/>
          <w:b w:val="false"/>
          <w:i w:val="false"/>
          <w:color w:val="000000"/>
          <w:sz w:val="28"/>
        </w:rPr>
        <w:t>
      1 - бағанда "Есептік кезең" ағымдағы жылдың есептік кезеңіндегі және өткен жылдың ұқсас кезеңіндегі мәлімет көрсетіледі.</w:t>
      </w:r>
    </w:p>
    <w:bookmarkEnd w:id="1959"/>
    <w:bookmarkStart w:name="z2420" w:id="1960"/>
    <w:p>
      <w:pPr>
        <w:spacing w:after="0"/>
        <w:ind w:left="0"/>
        <w:jc w:val="both"/>
      </w:pPr>
      <w:r>
        <w:rPr>
          <w:rFonts w:ascii="Times New Roman"/>
          <w:b w:val="false"/>
          <w:i w:val="false"/>
          <w:color w:val="000000"/>
          <w:sz w:val="28"/>
        </w:rPr>
        <w:t>
      2 - баған "Көрсетілген қызметтердің саны" ағымдағы жылдың есептік кезеңіндегі және өткен жылдың ұқсас кезеңіндегі мәліметтерді қамтитын бағандарға бөлінеді және мынадай мәліметті қамтиды:</w:t>
      </w:r>
    </w:p>
    <w:bookmarkEnd w:id="1960"/>
    <w:bookmarkStart w:name="z2421" w:id="1961"/>
    <w:p>
      <w:pPr>
        <w:spacing w:after="0"/>
        <w:ind w:left="0"/>
        <w:jc w:val="both"/>
      </w:pPr>
      <w:r>
        <w:rPr>
          <w:rFonts w:ascii="Times New Roman"/>
          <w:b w:val="false"/>
          <w:i w:val="false"/>
          <w:color w:val="000000"/>
          <w:sz w:val="28"/>
        </w:rPr>
        <w:t>
      1 - бөлімде жылжымайтын мүлiкке құқықтарды мемлекеттiк тiркеу туралы;</w:t>
      </w:r>
    </w:p>
    <w:bookmarkEnd w:id="1961"/>
    <w:bookmarkStart w:name="z2422" w:id="1962"/>
    <w:p>
      <w:pPr>
        <w:spacing w:after="0"/>
        <w:ind w:left="0"/>
        <w:jc w:val="both"/>
      </w:pPr>
      <w:r>
        <w:rPr>
          <w:rFonts w:ascii="Times New Roman"/>
          <w:b w:val="false"/>
          <w:i w:val="false"/>
          <w:color w:val="000000"/>
          <w:sz w:val="28"/>
        </w:rPr>
        <w:t>
      2 - бөлімде жылжымайтын мүлiкке құқықтарды цифрлық тiркеу туралы;</w:t>
      </w:r>
    </w:p>
    <w:bookmarkEnd w:id="1962"/>
    <w:bookmarkStart w:name="z2423" w:id="1963"/>
    <w:p>
      <w:pPr>
        <w:spacing w:after="0"/>
        <w:ind w:left="0"/>
        <w:jc w:val="both"/>
      </w:pPr>
      <w:r>
        <w:rPr>
          <w:rFonts w:ascii="Times New Roman"/>
          <w:b w:val="false"/>
          <w:i w:val="false"/>
          <w:color w:val="000000"/>
          <w:sz w:val="28"/>
        </w:rPr>
        <w:t>
      3 - бөлімде "Жылжымайтын мүлiкке құқықтарды тiркеудегі бас тартулардың саны" екі бөлімшеден тұрады:</w:t>
      </w:r>
    </w:p>
    <w:bookmarkEnd w:id="1963"/>
    <w:bookmarkStart w:name="z2424" w:id="1964"/>
    <w:p>
      <w:pPr>
        <w:spacing w:after="0"/>
        <w:ind w:left="0"/>
        <w:jc w:val="both"/>
      </w:pPr>
      <w:r>
        <w:rPr>
          <w:rFonts w:ascii="Times New Roman"/>
          <w:b w:val="false"/>
          <w:i w:val="false"/>
          <w:color w:val="000000"/>
          <w:sz w:val="28"/>
        </w:rPr>
        <w:t>
      1) қағаз түрінде;</w:t>
      </w:r>
    </w:p>
    <w:bookmarkEnd w:id="1964"/>
    <w:bookmarkStart w:name="z2425" w:id="1965"/>
    <w:p>
      <w:pPr>
        <w:spacing w:after="0"/>
        <w:ind w:left="0"/>
        <w:jc w:val="both"/>
      </w:pPr>
      <w:r>
        <w:rPr>
          <w:rFonts w:ascii="Times New Roman"/>
          <w:b w:val="false"/>
          <w:i w:val="false"/>
          <w:color w:val="000000"/>
          <w:sz w:val="28"/>
        </w:rPr>
        <w:t>
      2) электрондық;</w:t>
      </w:r>
    </w:p>
    <w:bookmarkEnd w:id="1965"/>
    <w:bookmarkStart w:name="z2426" w:id="1966"/>
    <w:p>
      <w:pPr>
        <w:spacing w:after="0"/>
        <w:ind w:left="0"/>
        <w:jc w:val="both"/>
      </w:pPr>
      <w:r>
        <w:rPr>
          <w:rFonts w:ascii="Times New Roman"/>
          <w:b w:val="false"/>
          <w:i w:val="false"/>
          <w:color w:val="000000"/>
          <w:sz w:val="28"/>
        </w:rPr>
        <w:t>
      4 - бөлім “Жылжымайтын мүлiкке құқықтарды тiркеудегі тоқтата тұрудың саны” екі бөлімшеден тұрады:</w:t>
      </w:r>
    </w:p>
    <w:bookmarkEnd w:id="1966"/>
    <w:bookmarkStart w:name="z2427" w:id="1967"/>
    <w:p>
      <w:pPr>
        <w:spacing w:after="0"/>
        <w:ind w:left="0"/>
        <w:jc w:val="both"/>
      </w:pPr>
      <w:r>
        <w:rPr>
          <w:rFonts w:ascii="Times New Roman"/>
          <w:b w:val="false"/>
          <w:i w:val="false"/>
          <w:color w:val="000000"/>
          <w:sz w:val="28"/>
        </w:rPr>
        <w:t>
      1) қағаз түрінде;</w:t>
      </w:r>
    </w:p>
    <w:bookmarkEnd w:id="1967"/>
    <w:bookmarkStart w:name="z2428" w:id="1968"/>
    <w:p>
      <w:pPr>
        <w:spacing w:after="0"/>
        <w:ind w:left="0"/>
        <w:jc w:val="both"/>
      </w:pPr>
      <w:r>
        <w:rPr>
          <w:rFonts w:ascii="Times New Roman"/>
          <w:b w:val="false"/>
          <w:i w:val="false"/>
          <w:color w:val="000000"/>
          <w:sz w:val="28"/>
        </w:rPr>
        <w:t>
      2) электрондық;</w:t>
      </w:r>
    </w:p>
    <w:bookmarkEnd w:id="1968"/>
    <w:bookmarkStart w:name="z2429" w:id="1969"/>
    <w:p>
      <w:pPr>
        <w:spacing w:after="0"/>
        <w:ind w:left="0"/>
        <w:jc w:val="both"/>
      </w:pPr>
      <w:r>
        <w:rPr>
          <w:rFonts w:ascii="Times New Roman"/>
          <w:b w:val="false"/>
          <w:i w:val="false"/>
          <w:color w:val="000000"/>
          <w:sz w:val="28"/>
        </w:rPr>
        <w:t>
      5 - бөлім құқық белгілейтін құжаттың телнұсқасын беру туралы;</w:t>
      </w:r>
    </w:p>
    <w:bookmarkEnd w:id="1969"/>
    <w:bookmarkStart w:name="z2430" w:id="1970"/>
    <w:p>
      <w:pPr>
        <w:spacing w:after="0"/>
        <w:ind w:left="0"/>
        <w:jc w:val="both"/>
      </w:pPr>
      <w:r>
        <w:rPr>
          <w:rFonts w:ascii="Times New Roman"/>
          <w:b w:val="false"/>
          <w:i w:val="false"/>
          <w:color w:val="000000"/>
          <w:sz w:val="28"/>
        </w:rPr>
        <w:t>
      6 - бөлім "Ақпараттық қызмет" 4 бөлімнен тұрады:</w:t>
      </w:r>
    </w:p>
    <w:bookmarkEnd w:id="1970"/>
    <w:bookmarkStart w:name="z2431" w:id="1971"/>
    <w:p>
      <w:pPr>
        <w:spacing w:after="0"/>
        <w:ind w:left="0"/>
        <w:jc w:val="both"/>
      </w:pPr>
      <w:r>
        <w:rPr>
          <w:rFonts w:ascii="Times New Roman"/>
          <w:b w:val="false"/>
          <w:i w:val="false"/>
          <w:color w:val="000000"/>
          <w:sz w:val="28"/>
        </w:rPr>
        <w:t>
      1) тіркеуші орган жоспармен қоса куәландырған тіркеу ісі құжаттарының берілген көшірмелердің саны;</w:t>
      </w:r>
    </w:p>
    <w:bookmarkEnd w:id="1971"/>
    <w:bookmarkStart w:name="z2432" w:id="1972"/>
    <w:p>
      <w:pPr>
        <w:spacing w:after="0"/>
        <w:ind w:left="0"/>
        <w:jc w:val="both"/>
      </w:pPr>
      <w:r>
        <w:rPr>
          <w:rFonts w:ascii="Times New Roman"/>
          <w:b w:val="false"/>
          <w:i w:val="false"/>
          <w:color w:val="000000"/>
          <w:sz w:val="28"/>
        </w:rPr>
        <w:t>
      2) жылжымайтын мүлiкке тiркелген құқықтар және оның техникалық сипаттамасына анықтамалар;</w:t>
      </w:r>
    </w:p>
    <w:bookmarkEnd w:id="1972"/>
    <w:bookmarkStart w:name="z2433" w:id="1973"/>
    <w:p>
      <w:pPr>
        <w:spacing w:after="0"/>
        <w:ind w:left="0"/>
        <w:jc w:val="both"/>
      </w:pPr>
      <w:r>
        <w:rPr>
          <w:rFonts w:ascii="Times New Roman"/>
          <w:b w:val="false"/>
          <w:i w:val="false"/>
          <w:color w:val="000000"/>
          <w:sz w:val="28"/>
        </w:rPr>
        <w:t>
      3) жылжымайтын мүлiктiң жоқ (бар) екендігі туралы анықтама беру (электрондық қызметті қоспағанда);</w:t>
      </w:r>
    </w:p>
    <w:bookmarkEnd w:id="1973"/>
    <w:bookmarkStart w:name="z2434" w:id="1974"/>
    <w:p>
      <w:pPr>
        <w:spacing w:after="0"/>
        <w:ind w:left="0"/>
        <w:jc w:val="both"/>
      </w:pPr>
      <w:r>
        <w:rPr>
          <w:rFonts w:ascii="Times New Roman"/>
          <w:b w:val="false"/>
          <w:i w:val="false"/>
          <w:color w:val="000000"/>
          <w:sz w:val="28"/>
        </w:rPr>
        <w:t>
      4) тіркелген және тоқтатылған құқықтар туралы анықтамар</w:t>
      </w:r>
    </w:p>
    <w:bookmarkEnd w:id="1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58-қосымша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мемлекеттік тіркеу</w:t>
            </w:r>
            <w:r>
              <w:br/>
            </w:r>
            <w:r>
              <w:rPr>
                <w:rFonts w:ascii="Times New Roman"/>
                <w:b w:val="false"/>
                <w:i w:val="false"/>
                <w:color w:val="000000"/>
                <w:sz w:val="20"/>
              </w:rPr>
              <w:t>саласындағы статистикалық</w:t>
            </w:r>
            <w:r>
              <w:br/>
            </w:r>
            <w:r>
              <w:rPr>
                <w:rFonts w:ascii="Times New Roman"/>
                <w:b w:val="false"/>
                <w:i w:val="false"/>
                <w:color w:val="000000"/>
                <w:sz w:val="20"/>
              </w:rPr>
              <w:t>және өзге де есептік ақпаратты</w:t>
            </w:r>
            <w:r>
              <w:br/>
            </w:r>
            <w:r>
              <w:rPr>
                <w:rFonts w:ascii="Times New Roman"/>
                <w:b w:val="false"/>
                <w:i w:val="false"/>
                <w:color w:val="000000"/>
                <w:sz w:val="20"/>
              </w:rPr>
              <w:t>беру қағидаларына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bookmarkStart w:name="z2436" w:id="1975"/>
    <w:p>
      <w:pPr>
        <w:spacing w:after="0"/>
        <w:ind w:left="0"/>
        <w:jc w:val="left"/>
      </w:pPr>
      <w:r>
        <w:rPr>
          <w:rFonts w:ascii="Times New Roman"/>
          <w:b/>
          <w:i w:val="false"/>
          <w:color w:val="000000"/>
        </w:rPr>
        <w:t xml:space="preserve">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қызметінің негізгі көрсеткіштері туралы мәліметтер</w:t>
      </w:r>
    </w:p>
    <w:bookmarkEnd w:id="1975"/>
    <w:bookmarkStart w:name="z2437" w:id="1976"/>
    <w:p>
      <w:pPr>
        <w:spacing w:after="0"/>
        <w:ind w:left="0"/>
        <w:jc w:val="left"/>
      </w:pPr>
      <w:r>
        <w:rPr>
          <w:rFonts w:ascii="Times New Roman"/>
          <w:b/>
          <w:i w:val="false"/>
          <w:color w:val="000000"/>
        </w:rPr>
        <w:t xml:space="preserve"> Есепті кезең 20___ ж__________ айы.</w:t>
      </w:r>
    </w:p>
    <w:bookmarkEnd w:id="1976"/>
    <w:bookmarkStart w:name="z2438" w:id="1977"/>
    <w:p>
      <w:pPr>
        <w:spacing w:after="0"/>
        <w:ind w:left="0"/>
        <w:jc w:val="both"/>
      </w:pPr>
      <w:r>
        <w:rPr>
          <w:rFonts w:ascii="Times New Roman"/>
          <w:b w:val="false"/>
          <w:i w:val="false"/>
          <w:color w:val="000000"/>
          <w:sz w:val="28"/>
        </w:rPr>
        <w:t>
      Индекс: 9. ЖМТТЖҰБ</w:t>
      </w:r>
    </w:p>
    <w:bookmarkEnd w:id="1977"/>
    <w:bookmarkStart w:name="z2439" w:id="1978"/>
    <w:p>
      <w:pPr>
        <w:spacing w:after="0"/>
        <w:ind w:left="0"/>
        <w:jc w:val="both"/>
      </w:pPr>
      <w:r>
        <w:rPr>
          <w:rFonts w:ascii="Times New Roman"/>
          <w:b w:val="false"/>
          <w:i w:val="false"/>
          <w:color w:val="000000"/>
          <w:sz w:val="28"/>
        </w:rPr>
        <w:t>
      Мерзімділігі: ай сайын.</w:t>
      </w:r>
    </w:p>
    <w:bookmarkEnd w:id="1978"/>
    <w:bookmarkStart w:name="z2440" w:id="1979"/>
    <w:p>
      <w:pPr>
        <w:spacing w:after="0"/>
        <w:ind w:left="0"/>
        <w:jc w:val="both"/>
      </w:pPr>
      <w:r>
        <w:rPr>
          <w:rFonts w:ascii="Times New Roman"/>
          <w:b w:val="false"/>
          <w:i w:val="false"/>
          <w:color w:val="000000"/>
          <w:sz w:val="28"/>
        </w:rPr>
        <w:t>
      Ұсынатын тұлғалар шеңбері: Облыстардың, республикалық маңызы бар қалалардың</w:t>
      </w:r>
    </w:p>
    <w:bookmarkEnd w:id="1979"/>
    <w:bookmarkStart w:name="z2441" w:id="1980"/>
    <w:p>
      <w:pPr>
        <w:spacing w:after="0"/>
        <w:ind w:left="0"/>
        <w:jc w:val="both"/>
      </w:pPr>
      <w:r>
        <w:rPr>
          <w:rFonts w:ascii="Times New Roman"/>
          <w:b w:val="false"/>
          <w:i w:val="false"/>
          <w:color w:val="000000"/>
          <w:sz w:val="28"/>
        </w:rPr>
        <w:t>
      және астананың Мемлекеттік корпорацияның филиалдары.</w:t>
      </w:r>
    </w:p>
    <w:bookmarkEnd w:id="1980"/>
    <w:bookmarkStart w:name="z2442" w:id="1981"/>
    <w:p>
      <w:pPr>
        <w:spacing w:after="0"/>
        <w:ind w:left="0"/>
        <w:jc w:val="both"/>
      </w:pPr>
      <w:r>
        <w:rPr>
          <w:rFonts w:ascii="Times New Roman"/>
          <w:b w:val="false"/>
          <w:i w:val="false"/>
          <w:color w:val="000000"/>
          <w:sz w:val="28"/>
        </w:rPr>
        <w:t>
      Қайда ұсынылады: Мемлекеттік корпорация.</w:t>
      </w:r>
    </w:p>
    <w:bookmarkEnd w:id="1981"/>
    <w:bookmarkStart w:name="z2443" w:id="1982"/>
    <w:p>
      <w:pPr>
        <w:spacing w:after="0"/>
        <w:ind w:left="0"/>
        <w:jc w:val="both"/>
      </w:pPr>
      <w:r>
        <w:rPr>
          <w:rFonts w:ascii="Times New Roman"/>
          <w:b w:val="false"/>
          <w:i w:val="false"/>
          <w:color w:val="000000"/>
          <w:sz w:val="28"/>
        </w:rPr>
        <w:t>
      Ұсыну мерзімі: ай сайын есептік кезеңнен кейінгі келесі айдың 5-ші күніне.</w:t>
      </w:r>
    </w:p>
    <w:bookmarkEnd w:id="1982"/>
    <w:bookmarkStart w:name="z2444" w:id="1983"/>
    <w:p>
      <w:pPr>
        <w:spacing w:after="0"/>
        <w:ind w:left="0"/>
        <w:jc w:val="both"/>
      </w:pPr>
      <w:r>
        <w:rPr>
          <w:rFonts w:ascii="Times New Roman"/>
          <w:b w:val="false"/>
          <w:i w:val="false"/>
          <w:color w:val="000000"/>
          <w:sz w:val="28"/>
        </w:rPr>
        <w:t>
      жалғасы</w:t>
      </w:r>
    </w:p>
    <w:bookmarkEnd w:id="1983"/>
    <w:bookmarkStart w:name="z2445" w:id="1984"/>
    <w:p>
      <w:pPr>
        <w:spacing w:after="0"/>
        <w:ind w:left="0"/>
        <w:jc w:val="both"/>
      </w:pPr>
      <w:r>
        <w:rPr>
          <w:rFonts w:ascii="Times New Roman"/>
          <w:b w:val="false"/>
          <w:i w:val="false"/>
          <w:color w:val="000000"/>
          <w:sz w:val="28"/>
        </w:rPr>
        <w:t>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қызметінің негізгі көрсеткіштері туралы мәліметтер</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Филиалдың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арқылы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мәліметтерді енгізу бойынша берілген өтініштерді қабылдау және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соммасы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толық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өтініші бойынша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446" w:id="1985"/>
    <w:p>
      <w:pPr>
        <w:spacing w:after="0"/>
        <w:ind w:left="0"/>
        <w:jc w:val="both"/>
      </w:pPr>
      <w:r>
        <w:rPr>
          <w:rFonts w:ascii="Times New Roman"/>
          <w:b w:val="false"/>
          <w:i w:val="false"/>
          <w:color w:val="000000"/>
          <w:sz w:val="28"/>
        </w:rPr>
        <w:t>
      кестенің жалғасы</w:t>
      </w:r>
    </w:p>
    <w:bookmarkEnd w:id="1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қызметтердің саны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 арқылы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бойынша берілген өтініштерді қабылдау және беру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Архивтық істердің саны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енгізілді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соммасы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толық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өтініші бойынша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2447" w:id="1986"/>
    <w:p>
      <w:pPr>
        <w:spacing w:after="0"/>
        <w:ind w:left="0"/>
        <w:jc w:val="both"/>
      </w:pPr>
      <w:r>
        <w:rPr>
          <w:rFonts w:ascii="Times New Roman"/>
          <w:b w:val="false"/>
          <w:i w:val="false"/>
          <w:color w:val="000000"/>
          <w:sz w:val="28"/>
        </w:rPr>
        <w:t>
      Филиалдың атауы</w:t>
      </w:r>
    </w:p>
    <w:bookmarkEnd w:id="1986"/>
    <w:bookmarkStart w:name="z2448" w:id="1987"/>
    <w:p>
      <w:pPr>
        <w:spacing w:after="0"/>
        <w:ind w:left="0"/>
        <w:jc w:val="both"/>
      </w:pPr>
      <w:r>
        <w:rPr>
          <w:rFonts w:ascii="Times New Roman"/>
          <w:b w:val="false"/>
          <w:i w:val="false"/>
          <w:color w:val="000000"/>
          <w:sz w:val="28"/>
        </w:rPr>
        <w:t>
      Мекенжай _________________________________________________</w:t>
      </w:r>
    </w:p>
    <w:bookmarkEnd w:id="1987"/>
    <w:bookmarkStart w:name="z2449" w:id="1988"/>
    <w:p>
      <w:pPr>
        <w:spacing w:after="0"/>
        <w:ind w:left="0"/>
        <w:jc w:val="both"/>
      </w:pPr>
      <w:r>
        <w:rPr>
          <w:rFonts w:ascii="Times New Roman"/>
          <w:b w:val="false"/>
          <w:i w:val="false"/>
          <w:color w:val="000000"/>
          <w:sz w:val="28"/>
        </w:rPr>
        <w:t>
      Электронды поштаның мекенжайы_____________________________</w:t>
      </w:r>
    </w:p>
    <w:bookmarkEnd w:id="1988"/>
    <w:bookmarkStart w:name="z2450" w:id="1989"/>
    <w:p>
      <w:pPr>
        <w:spacing w:after="0"/>
        <w:ind w:left="0"/>
        <w:jc w:val="both"/>
      </w:pPr>
      <w:r>
        <w:rPr>
          <w:rFonts w:ascii="Times New Roman"/>
          <w:b w:val="false"/>
          <w:i w:val="false"/>
          <w:color w:val="000000"/>
          <w:sz w:val="28"/>
        </w:rPr>
        <w:t>
      Орындаушы__________________________(Т.А.Ә., қолы)</w:t>
      </w:r>
    </w:p>
    <w:bookmarkEnd w:id="1989"/>
    <w:bookmarkStart w:name="z2451" w:id="1990"/>
    <w:p>
      <w:pPr>
        <w:spacing w:after="0"/>
        <w:ind w:left="0"/>
        <w:jc w:val="both"/>
      </w:pPr>
      <w:r>
        <w:rPr>
          <w:rFonts w:ascii="Times New Roman"/>
          <w:b w:val="false"/>
          <w:i w:val="false"/>
          <w:color w:val="000000"/>
          <w:sz w:val="28"/>
        </w:rPr>
        <w:t>
      Телефон _________________</w:t>
      </w:r>
    </w:p>
    <w:bookmarkEnd w:id="1990"/>
    <w:bookmarkStart w:name="z2452" w:id="1991"/>
    <w:p>
      <w:pPr>
        <w:spacing w:after="0"/>
        <w:ind w:left="0"/>
        <w:jc w:val="both"/>
      </w:pPr>
      <w:r>
        <w:rPr>
          <w:rFonts w:ascii="Times New Roman"/>
          <w:b w:val="false"/>
          <w:i w:val="false"/>
          <w:color w:val="000000"/>
          <w:sz w:val="28"/>
        </w:rPr>
        <w:t>
      Басшы ________________________________________________ (Т.А.Ә.,қолы)</w:t>
      </w:r>
    </w:p>
    <w:bookmarkEnd w:id="1991"/>
    <w:bookmarkStart w:name="z2453" w:id="1992"/>
    <w:p>
      <w:pPr>
        <w:spacing w:after="0"/>
        <w:ind w:left="0"/>
        <w:jc w:val="both"/>
      </w:pPr>
      <w:r>
        <w:rPr>
          <w:rFonts w:ascii="Times New Roman"/>
          <w:b w:val="false"/>
          <w:i w:val="false"/>
          <w:color w:val="000000"/>
          <w:sz w:val="28"/>
        </w:rPr>
        <w:t>
      Күні “___" ____________________ 20 ___ жыл</w:t>
      </w:r>
    </w:p>
    <w:bookmarkEnd w:id="1992"/>
    <w:bookmarkStart w:name="z2454" w:id="1993"/>
    <w:p>
      <w:pPr>
        <w:spacing w:after="0"/>
        <w:ind w:left="0"/>
        <w:jc w:val="both"/>
      </w:pPr>
      <w:r>
        <w:rPr>
          <w:rFonts w:ascii="Times New Roman"/>
          <w:b w:val="false"/>
          <w:i w:val="false"/>
          <w:color w:val="000000"/>
          <w:sz w:val="28"/>
        </w:rPr>
        <w:t>
      Тексеру: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қызметінің негізгі көрсеткіштері туралы мәліметтер" нысанын толтыру бойынша түсініктеме қосымшаға сәйкес.</w:t>
      </w:r>
    </w:p>
    <w:bookmarkEnd w:id="19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корпорацияның</w:t>
            </w:r>
            <w:r>
              <w:br/>
            </w:r>
            <w:r>
              <w:rPr>
                <w:rFonts w:ascii="Times New Roman"/>
                <w:b w:val="false"/>
                <w:i w:val="false"/>
                <w:color w:val="000000"/>
                <w:sz w:val="20"/>
              </w:rPr>
              <w:t>құқықтық кадастр цифрлық</w:t>
            </w:r>
            <w:r>
              <w:br/>
            </w:r>
            <w:r>
              <w:rPr>
                <w:rFonts w:ascii="Times New Roman"/>
                <w:b w:val="false"/>
                <w:i w:val="false"/>
                <w:color w:val="000000"/>
                <w:sz w:val="20"/>
              </w:rPr>
              <w:t>жүйесіне ғимараттарды,</w:t>
            </w:r>
            <w:r>
              <w:br/>
            </w:r>
            <w:r>
              <w:rPr>
                <w:rFonts w:ascii="Times New Roman"/>
                <w:b w:val="false"/>
                <w:i w:val="false"/>
                <w:color w:val="000000"/>
                <w:sz w:val="20"/>
              </w:rPr>
              <w:t>құрылыстарды және (немесе)</w:t>
            </w:r>
            <w:r>
              <w:br/>
            </w:r>
            <w:r>
              <w:rPr>
                <w:rFonts w:ascii="Times New Roman"/>
                <w:b w:val="false"/>
                <w:i w:val="false"/>
                <w:color w:val="000000"/>
                <w:sz w:val="20"/>
              </w:rPr>
              <w:t>жылжымайтын мүлікке қайта</w:t>
            </w:r>
            <w:r>
              <w:br/>
            </w:r>
            <w:r>
              <w:rPr>
                <w:rFonts w:ascii="Times New Roman"/>
                <w:b w:val="false"/>
                <w:i w:val="false"/>
                <w:color w:val="000000"/>
                <w:sz w:val="20"/>
              </w:rPr>
              <w:t>салынған олардың</w:t>
            </w:r>
            <w:r>
              <w:br/>
            </w:r>
            <w:r>
              <w:rPr>
                <w:rFonts w:ascii="Times New Roman"/>
                <w:b w:val="false"/>
                <w:i w:val="false"/>
                <w:color w:val="000000"/>
                <w:sz w:val="20"/>
              </w:rPr>
              <w:t>құрамдастарының сәйкестендіру</w:t>
            </w:r>
            <w:r>
              <w:br/>
            </w:r>
            <w:r>
              <w:rPr>
                <w:rFonts w:ascii="Times New Roman"/>
                <w:b w:val="false"/>
                <w:i w:val="false"/>
                <w:color w:val="000000"/>
                <w:sz w:val="20"/>
              </w:rPr>
              <w:t>және техникалық мәліметтерін</w:t>
            </w:r>
            <w:r>
              <w:br/>
            </w:r>
            <w:r>
              <w:rPr>
                <w:rFonts w:ascii="Times New Roman"/>
                <w:b w:val="false"/>
                <w:i w:val="false"/>
                <w:color w:val="000000"/>
                <w:sz w:val="20"/>
              </w:rPr>
              <w:t>енгізу қызметінің негізгі</w:t>
            </w:r>
            <w:r>
              <w:br/>
            </w:r>
            <w:r>
              <w:rPr>
                <w:rFonts w:ascii="Times New Roman"/>
                <w:b w:val="false"/>
                <w:i w:val="false"/>
                <w:color w:val="000000"/>
                <w:sz w:val="20"/>
              </w:rPr>
              <w:t>көрсеткіштері туралы</w:t>
            </w:r>
            <w:r>
              <w:br/>
            </w:r>
            <w:r>
              <w:rPr>
                <w:rFonts w:ascii="Times New Roman"/>
                <w:b w:val="false"/>
                <w:i w:val="false"/>
                <w:color w:val="000000"/>
                <w:sz w:val="20"/>
              </w:rPr>
              <w:t>мәліметтер нысанына</w:t>
            </w:r>
            <w:r>
              <w:br/>
            </w:r>
            <w:r>
              <w:rPr>
                <w:rFonts w:ascii="Times New Roman"/>
                <w:b w:val="false"/>
                <w:i w:val="false"/>
                <w:color w:val="000000"/>
                <w:sz w:val="20"/>
              </w:rPr>
              <w:t>қосымша</w:t>
            </w:r>
          </w:p>
        </w:tc>
      </w:tr>
    </w:tbl>
    <w:bookmarkStart w:name="z2456" w:id="1994"/>
    <w:p>
      <w:pPr>
        <w:spacing w:after="0"/>
        <w:ind w:left="0"/>
        <w:jc w:val="left"/>
      </w:pPr>
      <w:r>
        <w:rPr>
          <w:rFonts w:ascii="Times New Roman"/>
          <w:b/>
          <w:i w:val="false"/>
          <w:color w:val="000000"/>
        </w:rPr>
        <w:t xml:space="preserve">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қызметінің негізгі көрсеткіштері туралы мәліметтер" нысанын толтыру бойынша түсініктеме</w:t>
      </w:r>
    </w:p>
    <w:bookmarkEnd w:id="1994"/>
    <w:bookmarkStart w:name="z2457" w:id="1995"/>
    <w:p>
      <w:pPr>
        <w:spacing w:after="0"/>
        <w:ind w:left="0"/>
        <w:jc w:val="both"/>
      </w:pPr>
      <w:r>
        <w:rPr>
          <w:rFonts w:ascii="Times New Roman"/>
          <w:b w:val="false"/>
          <w:i w:val="false"/>
          <w:color w:val="000000"/>
          <w:sz w:val="28"/>
        </w:rPr>
        <w:t>
      1. Осы түсініктеме "Мемлекеттік корпорацияның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қызметінің негізгі көрсеткіштері туралы мәліметтер" нысанын (бұдан әрі - Нысан) толтыру бойынша бірыңғай талаптарды анықтайды.</w:t>
      </w:r>
    </w:p>
    <w:bookmarkEnd w:id="1995"/>
    <w:bookmarkStart w:name="z2458" w:id="1996"/>
    <w:p>
      <w:pPr>
        <w:spacing w:after="0"/>
        <w:ind w:left="0"/>
        <w:jc w:val="both"/>
      </w:pPr>
      <w:r>
        <w:rPr>
          <w:rFonts w:ascii="Times New Roman"/>
          <w:b w:val="false"/>
          <w:i w:val="false"/>
          <w:color w:val="000000"/>
          <w:sz w:val="28"/>
        </w:rPr>
        <w:t>
      2. Есеп нысанын Мемлекеттік корпорацияның филиалдары ай сайын жасайды.</w:t>
      </w:r>
    </w:p>
    <w:bookmarkEnd w:id="1996"/>
    <w:bookmarkStart w:name="z2459" w:id="1997"/>
    <w:p>
      <w:pPr>
        <w:spacing w:after="0"/>
        <w:ind w:left="0"/>
        <w:jc w:val="both"/>
      </w:pPr>
      <w:r>
        <w:rPr>
          <w:rFonts w:ascii="Times New Roman"/>
          <w:b w:val="false"/>
          <w:i w:val="false"/>
          <w:color w:val="000000"/>
          <w:sz w:val="28"/>
        </w:rPr>
        <w:t>
      3. Есеп нысанына Мемлекеттік корпорация филиалдарының орындаушысы және басшысы тегін және аты- жөнін, сондай-ақ толтыру күнін көрсете отырып қол қояды.</w:t>
      </w:r>
    </w:p>
    <w:bookmarkEnd w:id="1997"/>
    <w:bookmarkStart w:name="z2460" w:id="1998"/>
    <w:p>
      <w:pPr>
        <w:spacing w:after="0"/>
        <w:ind w:left="0"/>
        <w:jc w:val="both"/>
      </w:pPr>
      <w:r>
        <w:rPr>
          <w:rFonts w:ascii="Times New Roman"/>
          <w:b w:val="false"/>
          <w:i w:val="false"/>
          <w:color w:val="000000"/>
          <w:sz w:val="28"/>
        </w:rPr>
        <w:t>
      4. Мәліметтер ай сайын есептік кезеңнен кейінгі 5-і күніне ұсынылады.</w:t>
      </w:r>
    </w:p>
    <w:bookmarkEnd w:id="1998"/>
    <w:bookmarkStart w:name="z2461" w:id="1999"/>
    <w:p>
      <w:pPr>
        <w:spacing w:after="0"/>
        <w:ind w:left="0"/>
        <w:jc w:val="both"/>
      </w:pPr>
      <w:r>
        <w:rPr>
          <w:rFonts w:ascii="Times New Roman"/>
          <w:b w:val="false"/>
          <w:i w:val="false"/>
          <w:color w:val="000000"/>
          <w:sz w:val="28"/>
        </w:rPr>
        <w:t>
      5. Нысан мемлекеттік және орыс тілдерінде толтырылады.</w:t>
      </w:r>
    </w:p>
    <w:bookmarkEnd w:id="1999"/>
    <w:bookmarkStart w:name="z2462" w:id="2000"/>
    <w:p>
      <w:pPr>
        <w:spacing w:after="0"/>
        <w:ind w:left="0"/>
        <w:jc w:val="both"/>
      </w:pPr>
      <w:r>
        <w:rPr>
          <w:rFonts w:ascii="Times New Roman"/>
          <w:b w:val="false"/>
          <w:i w:val="false"/>
          <w:color w:val="000000"/>
          <w:sz w:val="28"/>
        </w:rPr>
        <w:t>
      6. Деректер есептік айлық, ағымдағы жылдың бөлінісінде, сондай-ақ мемлекеттік тіркелген сәттен бастап көрсетіледі.</w:t>
      </w:r>
    </w:p>
    <w:bookmarkEnd w:id="2000"/>
    <w:bookmarkStart w:name="z2463" w:id="2001"/>
    <w:p>
      <w:pPr>
        <w:spacing w:after="0"/>
        <w:ind w:left="0"/>
        <w:jc w:val="both"/>
      </w:pPr>
      <w:r>
        <w:rPr>
          <w:rFonts w:ascii="Times New Roman"/>
          <w:b w:val="false"/>
          <w:i w:val="false"/>
          <w:color w:val="000000"/>
          <w:sz w:val="28"/>
        </w:rPr>
        <w:t>
      7. Нысан былайша толтырылады:</w:t>
      </w:r>
    </w:p>
    <w:bookmarkEnd w:id="2001"/>
    <w:bookmarkStart w:name="z2464" w:id="2002"/>
    <w:p>
      <w:pPr>
        <w:spacing w:after="0"/>
        <w:ind w:left="0"/>
        <w:jc w:val="both"/>
      </w:pPr>
      <w:r>
        <w:rPr>
          <w:rFonts w:ascii="Times New Roman"/>
          <w:b w:val="false"/>
          <w:i w:val="false"/>
          <w:color w:val="000000"/>
          <w:sz w:val="28"/>
        </w:rPr>
        <w:t>
      1 бағанда– реттік нөмірі көрсетіледі;</w:t>
      </w:r>
    </w:p>
    <w:bookmarkEnd w:id="2002"/>
    <w:bookmarkStart w:name="z2465" w:id="2003"/>
    <w:p>
      <w:pPr>
        <w:spacing w:after="0"/>
        <w:ind w:left="0"/>
        <w:jc w:val="both"/>
      </w:pPr>
      <w:r>
        <w:rPr>
          <w:rFonts w:ascii="Times New Roman"/>
          <w:b w:val="false"/>
          <w:i w:val="false"/>
          <w:color w:val="000000"/>
          <w:sz w:val="28"/>
        </w:rPr>
        <w:t>
      2 бағанда–Облыстар, республикалық манызы бар қалалардың және астананың Мемлекеттік корпорацияның филиалдарының атауы көрсетіледі;</w:t>
      </w:r>
    </w:p>
    <w:bookmarkEnd w:id="2003"/>
    <w:bookmarkStart w:name="z2466" w:id="2004"/>
    <w:p>
      <w:pPr>
        <w:spacing w:after="0"/>
        <w:ind w:left="0"/>
        <w:jc w:val="both"/>
      </w:pPr>
      <w:r>
        <w:rPr>
          <w:rFonts w:ascii="Times New Roman"/>
          <w:b w:val="false"/>
          <w:i w:val="false"/>
          <w:color w:val="000000"/>
          <w:sz w:val="28"/>
        </w:rPr>
        <w:t>
      3 бағанада - Мемлекеттік корпорация арқылы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 бойынша берілген өтініштерді қабылдау және беру туралы мәліметтер көрсетіледі:</w:t>
      </w:r>
    </w:p>
    <w:bookmarkEnd w:id="2004"/>
    <w:bookmarkStart w:name="z2467" w:id="2005"/>
    <w:p>
      <w:pPr>
        <w:spacing w:after="0"/>
        <w:ind w:left="0"/>
        <w:jc w:val="both"/>
      </w:pPr>
      <w:r>
        <w:rPr>
          <w:rFonts w:ascii="Times New Roman"/>
          <w:b w:val="false"/>
          <w:i w:val="false"/>
          <w:color w:val="000000"/>
          <w:sz w:val="28"/>
        </w:rPr>
        <w:t>
      1) құқықтық кадастр цифрлық жүйесіне ғимараттарды, құрылыстарды және (немесе) жылжымайтын мүлікке қайта салынған олардың құрамдастарының техникалық және сәйкестендіру мәліметтерін енгізуге түскен өтініштердің саны;</w:t>
      </w:r>
    </w:p>
    <w:bookmarkEnd w:id="2005"/>
    <w:bookmarkStart w:name="z2468" w:id="2006"/>
    <w:p>
      <w:pPr>
        <w:spacing w:after="0"/>
        <w:ind w:left="0"/>
        <w:jc w:val="both"/>
      </w:pPr>
      <w:r>
        <w:rPr>
          <w:rFonts w:ascii="Times New Roman"/>
          <w:b w:val="false"/>
          <w:i w:val="false"/>
          <w:color w:val="000000"/>
          <w:sz w:val="28"/>
        </w:rPr>
        <w:t>
      2) құқықтық кадастр цифрлық жүйесіне енгізілген ғимараттарды, құрылыстарды және (немесе) жылжымайтын мүлікке қайта салынған олардың құрамдастарының сәйкестендіру және техникалық мәліметтер;</w:t>
      </w:r>
    </w:p>
    <w:bookmarkEnd w:id="2006"/>
    <w:bookmarkStart w:name="z2469" w:id="2007"/>
    <w:p>
      <w:pPr>
        <w:spacing w:after="0"/>
        <w:ind w:left="0"/>
        <w:jc w:val="both"/>
      </w:pPr>
      <w:r>
        <w:rPr>
          <w:rFonts w:ascii="Times New Roman"/>
          <w:b w:val="false"/>
          <w:i w:val="false"/>
          <w:color w:val="000000"/>
          <w:sz w:val="28"/>
        </w:rPr>
        <w:t>
      3) жеке тұлғар саны;</w:t>
      </w:r>
    </w:p>
    <w:bookmarkEnd w:id="2007"/>
    <w:bookmarkStart w:name="z2470" w:id="2008"/>
    <w:p>
      <w:pPr>
        <w:spacing w:after="0"/>
        <w:ind w:left="0"/>
        <w:jc w:val="both"/>
      </w:pPr>
      <w:r>
        <w:rPr>
          <w:rFonts w:ascii="Times New Roman"/>
          <w:b w:val="false"/>
          <w:i w:val="false"/>
          <w:color w:val="000000"/>
          <w:sz w:val="28"/>
        </w:rPr>
        <w:t>
      4) заңды тұлғар саны;</w:t>
      </w:r>
    </w:p>
    <w:bookmarkEnd w:id="2008"/>
    <w:bookmarkStart w:name="z2471" w:id="2009"/>
    <w:p>
      <w:pPr>
        <w:spacing w:after="0"/>
        <w:ind w:left="0"/>
        <w:jc w:val="both"/>
      </w:pPr>
      <w:r>
        <w:rPr>
          <w:rFonts w:ascii="Times New Roman"/>
          <w:b w:val="false"/>
          <w:i w:val="false"/>
          <w:color w:val="000000"/>
          <w:sz w:val="28"/>
        </w:rPr>
        <w:t>
      5) техникалық паспортты бергені үшін төлем соммасы (теңге);</w:t>
      </w:r>
    </w:p>
    <w:bookmarkEnd w:id="2009"/>
    <w:bookmarkStart w:name="z2472" w:id="2010"/>
    <w:p>
      <w:pPr>
        <w:spacing w:after="0"/>
        <w:ind w:left="0"/>
        <w:jc w:val="both"/>
      </w:pPr>
      <w:r>
        <w:rPr>
          <w:rFonts w:ascii="Times New Roman"/>
          <w:b w:val="false"/>
          <w:i w:val="false"/>
          <w:color w:val="000000"/>
          <w:sz w:val="28"/>
        </w:rPr>
        <w:t>
      6) қайтарылғандар саны (толық емес құжаттар пакеті, арыз берушінің өтініші бойынша) қамтиды.</w:t>
      </w:r>
    </w:p>
    <w:bookmarkEnd w:id="2010"/>
    <w:bookmarkStart w:name="z2473" w:id="2011"/>
    <w:p>
      <w:pPr>
        <w:spacing w:after="0"/>
        <w:ind w:left="0"/>
        <w:jc w:val="both"/>
      </w:pPr>
      <w:r>
        <w:rPr>
          <w:rFonts w:ascii="Times New Roman"/>
          <w:b w:val="false"/>
          <w:i w:val="false"/>
          <w:color w:val="000000"/>
          <w:sz w:val="28"/>
        </w:rPr>
        <w:t>
      4 бағанада - портал арқылы құқықтық кадастр цифрлық жүйесіне ғимараттарды, құрылыстарды және (немесе) жылжымайтын мүлікке қайта салынған олардың құрамдастарының техникалық және сәйкестендіру мәліметтерін енгізу бойынша берілген өтініштерді қабылдау және беру саны көрсетіледі:</w:t>
      </w:r>
    </w:p>
    <w:bookmarkEnd w:id="2011"/>
    <w:bookmarkStart w:name="z2474" w:id="2012"/>
    <w:p>
      <w:pPr>
        <w:spacing w:after="0"/>
        <w:ind w:left="0"/>
        <w:jc w:val="both"/>
      </w:pPr>
      <w:r>
        <w:rPr>
          <w:rFonts w:ascii="Times New Roman"/>
          <w:b w:val="false"/>
          <w:i w:val="false"/>
          <w:color w:val="000000"/>
          <w:sz w:val="28"/>
        </w:rPr>
        <w:t>
      1)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мәліметтерін енгізуге түскен өтініштердін саны;</w:t>
      </w:r>
    </w:p>
    <w:bookmarkEnd w:id="2012"/>
    <w:bookmarkStart w:name="z2475" w:id="2013"/>
    <w:p>
      <w:pPr>
        <w:spacing w:after="0"/>
        <w:ind w:left="0"/>
        <w:jc w:val="both"/>
      </w:pPr>
      <w:r>
        <w:rPr>
          <w:rFonts w:ascii="Times New Roman"/>
          <w:b w:val="false"/>
          <w:i w:val="false"/>
          <w:color w:val="000000"/>
          <w:sz w:val="28"/>
        </w:rPr>
        <w:t>
      2) құқықтық кадастр цифрлық жүйесіне ғимараттарды, құрылыстарды және (немесе) жылжымайтын мүлікке қайта салынған олардың құрамдастарының сәйкестендіру және техникалық мәліметтері;</w:t>
      </w:r>
    </w:p>
    <w:bookmarkEnd w:id="2013"/>
    <w:bookmarkStart w:name="z2476" w:id="2014"/>
    <w:p>
      <w:pPr>
        <w:spacing w:after="0"/>
        <w:ind w:left="0"/>
        <w:jc w:val="both"/>
      </w:pPr>
      <w:r>
        <w:rPr>
          <w:rFonts w:ascii="Times New Roman"/>
          <w:b w:val="false"/>
          <w:i w:val="false"/>
          <w:color w:val="000000"/>
          <w:sz w:val="28"/>
        </w:rPr>
        <w:t>
      3) жеке тұлғар саны;</w:t>
      </w:r>
    </w:p>
    <w:bookmarkEnd w:id="2014"/>
    <w:bookmarkStart w:name="z2477" w:id="2015"/>
    <w:p>
      <w:pPr>
        <w:spacing w:after="0"/>
        <w:ind w:left="0"/>
        <w:jc w:val="both"/>
      </w:pPr>
      <w:r>
        <w:rPr>
          <w:rFonts w:ascii="Times New Roman"/>
          <w:b w:val="false"/>
          <w:i w:val="false"/>
          <w:color w:val="000000"/>
          <w:sz w:val="28"/>
        </w:rPr>
        <w:t>
      4) заңды тұлғар саны;</w:t>
      </w:r>
    </w:p>
    <w:bookmarkEnd w:id="2015"/>
    <w:bookmarkStart w:name="z2478" w:id="2016"/>
    <w:p>
      <w:pPr>
        <w:spacing w:after="0"/>
        <w:ind w:left="0"/>
        <w:jc w:val="both"/>
      </w:pPr>
      <w:r>
        <w:rPr>
          <w:rFonts w:ascii="Times New Roman"/>
          <w:b w:val="false"/>
          <w:i w:val="false"/>
          <w:color w:val="000000"/>
          <w:sz w:val="28"/>
        </w:rPr>
        <w:t>
      5) техникалық паспортты бергені үшін төлем соммасы (теңге);</w:t>
      </w:r>
    </w:p>
    <w:bookmarkEnd w:id="2016"/>
    <w:bookmarkStart w:name="z2479" w:id="2017"/>
    <w:p>
      <w:pPr>
        <w:spacing w:after="0"/>
        <w:ind w:left="0"/>
        <w:jc w:val="both"/>
      </w:pPr>
      <w:r>
        <w:rPr>
          <w:rFonts w:ascii="Times New Roman"/>
          <w:b w:val="false"/>
          <w:i w:val="false"/>
          <w:color w:val="000000"/>
          <w:sz w:val="28"/>
        </w:rPr>
        <w:t>
      6) қайтарылғандар саны (толық емес құжаттар пакеті, арыз берушінің өтініші бойынша).</w:t>
      </w:r>
    </w:p>
    <w:bookmarkEnd w:id="2017"/>
    <w:bookmarkStart w:name="z2480" w:id="2018"/>
    <w:p>
      <w:pPr>
        <w:spacing w:after="0"/>
        <w:ind w:left="0"/>
        <w:jc w:val="both"/>
      </w:pPr>
      <w:r>
        <w:rPr>
          <w:rFonts w:ascii="Times New Roman"/>
          <w:b w:val="false"/>
          <w:i w:val="false"/>
          <w:color w:val="000000"/>
          <w:sz w:val="28"/>
        </w:rPr>
        <w:t>
      5 бағанда – архивтық істердің саны көрсетіледі.</w:t>
      </w:r>
    </w:p>
    <w:bookmarkEnd w:id="2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Өзгерістер енгізілетін кейбір</w:t>
            </w:r>
            <w:r>
              <w:br/>
            </w:r>
            <w:r>
              <w:rPr>
                <w:rFonts w:ascii="Times New Roman"/>
                <w:b w:val="false"/>
                <w:i w:val="false"/>
                <w:color w:val="000000"/>
                <w:sz w:val="20"/>
              </w:rPr>
              <w:t>бұйрықтардың тізбесіне</w:t>
            </w:r>
            <w:r>
              <w:br/>
            </w:r>
            <w:r>
              <w:rPr>
                <w:rFonts w:ascii="Times New Roman"/>
                <w:b w:val="false"/>
                <w:i w:val="false"/>
                <w:color w:val="000000"/>
                <w:sz w:val="20"/>
              </w:rPr>
              <w:t>59-қосымша</w:t>
            </w:r>
            <w:r>
              <w:br/>
            </w:r>
            <w:r>
              <w:rPr>
                <w:rFonts w:ascii="Times New Roman"/>
                <w:b w:val="false"/>
                <w:i w:val="false"/>
                <w:color w:val="000000"/>
                <w:sz w:val="20"/>
              </w:rPr>
              <w:t>Жылжымайтын мүлікке</w:t>
            </w:r>
            <w:r>
              <w:br/>
            </w:r>
            <w:r>
              <w:rPr>
                <w:rFonts w:ascii="Times New Roman"/>
                <w:b w:val="false"/>
                <w:i w:val="false"/>
                <w:color w:val="000000"/>
                <w:sz w:val="20"/>
              </w:rPr>
              <w:t>құқықтарды мемлекеттік тіркеу</w:t>
            </w:r>
            <w:r>
              <w:br/>
            </w:r>
            <w:r>
              <w:rPr>
                <w:rFonts w:ascii="Times New Roman"/>
                <w:b w:val="false"/>
                <w:i w:val="false"/>
                <w:color w:val="000000"/>
                <w:sz w:val="20"/>
              </w:rPr>
              <w:t>саласындағы статистикалық</w:t>
            </w:r>
            <w:r>
              <w:br/>
            </w:r>
            <w:r>
              <w:rPr>
                <w:rFonts w:ascii="Times New Roman"/>
                <w:b w:val="false"/>
                <w:i w:val="false"/>
                <w:color w:val="000000"/>
                <w:sz w:val="20"/>
              </w:rPr>
              <w:t>және өзге де есептік ақпаратты</w:t>
            </w:r>
            <w:r>
              <w:br/>
            </w:r>
            <w:r>
              <w:rPr>
                <w:rFonts w:ascii="Times New Roman"/>
                <w:b w:val="false"/>
                <w:i w:val="false"/>
                <w:color w:val="000000"/>
                <w:sz w:val="20"/>
              </w:rPr>
              <w:t>беру қағидаларына</w:t>
            </w:r>
            <w:r>
              <w:br/>
            </w:r>
            <w:r>
              <w:rPr>
                <w:rFonts w:ascii="Times New Roman"/>
                <w:b w:val="false"/>
                <w:i w:val="false"/>
                <w:color w:val="000000"/>
                <w:sz w:val="20"/>
              </w:rPr>
              <w:t>10-қосымша</w:t>
            </w:r>
            <w:r>
              <w:br/>
            </w:r>
            <w:r>
              <w:rPr>
                <w:rFonts w:ascii="Times New Roman"/>
                <w:b w:val="false"/>
                <w:i w:val="false"/>
                <w:color w:val="000000"/>
                <w:sz w:val="20"/>
              </w:rPr>
              <w:t>Нысан</w:t>
            </w:r>
          </w:p>
        </w:tc>
      </w:tr>
    </w:tbl>
    <w:bookmarkStart w:name="z2482" w:id="2019"/>
    <w:p>
      <w:pPr>
        <w:spacing w:after="0"/>
        <w:ind w:left="0"/>
        <w:jc w:val="left"/>
      </w:pPr>
      <w:r>
        <w:rPr>
          <w:rFonts w:ascii="Times New Roman"/>
          <w:b/>
          <w:i w:val="false"/>
          <w:color w:val="000000"/>
        </w:rPr>
        <w:t xml:space="preserve">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 Есепті кезең 20___ ж__________ айы.</w:t>
      </w:r>
    </w:p>
    <w:bookmarkEnd w:id="2019"/>
    <w:bookmarkStart w:name="z2483" w:id="2020"/>
    <w:p>
      <w:pPr>
        <w:spacing w:after="0"/>
        <w:ind w:left="0"/>
        <w:jc w:val="both"/>
      </w:pPr>
      <w:r>
        <w:rPr>
          <w:rFonts w:ascii="Times New Roman"/>
          <w:b w:val="false"/>
          <w:i w:val="false"/>
          <w:color w:val="000000"/>
          <w:sz w:val="28"/>
        </w:rPr>
        <w:t>
      Индекс: 10. ЖМТТЖҰБ</w:t>
      </w:r>
    </w:p>
    <w:bookmarkEnd w:id="2020"/>
    <w:bookmarkStart w:name="z2484" w:id="2021"/>
    <w:p>
      <w:pPr>
        <w:spacing w:after="0"/>
        <w:ind w:left="0"/>
        <w:jc w:val="both"/>
      </w:pPr>
      <w:r>
        <w:rPr>
          <w:rFonts w:ascii="Times New Roman"/>
          <w:b w:val="false"/>
          <w:i w:val="false"/>
          <w:color w:val="000000"/>
          <w:sz w:val="28"/>
        </w:rPr>
        <w:t>
      Мерзімділігі: ай сайын.</w:t>
      </w:r>
    </w:p>
    <w:bookmarkEnd w:id="2021"/>
    <w:bookmarkStart w:name="z2485" w:id="2022"/>
    <w:p>
      <w:pPr>
        <w:spacing w:after="0"/>
        <w:ind w:left="0"/>
        <w:jc w:val="both"/>
      </w:pPr>
      <w:r>
        <w:rPr>
          <w:rFonts w:ascii="Times New Roman"/>
          <w:b w:val="false"/>
          <w:i w:val="false"/>
          <w:color w:val="000000"/>
          <w:sz w:val="28"/>
        </w:rPr>
        <w:t>
      Ұсынатын тұлғалар шеңбері: Облыстардың, республикалық манызы бар қалалардың</w:t>
      </w:r>
    </w:p>
    <w:bookmarkEnd w:id="2022"/>
    <w:bookmarkStart w:name="z2486" w:id="2023"/>
    <w:p>
      <w:pPr>
        <w:spacing w:after="0"/>
        <w:ind w:left="0"/>
        <w:jc w:val="both"/>
      </w:pPr>
      <w:r>
        <w:rPr>
          <w:rFonts w:ascii="Times New Roman"/>
          <w:b w:val="false"/>
          <w:i w:val="false"/>
          <w:color w:val="000000"/>
          <w:sz w:val="28"/>
        </w:rPr>
        <w:t>
      және астананың Мемлекеттік корпорация филиалдары.</w:t>
      </w:r>
    </w:p>
    <w:bookmarkEnd w:id="2023"/>
    <w:bookmarkStart w:name="z2487" w:id="2024"/>
    <w:p>
      <w:pPr>
        <w:spacing w:after="0"/>
        <w:ind w:left="0"/>
        <w:jc w:val="both"/>
      </w:pPr>
      <w:r>
        <w:rPr>
          <w:rFonts w:ascii="Times New Roman"/>
          <w:b w:val="false"/>
          <w:i w:val="false"/>
          <w:color w:val="000000"/>
          <w:sz w:val="28"/>
        </w:rPr>
        <w:t>
      Қайда ұсынылады: Мемлекеттік корпорация.</w:t>
      </w:r>
    </w:p>
    <w:bookmarkEnd w:id="2024"/>
    <w:bookmarkStart w:name="z2488" w:id="2025"/>
    <w:p>
      <w:pPr>
        <w:spacing w:after="0"/>
        <w:ind w:left="0"/>
        <w:jc w:val="both"/>
      </w:pPr>
      <w:r>
        <w:rPr>
          <w:rFonts w:ascii="Times New Roman"/>
          <w:b w:val="false"/>
          <w:i w:val="false"/>
          <w:color w:val="000000"/>
          <w:sz w:val="28"/>
        </w:rPr>
        <w:t>
      Ұсыну мерзімі: ай сайын есептік кезеңнен кейінгі 5-ші күніне.</w:t>
      </w:r>
    </w:p>
    <w:bookmarkEnd w:id="2025"/>
    <w:bookmarkStart w:name="z2489" w:id="2026"/>
    <w:p>
      <w:pPr>
        <w:spacing w:after="0"/>
        <w:ind w:left="0"/>
        <w:jc w:val="both"/>
      </w:pPr>
      <w:r>
        <w:rPr>
          <w:rFonts w:ascii="Times New Roman"/>
          <w:b w:val="false"/>
          <w:i w:val="false"/>
          <w:color w:val="000000"/>
          <w:sz w:val="28"/>
        </w:rPr>
        <w:t>
      жалғасы</w:t>
      </w:r>
    </w:p>
    <w:bookmarkEnd w:id="2026"/>
    <w:bookmarkStart w:name="z2490" w:id="2027"/>
    <w:p>
      <w:pPr>
        <w:spacing w:after="0"/>
        <w:ind w:left="0"/>
        <w:jc w:val="both"/>
      </w:pPr>
      <w:r>
        <w:rPr>
          <w:rFonts w:ascii="Times New Roman"/>
          <w:b w:val="false"/>
          <w:i w:val="false"/>
          <w:color w:val="000000"/>
          <w:sz w:val="28"/>
        </w:rPr>
        <w:t>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мәліметтер</w:t>
      </w:r>
    </w:p>
    <w:bookmarkEnd w:id="2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объектілеріне техникалық паспорттарды Мемлекеттік корпорация арқылы беру жөніндегі өтініштерді қабылдау және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толық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қолжетімділік қамтамасыз етілмеген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491" w:id="2028"/>
    <w:p>
      <w:pPr>
        <w:spacing w:after="0"/>
        <w:ind w:left="0"/>
        <w:jc w:val="both"/>
      </w:pPr>
      <w:r>
        <w:rPr>
          <w:rFonts w:ascii="Times New Roman"/>
          <w:b w:val="false"/>
          <w:i w:val="false"/>
          <w:color w:val="000000"/>
          <w:sz w:val="28"/>
        </w:rPr>
        <w:t>
      кестенің жалғасы</w:t>
      </w:r>
    </w:p>
    <w:bookmarkEnd w:id="2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қызметтердің саны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 объектілеріне техникалық паспорттарды цифрлық үкімет порталы арқылы беру жөніндегі өтініштерді қабылдау және беру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толық емес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қолжетімділік қамтамасыз етілмеген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2492" w:id="2029"/>
    <w:p>
      <w:pPr>
        <w:spacing w:after="0"/>
        <w:ind w:left="0"/>
        <w:jc w:val="both"/>
      </w:pPr>
      <w:r>
        <w:rPr>
          <w:rFonts w:ascii="Times New Roman"/>
          <w:b w:val="false"/>
          <w:i w:val="false"/>
          <w:color w:val="000000"/>
          <w:sz w:val="28"/>
        </w:rPr>
        <w:t>
      кестенің жалғасы</w:t>
      </w:r>
    </w:p>
    <w:bookmarkEnd w:id="2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қызметтердің саны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талап етілмеген техникалық паспорттардың саны және жылжымайтын мүлік объектілерінің түрлері бойынша архивтық істердің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етілмеген құжаттар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Мұрағаттық істердің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жатақханадағы бөлме (2 жұмыс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 гараждар, саяжай (4 жұмыс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м2 (5 жұмыс күні)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м2 астам 7 жұмыс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құжаттарды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санаттағы істер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2493" w:id="2030"/>
    <w:p>
      <w:pPr>
        <w:spacing w:after="0"/>
        <w:ind w:left="0"/>
        <w:jc w:val="both"/>
      </w:pPr>
      <w:r>
        <w:rPr>
          <w:rFonts w:ascii="Times New Roman"/>
          <w:b w:val="false"/>
          <w:i w:val="false"/>
          <w:color w:val="000000"/>
          <w:sz w:val="28"/>
        </w:rPr>
        <w:t>
      Филиалдың атауы</w:t>
      </w:r>
    </w:p>
    <w:bookmarkEnd w:id="2030"/>
    <w:bookmarkStart w:name="z2494" w:id="2031"/>
    <w:p>
      <w:pPr>
        <w:spacing w:after="0"/>
        <w:ind w:left="0"/>
        <w:jc w:val="both"/>
      </w:pPr>
      <w:r>
        <w:rPr>
          <w:rFonts w:ascii="Times New Roman"/>
          <w:b w:val="false"/>
          <w:i w:val="false"/>
          <w:color w:val="000000"/>
          <w:sz w:val="28"/>
        </w:rPr>
        <w:t>
      Мекенжай _________________________________________________</w:t>
      </w:r>
    </w:p>
    <w:bookmarkEnd w:id="2031"/>
    <w:bookmarkStart w:name="z2495" w:id="2032"/>
    <w:p>
      <w:pPr>
        <w:spacing w:after="0"/>
        <w:ind w:left="0"/>
        <w:jc w:val="both"/>
      </w:pPr>
      <w:r>
        <w:rPr>
          <w:rFonts w:ascii="Times New Roman"/>
          <w:b w:val="false"/>
          <w:i w:val="false"/>
          <w:color w:val="000000"/>
          <w:sz w:val="28"/>
        </w:rPr>
        <w:t>
      Электронды поштаның мекенжайы_____________________________</w:t>
      </w:r>
    </w:p>
    <w:bookmarkEnd w:id="2032"/>
    <w:bookmarkStart w:name="z2496" w:id="2033"/>
    <w:p>
      <w:pPr>
        <w:spacing w:after="0"/>
        <w:ind w:left="0"/>
        <w:jc w:val="both"/>
      </w:pPr>
      <w:r>
        <w:rPr>
          <w:rFonts w:ascii="Times New Roman"/>
          <w:b w:val="false"/>
          <w:i w:val="false"/>
          <w:color w:val="000000"/>
          <w:sz w:val="28"/>
        </w:rPr>
        <w:t>
      Орындаушы__________________________________(Т.А.Ә.,қолы)</w:t>
      </w:r>
    </w:p>
    <w:bookmarkEnd w:id="2033"/>
    <w:bookmarkStart w:name="z2497" w:id="2034"/>
    <w:p>
      <w:pPr>
        <w:spacing w:after="0"/>
        <w:ind w:left="0"/>
        <w:jc w:val="both"/>
      </w:pPr>
      <w:r>
        <w:rPr>
          <w:rFonts w:ascii="Times New Roman"/>
          <w:b w:val="false"/>
          <w:i w:val="false"/>
          <w:color w:val="000000"/>
          <w:sz w:val="28"/>
        </w:rPr>
        <w:t>
      Телефон _________________</w:t>
      </w:r>
    </w:p>
    <w:bookmarkEnd w:id="2034"/>
    <w:bookmarkStart w:name="z2498" w:id="2035"/>
    <w:p>
      <w:pPr>
        <w:spacing w:after="0"/>
        <w:ind w:left="0"/>
        <w:jc w:val="both"/>
      </w:pPr>
      <w:r>
        <w:rPr>
          <w:rFonts w:ascii="Times New Roman"/>
          <w:b w:val="false"/>
          <w:i w:val="false"/>
          <w:color w:val="000000"/>
          <w:sz w:val="28"/>
        </w:rPr>
        <w:t>
      Басшы __________________________________________________ (Т.А.Ә.,қолы)</w:t>
      </w:r>
    </w:p>
    <w:bookmarkEnd w:id="2035"/>
    <w:bookmarkStart w:name="z2499" w:id="2036"/>
    <w:p>
      <w:pPr>
        <w:spacing w:after="0"/>
        <w:ind w:left="0"/>
        <w:jc w:val="both"/>
      </w:pPr>
      <w:r>
        <w:rPr>
          <w:rFonts w:ascii="Times New Roman"/>
          <w:b w:val="false"/>
          <w:i w:val="false"/>
          <w:color w:val="000000"/>
          <w:sz w:val="28"/>
        </w:rPr>
        <w:t>
      Күні "___" ____________________ 20 ___ жыл</w:t>
      </w:r>
    </w:p>
    <w:bookmarkEnd w:id="2036"/>
    <w:bookmarkStart w:name="z2500" w:id="2037"/>
    <w:p>
      <w:pPr>
        <w:spacing w:after="0"/>
        <w:ind w:left="0"/>
        <w:jc w:val="both"/>
      </w:pPr>
      <w:r>
        <w:rPr>
          <w:rFonts w:ascii="Times New Roman"/>
          <w:b w:val="false"/>
          <w:i w:val="false"/>
          <w:color w:val="000000"/>
          <w:sz w:val="28"/>
        </w:rPr>
        <w:t>
      Ескерту: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мәліметтер" нысанын толтыру бойынша түсініктеме қосымшаға сәйкес.</w:t>
      </w:r>
    </w:p>
    <w:bookmarkEnd w:id="20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корпорацияның</w:t>
            </w:r>
            <w:r>
              <w:br/>
            </w:r>
            <w:r>
              <w:rPr>
                <w:rFonts w:ascii="Times New Roman"/>
                <w:b w:val="false"/>
                <w:i w:val="false"/>
                <w:color w:val="000000"/>
                <w:sz w:val="20"/>
              </w:rPr>
              <w:t>ғимараттарды, құрылыстарды</w:t>
            </w:r>
            <w:r>
              <w:br/>
            </w:r>
            <w:r>
              <w:rPr>
                <w:rFonts w:ascii="Times New Roman"/>
                <w:b w:val="false"/>
                <w:i w:val="false"/>
                <w:color w:val="000000"/>
                <w:sz w:val="20"/>
              </w:rPr>
              <w:t>және (немесе) олардың</w:t>
            </w:r>
            <w:r>
              <w:br/>
            </w:r>
            <w:r>
              <w:rPr>
                <w:rFonts w:ascii="Times New Roman"/>
                <w:b w:val="false"/>
                <w:i w:val="false"/>
                <w:color w:val="000000"/>
                <w:sz w:val="20"/>
              </w:rPr>
              <w:t>құрамдастарын мемлекеттік</w:t>
            </w:r>
            <w:r>
              <w:br/>
            </w:r>
            <w:r>
              <w:rPr>
                <w:rFonts w:ascii="Times New Roman"/>
                <w:b w:val="false"/>
                <w:i w:val="false"/>
                <w:color w:val="000000"/>
                <w:sz w:val="20"/>
              </w:rPr>
              <w:t>техникалық зерттеп-қарау</w:t>
            </w:r>
            <w:r>
              <w:br/>
            </w:r>
            <w:r>
              <w:rPr>
                <w:rFonts w:ascii="Times New Roman"/>
                <w:b w:val="false"/>
                <w:i w:val="false"/>
                <w:color w:val="000000"/>
                <w:sz w:val="20"/>
              </w:rPr>
              <w:t>бойынша қызметінің негізгі</w:t>
            </w:r>
            <w:r>
              <w:br/>
            </w:r>
            <w:r>
              <w:rPr>
                <w:rFonts w:ascii="Times New Roman"/>
                <w:b w:val="false"/>
                <w:i w:val="false"/>
                <w:color w:val="000000"/>
                <w:sz w:val="20"/>
              </w:rPr>
              <w:t>көрсеткіштері туралы</w:t>
            </w:r>
            <w:r>
              <w:br/>
            </w:r>
            <w:r>
              <w:rPr>
                <w:rFonts w:ascii="Times New Roman"/>
                <w:b w:val="false"/>
                <w:i w:val="false"/>
                <w:color w:val="000000"/>
                <w:sz w:val="20"/>
              </w:rPr>
              <w:t>мәліметтер нысанына</w:t>
            </w:r>
            <w:r>
              <w:br/>
            </w:r>
            <w:r>
              <w:rPr>
                <w:rFonts w:ascii="Times New Roman"/>
                <w:b w:val="false"/>
                <w:i w:val="false"/>
                <w:color w:val="000000"/>
                <w:sz w:val="20"/>
              </w:rPr>
              <w:t>қосымша</w:t>
            </w:r>
          </w:p>
        </w:tc>
      </w:tr>
    </w:tbl>
    <w:bookmarkStart w:name="z2502" w:id="2038"/>
    <w:p>
      <w:pPr>
        <w:spacing w:after="0"/>
        <w:ind w:left="0"/>
        <w:jc w:val="left"/>
      </w:pPr>
      <w:r>
        <w:rPr>
          <w:rFonts w:ascii="Times New Roman"/>
          <w:b/>
          <w:i w:val="false"/>
          <w:color w:val="000000"/>
        </w:rPr>
        <w:t xml:space="preserve">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мәліметтер" нысаны толтыру бойынша түсініктеме</w:t>
      </w:r>
    </w:p>
    <w:bookmarkEnd w:id="2038"/>
    <w:bookmarkStart w:name="z2503" w:id="2039"/>
    <w:p>
      <w:pPr>
        <w:spacing w:after="0"/>
        <w:ind w:left="0"/>
        <w:jc w:val="both"/>
      </w:pPr>
      <w:r>
        <w:rPr>
          <w:rFonts w:ascii="Times New Roman"/>
          <w:b w:val="false"/>
          <w:i w:val="false"/>
          <w:color w:val="000000"/>
          <w:sz w:val="28"/>
        </w:rPr>
        <w:t>
      1. Осы түсініктеме "Мемлекеттік корпорацияның ғимараттарды, құрылыстарды және (немесе) олардың құрамдастарын мемлекеттік техникалық зерттеп-қарау бойынша қызметінің негізгі көрсеткіштері туралы мәліметтер" нысанын (бұдан әрі - Нысан) толтыру бойынша бірыңғай талаптарды анықтайды.</w:t>
      </w:r>
    </w:p>
    <w:bookmarkEnd w:id="2039"/>
    <w:bookmarkStart w:name="z2504" w:id="2040"/>
    <w:p>
      <w:pPr>
        <w:spacing w:after="0"/>
        <w:ind w:left="0"/>
        <w:jc w:val="both"/>
      </w:pPr>
      <w:r>
        <w:rPr>
          <w:rFonts w:ascii="Times New Roman"/>
          <w:b w:val="false"/>
          <w:i w:val="false"/>
          <w:color w:val="000000"/>
          <w:sz w:val="28"/>
        </w:rPr>
        <w:t>
      2. Есеп нысанын Мемлекеттік корпорацияның филиалдары ай сайын жасайды.</w:t>
      </w:r>
    </w:p>
    <w:bookmarkEnd w:id="2040"/>
    <w:bookmarkStart w:name="z2505" w:id="2041"/>
    <w:p>
      <w:pPr>
        <w:spacing w:after="0"/>
        <w:ind w:left="0"/>
        <w:jc w:val="both"/>
      </w:pPr>
      <w:r>
        <w:rPr>
          <w:rFonts w:ascii="Times New Roman"/>
          <w:b w:val="false"/>
          <w:i w:val="false"/>
          <w:color w:val="000000"/>
          <w:sz w:val="28"/>
        </w:rPr>
        <w:t>
      3. Есеп нысанына Мемлекеттік корпорация филиалдарының орындаушысы және басшысы тегін және аты- жөнін, сондай-ақ толтыру күнін көрсете отырып, қол қояды.</w:t>
      </w:r>
    </w:p>
    <w:bookmarkEnd w:id="2041"/>
    <w:bookmarkStart w:name="z2506" w:id="2042"/>
    <w:p>
      <w:pPr>
        <w:spacing w:after="0"/>
        <w:ind w:left="0"/>
        <w:jc w:val="both"/>
      </w:pPr>
      <w:r>
        <w:rPr>
          <w:rFonts w:ascii="Times New Roman"/>
          <w:b w:val="false"/>
          <w:i w:val="false"/>
          <w:color w:val="000000"/>
          <w:sz w:val="28"/>
        </w:rPr>
        <w:t>
      4. Мәліметтер ай сайын есептік кезеңнен кейінгі 5-і күніне ұсынылады.</w:t>
      </w:r>
    </w:p>
    <w:bookmarkEnd w:id="2042"/>
    <w:bookmarkStart w:name="z2507" w:id="2043"/>
    <w:p>
      <w:pPr>
        <w:spacing w:after="0"/>
        <w:ind w:left="0"/>
        <w:jc w:val="both"/>
      </w:pPr>
      <w:r>
        <w:rPr>
          <w:rFonts w:ascii="Times New Roman"/>
          <w:b w:val="false"/>
          <w:i w:val="false"/>
          <w:color w:val="000000"/>
          <w:sz w:val="28"/>
        </w:rPr>
        <w:t>
      5. Нысан мемлекеттік және орыс тілдерінде толтырылады.</w:t>
      </w:r>
    </w:p>
    <w:bookmarkEnd w:id="2043"/>
    <w:bookmarkStart w:name="z2508" w:id="2044"/>
    <w:p>
      <w:pPr>
        <w:spacing w:after="0"/>
        <w:ind w:left="0"/>
        <w:jc w:val="both"/>
      </w:pPr>
      <w:r>
        <w:rPr>
          <w:rFonts w:ascii="Times New Roman"/>
          <w:b w:val="false"/>
          <w:i w:val="false"/>
          <w:color w:val="000000"/>
          <w:sz w:val="28"/>
        </w:rPr>
        <w:t>
      6. Деректер есептік айлық, ағымдағы жылдың бөлінісінде, сондай-ақ мемлекеттік тіркелген сәттен бастап көрсетіледі.</w:t>
      </w:r>
    </w:p>
    <w:bookmarkEnd w:id="2044"/>
    <w:bookmarkStart w:name="z2509" w:id="2045"/>
    <w:p>
      <w:pPr>
        <w:spacing w:after="0"/>
        <w:ind w:left="0"/>
        <w:jc w:val="both"/>
      </w:pPr>
      <w:r>
        <w:rPr>
          <w:rFonts w:ascii="Times New Roman"/>
          <w:b w:val="false"/>
          <w:i w:val="false"/>
          <w:color w:val="000000"/>
          <w:sz w:val="28"/>
        </w:rPr>
        <w:t>
      7. Нысан былайша толтырылады:</w:t>
      </w:r>
    </w:p>
    <w:bookmarkEnd w:id="2045"/>
    <w:bookmarkStart w:name="z2510" w:id="2046"/>
    <w:p>
      <w:pPr>
        <w:spacing w:after="0"/>
        <w:ind w:left="0"/>
        <w:jc w:val="both"/>
      </w:pPr>
      <w:r>
        <w:rPr>
          <w:rFonts w:ascii="Times New Roman"/>
          <w:b w:val="false"/>
          <w:i w:val="false"/>
          <w:color w:val="000000"/>
          <w:sz w:val="28"/>
        </w:rPr>
        <w:t>
      1 бағанда – реттік нөмірі көрсетіледі;</w:t>
      </w:r>
    </w:p>
    <w:bookmarkEnd w:id="2046"/>
    <w:bookmarkStart w:name="z2511" w:id="2047"/>
    <w:p>
      <w:pPr>
        <w:spacing w:after="0"/>
        <w:ind w:left="0"/>
        <w:jc w:val="both"/>
      </w:pPr>
      <w:r>
        <w:rPr>
          <w:rFonts w:ascii="Times New Roman"/>
          <w:b w:val="false"/>
          <w:i w:val="false"/>
          <w:color w:val="000000"/>
          <w:sz w:val="28"/>
        </w:rPr>
        <w:t>
      2 бағанда –Облыстардың, республикалық манызы бар қалалардың және астананың Мемлекеттік корпорация филиалдарының атауы көрсетіледі;</w:t>
      </w:r>
    </w:p>
    <w:bookmarkEnd w:id="2047"/>
    <w:bookmarkStart w:name="z2512" w:id="2048"/>
    <w:p>
      <w:pPr>
        <w:spacing w:after="0"/>
        <w:ind w:left="0"/>
        <w:jc w:val="both"/>
      </w:pPr>
      <w:r>
        <w:rPr>
          <w:rFonts w:ascii="Times New Roman"/>
          <w:b w:val="false"/>
          <w:i w:val="false"/>
          <w:color w:val="000000"/>
          <w:sz w:val="28"/>
        </w:rPr>
        <w:t>
      3 бағанда – Мемлекеттік корпорация филиалдары арқылы техникалық паспорттарды қабылдауға және беруге өтініш нысаны көрсетіледі:</w:t>
      </w:r>
    </w:p>
    <w:bookmarkEnd w:id="2048"/>
    <w:bookmarkStart w:name="z2513" w:id="2049"/>
    <w:p>
      <w:pPr>
        <w:spacing w:after="0"/>
        <w:ind w:left="0"/>
        <w:jc w:val="both"/>
      </w:pPr>
      <w:r>
        <w:rPr>
          <w:rFonts w:ascii="Times New Roman"/>
          <w:b w:val="false"/>
          <w:i w:val="false"/>
          <w:color w:val="000000"/>
          <w:sz w:val="28"/>
        </w:rPr>
        <w:t>
      1) техникалық паспорттар беруге түскен өтініштердің саны;</w:t>
      </w:r>
    </w:p>
    <w:bookmarkEnd w:id="2049"/>
    <w:bookmarkStart w:name="z2514" w:id="2050"/>
    <w:p>
      <w:pPr>
        <w:spacing w:after="0"/>
        <w:ind w:left="0"/>
        <w:jc w:val="both"/>
      </w:pPr>
      <w:r>
        <w:rPr>
          <w:rFonts w:ascii="Times New Roman"/>
          <w:b w:val="false"/>
          <w:i w:val="false"/>
          <w:color w:val="000000"/>
          <w:sz w:val="28"/>
        </w:rPr>
        <w:t>
      2) берілген техникалық паспорттардың саны;</w:t>
      </w:r>
    </w:p>
    <w:bookmarkEnd w:id="2050"/>
    <w:bookmarkStart w:name="z2515" w:id="2051"/>
    <w:p>
      <w:pPr>
        <w:spacing w:after="0"/>
        <w:ind w:left="0"/>
        <w:jc w:val="both"/>
      </w:pPr>
      <w:r>
        <w:rPr>
          <w:rFonts w:ascii="Times New Roman"/>
          <w:b w:val="false"/>
          <w:i w:val="false"/>
          <w:color w:val="000000"/>
          <w:sz w:val="28"/>
        </w:rPr>
        <w:t>
      3) жеке тұлғалар саны;</w:t>
      </w:r>
    </w:p>
    <w:bookmarkEnd w:id="2051"/>
    <w:bookmarkStart w:name="z2516" w:id="2052"/>
    <w:p>
      <w:pPr>
        <w:spacing w:after="0"/>
        <w:ind w:left="0"/>
        <w:jc w:val="both"/>
      </w:pPr>
      <w:r>
        <w:rPr>
          <w:rFonts w:ascii="Times New Roman"/>
          <w:b w:val="false"/>
          <w:i w:val="false"/>
          <w:color w:val="000000"/>
          <w:sz w:val="28"/>
        </w:rPr>
        <w:t>
      4) заңды тұлғалар саны;</w:t>
      </w:r>
    </w:p>
    <w:bookmarkEnd w:id="2052"/>
    <w:bookmarkStart w:name="z2517" w:id="2053"/>
    <w:p>
      <w:pPr>
        <w:spacing w:after="0"/>
        <w:ind w:left="0"/>
        <w:jc w:val="both"/>
      </w:pPr>
      <w:r>
        <w:rPr>
          <w:rFonts w:ascii="Times New Roman"/>
          <w:b w:val="false"/>
          <w:i w:val="false"/>
          <w:color w:val="000000"/>
          <w:sz w:val="28"/>
        </w:rPr>
        <w:t>
      5) техникалық паспортты бергені үшін төленген соммасы(теңге);</w:t>
      </w:r>
    </w:p>
    <w:bookmarkEnd w:id="2053"/>
    <w:bookmarkStart w:name="z2518" w:id="2054"/>
    <w:p>
      <w:pPr>
        <w:spacing w:after="0"/>
        <w:ind w:left="0"/>
        <w:jc w:val="both"/>
      </w:pPr>
      <w:r>
        <w:rPr>
          <w:rFonts w:ascii="Times New Roman"/>
          <w:b w:val="false"/>
          <w:i w:val="false"/>
          <w:color w:val="000000"/>
          <w:sz w:val="28"/>
        </w:rPr>
        <w:t>
      6) қайтарылғандардың саны (құжаттар толық емес, жылжымайтын мүлік нысанына қол жетімділік қамтамасыз етілмеген).</w:t>
      </w:r>
    </w:p>
    <w:bookmarkEnd w:id="2054"/>
    <w:bookmarkStart w:name="z2519" w:id="2055"/>
    <w:p>
      <w:pPr>
        <w:spacing w:after="0"/>
        <w:ind w:left="0"/>
        <w:jc w:val="both"/>
      </w:pPr>
      <w:r>
        <w:rPr>
          <w:rFonts w:ascii="Times New Roman"/>
          <w:b w:val="false"/>
          <w:i w:val="false"/>
          <w:color w:val="000000"/>
          <w:sz w:val="28"/>
        </w:rPr>
        <w:t>
      4 бағанда – қабылдау және беруге техникалық паспорттардың өтініш порталы арқылы берудің нысаны;</w:t>
      </w:r>
    </w:p>
    <w:bookmarkEnd w:id="2055"/>
    <w:bookmarkStart w:name="z2520" w:id="2056"/>
    <w:p>
      <w:pPr>
        <w:spacing w:after="0"/>
        <w:ind w:left="0"/>
        <w:jc w:val="both"/>
      </w:pPr>
      <w:r>
        <w:rPr>
          <w:rFonts w:ascii="Times New Roman"/>
          <w:b w:val="false"/>
          <w:i w:val="false"/>
          <w:color w:val="000000"/>
          <w:sz w:val="28"/>
        </w:rPr>
        <w:t>
      1) техникалық паспорттар беруге түскен өтініштердің саны;</w:t>
      </w:r>
    </w:p>
    <w:bookmarkEnd w:id="2056"/>
    <w:bookmarkStart w:name="z2521" w:id="2057"/>
    <w:p>
      <w:pPr>
        <w:spacing w:after="0"/>
        <w:ind w:left="0"/>
        <w:jc w:val="both"/>
      </w:pPr>
      <w:r>
        <w:rPr>
          <w:rFonts w:ascii="Times New Roman"/>
          <w:b w:val="false"/>
          <w:i w:val="false"/>
          <w:color w:val="000000"/>
          <w:sz w:val="28"/>
        </w:rPr>
        <w:t>
      2) берілген техникалық паспорттардың саны;</w:t>
      </w:r>
    </w:p>
    <w:bookmarkEnd w:id="2057"/>
    <w:bookmarkStart w:name="z2522" w:id="2058"/>
    <w:p>
      <w:pPr>
        <w:spacing w:after="0"/>
        <w:ind w:left="0"/>
        <w:jc w:val="both"/>
      </w:pPr>
      <w:r>
        <w:rPr>
          <w:rFonts w:ascii="Times New Roman"/>
          <w:b w:val="false"/>
          <w:i w:val="false"/>
          <w:color w:val="000000"/>
          <w:sz w:val="28"/>
        </w:rPr>
        <w:t>
      3) жеке тұлғалар саны;</w:t>
      </w:r>
    </w:p>
    <w:bookmarkEnd w:id="2058"/>
    <w:bookmarkStart w:name="z2523" w:id="2059"/>
    <w:p>
      <w:pPr>
        <w:spacing w:after="0"/>
        <w:ind w:left="0"/>
        <w:jc w:val="both"/>
      </w:pPr>
      <w:r>
        <w:rPr>
          <w:rFonts w:ascii="Times New Roman"/>
          <w:b w:val="false"/>
          <w:i w:val="false"/>
          <w:color w:val="000000"/>
          <w:sz w:val="28"/>
        </w:rPr>
        <w:t>
      4) заңды тұлғалар саны;</w:t>
      </w:r>
    </w:p>
    <w:bookmarkEnd w:id="2059"/>
    <w:bookmarkStart w:name="z2524" w:id="2060"/>
    <w:p>
      <w:pPr>
        <w:spacing w:after="0"/>
        <w:ind w:left="0"/>
        <w:jc w:val="both"/>
      </w:pPr>
      <w:r>
        <w:rPr>
          <w:rFonts w:ascii="Times New Roman"/>
          <w:b w:val="false"/>
          <w:i w:val="false"/>
          <w:color w:val="000000"/>
          <w:sz w:val="28"/>
        </w:rPr>
        <w:t>
      5) техникалық паспортты бергені үшін төленген соммасы;</w:t>
      </w:r>
    </w:p>
    <w:bookmarkEnd w:id="2060"/>
    <w:bookmarkStart w:name="z2525" w:id="2061"/>
    <w:p>
      <w:pPr>
        <w:spacing w:after="0"/>
        <w:ind w:left="0"/>
        <w:jc w:val="both"/>
      </w:pPr>
      <w:r>
        <w:rPr>
          <w:rFonts w:ascii="Times New Roman"/>
          <w:b w:val="false"/>
          <w:i w:val="false"/>
          <w:color w:val="000000"/>
          <w:sz w:val="28"/>
        </w:rPr>
        <w:t>
      6) қайтарылғандардың саны (құжаттар толық емес, жылжымайтын мүлік нысанына қол жетімділік қамтамасыз етілмеген).</w:t>
      </w:r>
    </w:p>
    <w:bookmarkEnd w:id="2061"/>
    <w:bookmarkStart w:name="z2526" w:id="2062"/>
    <w:p>
      <w:pPr>
        <w:spacing w:after="0"/>
        <w:ind w:left="0"/>
        <w:jc w:val="both"/>
      </w:pPr>
      <w:r>
        <w:rPr>
          <w:rFonts w:ascii="Times New Roman"/>
          <w:b w:val="false"/>
          <w:i w:val="false"/>
          <w:color w:val="000000"/>
          <w:sz w:val="28"/>
        </w:rPr>
        <w:t>
      5 бағанда – дайындалған талап етілмеген техникалық паспорттардың саны және жылжымайтын мүлік объектілерінің түрлері бойынша мұрағаттық істердің сомы;</w:t>
      </w:r>
    </w:p>
    <w:bookmarkEnd w:id="2062"/>
    <w:bookmarkStart w:name="z2527" w:id="2063"/>
    <w:p>
      <w:pPr>
        <w:spacing w:after="0"/>
        <w:ind w:left="0"/>
        <w:jc w:val="both"/>
      </w:pPr>
      <w:r>
        <w:rPr>
          <w:rFonts w:ascii="Times New Roman"/>
          <w:b w:val="false"/>
          <w:i w:val="false"/>
          <w:color w:val="000000"/>
          <w:sz w:val="28"/>
        </w:rPr>
        <w:t>
      1) Пәтер, жатақханадағы бөлме (2 жұмыс күні);</w:t>
      </w:r>
    </w:p>
    <w:bookmarkEnd w:id="2063"/>
    <w:bookmarkStart w:name="z2528" w:id="2064"/>
    <w:p>
      <w:pPr>
        <w:spacing w:after="0"/>
        <w:ind w:left="0"/>
        <w:jc w:val="both"/>
      </w:pPr>
      <w:r>
        <w:rPr>
          <w:rFonts w:ascii="Times New Roman"/>
          <w:b w:val="false"/>
          <w:i w:val="false"/>
          <w:color w:val="000000"/>
          <w:sz w:val="28"/>
        </w:rPr>
        <w:t>
      2) тұрғын үйлер, гараждар, саяжай (4 жұмыс күні);</w:t>
      </w:r>
    </w:p>
    <w:bookmarkEnd w:id="2064"/>
    <w:bookmarkStart w:name="z2529" w:id="2065"/>
    <w:p>
      <w:pPr>
        <w:spacing w:after="0"/>
        <w:ind w:left="0"/>
        <w:jc w:val="both"/>
      </w:pPr>
      <w:r>
        <w:rPr>
          <w:rFonts w:ascii="Times New Roman"/>
          <w:b w:val="false"/>
          <w:i w:val="false"/>
          <w:color w:val="000000"/>
          <w:sz w:val="28"/>
        </w:rPr>
        <w:t>
      3) жылжымайтын мүлік объектілері 1000 м2 дейін (6 жұмыс күні);</w:t>
      </w:r>
    </w:p>
    <w:bookmarkEnd w:id="2065"/>
    <w:bookmarkStart w:name="z2530" w:id="2066"/>
    <w:p>
      <w:pPr>
        <w:spacing w:after="0"/>
        <w:ind w:left="0"/>
        <w:jc w:val="both"/>
      </w:pPr>
      <w:r>
        <w:rPr>
          <w:rFonts w:ascii="Times New Roman"/>
          <w:b w:val="false"/>
          <w:i w:val="false"/>
          <w:color w:val="000000"/>
          <w:sz w:val="28"/>
        </w:rPr>
        <w:t>
      4) жылжымайтын мүлік объектілері 1000 м2 астам ( 9 жұмыс күні).</w:t>
      </w:r>
    </w:p>
    <w:bookmarkEnd w:id="2066"/>
    <w:bookmarkStart w:name="z2531" w:id="2067"/>
    <w:p>
      <w:pPr>
        <w:spacing w:after="0"/>
        <w:ind w:left="0"/>
        <w:jc w:val="both"/>
      </w:pPr>
      <w:r>
        <w:rPr>
          <w:rFonts w:ascii="Times New Roman"/>
          <w:b w:val="false"/>
          <w:i w:val="false"/>
          <w:color w:val="000000"/>
          <w:sz w:val="28"/>
        </w:rPr>
        <w:t>
      6 бағанда – талап етілмеген құжаттар саны көрсетіледі;</w:t>
      </w:r>
    </w:p>
    <w:bookmarkEnd w:id="2067"/>
    <w:bookmarkStart w:name="z2532" w:id="2068"/>
    <w:p>
      <w:pPr>
        <w:spacing w:after="0"/>
        <w:ind w:left="0"/>
        <w:jc w:val="both"/>
      </w:pPr>
      <w:r>
        <w:rPr>
          <w:rFonts w:ascii="Times New Roman"/>
          <w:b w:val="false"/>
          <w:i w:val="false"/>
          <w:color w:val="000000"/>
          <w:sz w:val="28"/>
        </w:rPr>
        <w:t>
      7 бағанда – архивтық істердің саны көрсетіледі.</w:t>
      </w:r>
    </w:p>
    <w:bookmarkEnd w:id="206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