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3ecc7" w14:textId="c83ec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 иеленушілердің ашықтық стандартын бекіту туралы" Қазақстан Республикасы Мәдениет және ақпарат министрінің міндетін атқарушының 2025 жылғы 18 сәуірдегі № 177-НҚ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Мәдениет және ақпарат министрінің 2026 жылғы 16 наурыздағы № 111-НҚ бұйрығы. Қазақстан Республикасының Әділет министрлігінде 2026 жылғы 17 наурызда № 38157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12.07.2026 ж. бастап қолданысқа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"Ақпарат иеленушілердің ашықтық стандартын бекіту туралы" Қазақстан Республикасы Мәдениет және ақпарат министрінің міндетін атқарушының 2025 жылғы 18 сәуірдегі № 177-НҚ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36008 болып тіркелген) мынадай өзгерістер енгізілсін:</w:t>
      </w:r>
    </w:p>
    <w:bookmarkEnd w:id="1"/>
    <w:bookmarkStart w:name="z8" w:id="2"/>
    <w:p>
      <w:pPr>
        <w:spacing w:after="0"/>
        <w:ind w:left="0"/>
        <w:jc w:val="both"/>
      </w:pPr>
      <w:r>
        <w:rPr>
          <w:rFonts w:ascii="Times New Roman"/>
          <w:b w:val="false"/>
          <w:i w:val="false"/>
          <w:color w:val="000000"/>
          <w:sz w:val="28"/>
        </w:rPr>
        <w:t xml:space="preserve">
      көрсетілген бұйрықпен бекітілген Ақпарат иеленушілердің ашықтық </w:t>
      </w:r>
      <w:r>
        <w:rPr>
          <w:rFonts w:ascii="Times New Roman"/>
          <w:b w:val="false"/>
          <w:i w:val="false"/>
          <w:color w:val="000000"/>
          <w:sz w:val="28"/>
        </w:rPr>
        <w:t>стандартында</w:t>
      </w:r>
      <w:r>
        <w:rPr>
          <w:rFonts w:ascii="Times New Roman"/>
          <w:b w:val="false"/>
          <w:i w:val="false"/>
          <w:color w:val="000000"/>
          <w:sz w:val="28"/>
        </w:rPr>
        <w:t xml:space="preserve">: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"5) ашық бюджеттердің интернет-порталы – бюджеттік есептілікті, шоғырландырылған қаржылық есептілікті, азаматтық бюджетті, мемлекеттік аудит және қаржылық бақылау нәтижелерін және Қазақстан Республикасының Бюджет кодексіне сәйкес жариялануға жататын өзге де материалдарды, ақпарат пен құжаттарды орналастыруды, сондай-ақ бюджеттік бағдарламаларды және бюджеттік бағдарламалардың іске асырылуы туралы есептерді жария талқылауды қамтамасыз ететін ашық үкіметтің құрауышы;</w:t>
      </w:r>
    </w:p>
    <w:bookmarkEnd w:id="3"/>
    <w:bookmarkStart w:name="z12" w:id="4"/>
    <w:p>
      <w:pPr>
        <w:spacing w:after="0"/>
        <w:ind w:left="0"/>
        <w:jc w:val="both"/>
      </w:pPr>
      <w:r>
        <w:rPr>
          <w:rFonts w:ascii="Times New Roman"/>
          <w:b w:val="false"/>
          <w:i w:val="false"/>
          <w:color w:val="000000"/>
          <w:sz w:val="28"/>
        </w:rPr>
        <w:t>
      6) ашық деректердің интернет-порталы – ашық деректер бойынша сипаттаушы және сілтемелік ақпараттың орталықтандырылған сақталуын қамтамасыз ететін ашық үкіметтің құрауышы;</w:t>
      </w:r>
    </w:p>
    <w:bookmarkEnd w:id="4"/>
    <w:bookmarkStart w:name="z13" w:id="5"/>
    <w:p>
      <w:pPr>
        <w:spacing w:after="0"/>
        <w:ind w:left="0"/>
        <w:jc w:val="both"/>
      </w:pPr>
      <w:r>
        <w:rPr>
          <w:rFonts w:ascii="Times New Roman"/>
          <w:b w:val="false"/>
          <w:i w:val="false"/>
          <w:color w:val="000000"/>
          <w:sz w:val="28"/>
        </w:rPr>
        <w:t>
      7) ашық диалогтың интернет-порталы – мемлекет жүз пайыз қатысатын тұлғаларды қоспағанда, квазимемлекеттік сектор субъектілері бірінші басшыларының блог-платформасы арқылы ақпарат пайдаланушылардың сұрау салуды жіберу, сондай-ақ ақпарат пайдаланушылардың интернет-конференцияларға және сауалнамаларға қатысу мүмкіндігін қамтамасыз ететін ашық үкіметтің құрауышы;</w:t>
      </w:r>
    </w:p>
    <w:bookmarkEnd w:id="5"/>
    <w:bookmarkStart w:name="z14" w:id="6"/>
    <w:p>
      <w:pPr>
        <w:spacing w:after="0"/>
        <w:ind w:left="0"/>
        <w:jc w:val="both"/>
      </w:pPr>
      <w:r>
        <w:rPr>
          <w:rFonts w:ascii="Times New Roman"/>
          <w:b w:val="false"/>
          <w:i w:val="false"/>
          <w:color w:val="000000"/>
          <w:sz w:val="28"/>
        </w:rPr>
        <w:t>
      8) ашық нормативтік құқықтық актілердің интернет-порталы – қол жеткізу шектелген ақпаратты қоспағанда, жария талқылау рәсімін жүргізу үшін нормативтік құқықтық актілердің жобаларын және Заңға сәйкес өзге де ақпаратты орналастыруды қамтамасыз ететін ашық үкіметтің құрауышы;"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w:t>
      </w:r>
      <w:r>
        <w:rPr>
          <w:rFonts w:ascii="Times New Roman"/>
          <w:b w:val="false"/>
          <w:i w:val="false"/>
          <w:color w:val="000000"/>
          <w:sz w:val="28"/>
        </w:rPr>
        <w:t xml:space="preserve"> мынадай редакцияда жазылсын:</w:t>
      </w:r>
    </w:p>
    <w:bookmarkStart w:name="z16" w:id="7"/>
    <w:p>
      <w:pPr>
        <w:spacing w:after="0"/>
        <w:ind w:left="0"/>
        <w:jc w:val="both"/>
      </w:pPr>
      <w:r>
        <w:rPr>
          <w:rFonts w:ascii="Times New Roman"/>
          <w:b w:val="false"/>
          <w:i w:val="false"/>
          <w:color w:val="000000"/>
          <w:sz w:val="28"/>
        </w:rPr>
        <w:t>
      "11) мемлекеттік органдар қызметінің тиімділігін бағалау интернет-порталы – мемлекеттік органдардың қызметін бағалау туралы ақпаратты, Қазақстан Республикасының заңнамасына сәйкес әзірленетін мемлекеттік органдардың даму жоспарларының және астананың, облыстың, республикалық маңызы бар қаланың даму жоспарларының нысаналы индикаторларына қол жеткізу туралы есептерді орналастыруды, сондай-ақ мемлекеттік органдар қызметін жария талқылауды қамтамасыз ететін ашық үкіметтің құрауышы;</w:t>
      </w:r>
    </w:p>
    <w:bookmarkEnd w:id="7"/>
    <w:bookmarkStart w:name="z17" w:id="8"/>
    <w:p>
      <w:pPr>
        <w:spacing w:after="0"/>
        <w:ind w:left="0"/>
        <w:jc w:val="both"/>
      </w:pPr>
      <w:r>
        <w:rPr>
          <w:rFonts w:ascii="Times New Roman"/>
          <w:b w:val="false"/>
          <w:i w:val="false"/>
          <w:color w:val="000000"/>
          <w:sz w:val="28"/>
        </w:rPr>
        <w:t>
      12) мемлекеттік органдар қызметінің тиімділігін бағалау интернет-порталы – мемлекеттік органдардың қызметін бағалау туралы ақпаратты, Қазақстан Республикасының заңнамасына сәйкес әзірленетін мемлекеттік органдардың даму жоспарларының және облыстың, республикалық маңызы бар қаланың, астананың даму жоспарларының нысаналы индикаторларына қол жеткізу туралы есептерді орналастыруды, сондай-ақ мемлекеттік органдар қызметін жария талқылауды қамтамасыз ететін ашық үкіметтің құрауышы.".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Премьер-Министрінің орынбасары - Мәдениет және ақпарат министрінің 03.07.2026 </w:t>
      </w:r>
      <w:r>
        <w:rPr>
          <w:rFonts w:ascii="Times New Roman"/>
          <w:b w:val="false"/>
          <w:i w:val="false"/>
          <w:color w:val="ff0000"/>
          <w:sz w:val="28"/>
        </w:rPr>
        <w:t>№ 318-НҚ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 w:id="9"/>
    <w:p>
      <w:pPr>
        <w:spacing w:after="0"/>
        <w:ind w:left="0"/>
        <w:jc w:val="both"/>
      </w:pPr>
      <w:r>
        <w:rPr>
          <w:rFonts w:ascii="Times New Roman"/>
          <w:b w:val="false"/>
          <w:i w:val="false"/>
          <w:color w:val="000000"/>
          <w:sz w:val="28"/>
        </w:rPr>
        <w:t>
      2. Қазақстан Республикасы Мәдениет және ақпарат министрлігінің Мемлекет пен қоғам коммуникацияларын дамыту департаменті Қазақстан Республикасының заңнамасында белгіленген тәртіппен:</w:t>
      </w:r>
    </w:p>
    <w:bookmarkEnd w:id="9"/>
    <w:bookmarkStart w:name="z19" w:id="10"/>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0"/>
    <w:bookmarkStart w:name="z20" w:id="11"/>
    <w:p>
      <w:pPr>
        <w:spacing w:after="0"/>
        <w:ind w:left="0"/>
        <w:jc w:val="both"/>
      </w:pPr>
      <w:r>
        <w:rPr>
          <w:rFonts w:ascii="Times New Roman"/>
          <w:b w:val="false"/>
          <w:i w:val="false"/>
          <w:color w:val="000000"/>
          <w:sz w:val="28"/>
        </w:rPr>
        <w:t>
      2) осы бұйрықты Қазақстан Республикасы Мәдениет және ақпарат министрлігінің интернет-ресурсында ресми жарияланғаннан кейін орналастыруды қамтамасыз етсін.</w:t>
      </w:r>
    </w:p>
    <w:bookmarkEnd w:id="11"/>
    <w:bookmarkStart w:name="z21"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ақпарат вице-министріне жүктелсін.</w:t>
      </w:r>
    </w:p>
    <w:bookmarkEnd w:id="12"/>
    <w:bookmarkStart w:name="z22" w:id="13"/>
    <w:p>
      <w:pPr>
        <w:spacing w:after="0"/>
        <w:ind w:left="0"/>
        <w:jc w:val="both"/>
      </w:pPr>
      <w:r>
        <w:rPr>
          <w:rFonts w:ascii="Times New Roman"/>
          <w:b w:val="false"/>
          <w:i w:val="false"/>
          <w:color w:val="000000"/>
          <w:sz w:val="28"/>
        </w:rPr>
        <w:t xml:space="preserve">
      4. Осы бұйрық 2026 жылғы 12 шілдеден бастап қолданысқа енгізіледі және ресми жариялауға жатады. </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Мәдениет және ақпарат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bookmarkStart w:name="z24" w:id="14"/>
    <w:p>
      <w:pPr>
        <w:spacing w:after="0"/>
        <w:ind w:left="0"/>
        <w:jc w:val="both"/>
      </w:pPr>
      <w:r>
        <w:rPr>
          <w:rFonts w:ascii="Times New Roman"/>
          <w:b w:val="false"/>
          <w:i w:val="false"/>
          <w:color w:val="000000"/>
          <w:sz w:val="28"/>
        </w:rPr>
        <w:t>
      "КЕЛІСІЛДІ"</w:t>
      </w:r>
    </w:p>
    <w:bookmarkEnd w:id="14"/>
    <w:bookmarkStart w:name="z25" w:id="15"/>
    <w:p>
      <w:pPr>
        <w:spacing w:after="0"/>
        <w:ind w:left="0"/>
        <w:jc w:val="both"/>
      </w:pPr>
      <w:r>
        <w:rPr>
          <w:rFonts w:ascii="Times New Roman"/>
          <w:b w:val="false"/>
          <w:i w:val="false"/>
          <w:color w:val="000000"/>
          <w:sz w:val="28"/>
        </w:rPr>
        <w:t>
      Қазақстан Республикасының</w:t>
      </w:r>
    </w:p>
    <w:bookmarkEnd w:id="15"/>
    <w:bookmarkStart w:name="z26" w:id="16"/>
    <w:p>
      <w:pPr>
        <w:spacing w:after="0"/>
        <w:ind w:left="0"/>
        <w:jc w:val="both"/>
      </w:pPr>
      <w:r>
        <w:rPr>
          <w:rFonts w:ascii="Times New Roman"/>
          <w:b w:val="false"/>
          <w:i w:val="false"/>
          <w:color w:val="000000"/>
          <w:sz w:val="28"/>
        </w:rPr>
        <w:t>
      Атом энергиясы жөніндегі агенттігі</w:t>
      </w:r>
    </w:p>
    <w:bookmarkEnd w:id="16"/>
    <w:bookmarkStart w:name="z27" w:id="17"/>
    <w:p>
      <w:pPr>
        <w:spacing w:after="0"/>
        <w:ind w:left="0"/>
        <w:jc w:val="both"/>
      </w:pPr>
      <w:r>
        <w:rPr>
          <w:rFonts w:ascii="Times New Roman"/>
          <w:b w:val="false"/>
          <w:i w:val="false"/>
          <w:color w:val="000000"/>
          <w:sz w:val="28"/>
        </w:rPr>
        <w:t>
       "КЕЛІСІЛДІ"</w:t>
      </w:r>
    </w:p>
    <w:bookmarkEnd w:id="17"/>
    <w:bookmarkStart w:name="z28" w:id="18"/>
    <w:p>
      <w:pPr>
        <w:spacing w:after="0"/>
        <w:ind w:left="0"/>
        <w:jc w:val="both"/>
      </w:pPr>
      <w:r>
        <w:rPr>
          <w:rFonts w:ascii="Times New Roman"/>
          <w:b w:val="false"/>
          <w:i w:val="false"/>
          <w:color w:val="000000"/>
          <w:sz w:val="28"/>
        </w:rPr>
        <w:t>
      Қазақстан Республикасының</w:t>
      </w:r>
    </w:p>
    <w:bookmarkEnd w:id="18"/>
    <w:bookmarkStart w:name="z29" w:id="19"/>
    <w:p>
      <w:pPr>
        <w:spacing w:after="0"/>
        <w:ind w:left="0"/>
        <w:jc w:val="both"/>
      </w:pPr>
      <w:r>
        <w:rPr>
          <w:rFonts w:ascii="Times New Roman"/>
          <w:b w:val="false"/>
          <w:i w:val="false"/>
          <w:color w:val="000000"/>
          <w:sz w:val="28"/>
        </w:rPr>
        <w:t>
      Ауыл шаруашылығы министрлігі</w:t>
      </w:r>
    </w:p>
    <w:bookmarkEnd w:id="19"/>
    <w:bookmarkStart w:name="z30" w:id="20"/>
    <w:p>
      <w:pPr>
        <w:spacing w:after="0"/>
        <w:ind w:left="0"/>
        <w:jc w:val="both"/>
      </w:pPr>
      <w:r>
        <w:rPr>
          <w:rFonts w:ascii="Times New Roman"/>
          <w:b w:val="false"/>
          <w:i w:val="false"/>
          <w:color w:val="000000"/>
          <w:sz w:val="28"/>
        </w:rPr>
        <w:t>
      "КЕЛІСІЛДІ"</w:t>
      </w:r>
    </w:p>
    <w:bookmarkEnd w:id="20"/>
    <w:bookmarkStart w:name="z31" w:id="21"/>
    <w:p>
      <w:pPr>
        <w:spacing w:after="0"/>
        <w:ind w:left="0"/>
        <w:jc w:val="both"/>
      </w:pPr>
      <w:r>
        <w:rPr>
          <w:rFonts w:ascii="Times New Roman"/>
          <w:b w:val="false"/>
          <w:i w:val="false"/>
          <w:color w:val="000000"/>
          <w:sz w:val="28"/>
        </w:rPr>
        <w:t>
      Қазақстан Республикасының</w:t>
      </w:r>
    </w:p>
    <w:bookmarkEnd w:id="21"/>
    <w:bookmarkStart w:name="z32" w:id="22"/>
    <w:p>
      <w:pPr>
        <w:spacing w:after="0"/>
        <w:ind w:left="0"/>
        <w:jc w:val="both"/>
      </w:pPr>
      <w:r>
        <w:rPr>
          <w:rFonts w:ascii="Times New Roman"/>
          <w:b w:val="false"/>
          <w:i w:val="false"/>
          <w:color w:val="000000"/>
          <w:sz w:val="28"/>
        </w:rPr>
        <w:t>
      Бас прокуратурасы</w:t>
      </w:r>
    </w:p>
    <w:bookmarkEnd w:id="22"/>
    <w:bookmarkStart w:name="z33" w:id="23"/>
    <w:p>
      <w:pPr>
        <w:spacing w:after="0"/>
        <w:ind w:left="0"/>
        <w:jc w:val="both"/>
      </w:pPr>
      <w:r>
        <w:rPr>
          <w:rFonts w:ascii="Times New Roman"/>
          <w:b w:val="false"/>
          <w:i w:val="false"/>
          <w:color w:val="000000"/>
          <w:sz w:val="28"/>
        </w:rPr>
        <w:t>
      "КЕЛІСІЛДІ"</w:t>
      </w:r>
    </w:p>
    <w:bookmarkEnd w:id="23"/>
    <w:bookmarkStart w:name="z34" w:id="24"/>
    <w:p>
      <w:pPr>
        <w:spacing w:after="0"/>
        <w:ind w:left="0"/>
        <w:jc w:val="both"/>
      </w:pPr>
      <w:r>
        <w:rPr>
          <w:rFonts w:ascii="Times New Roman"/>
          <w:b w:val="false"/>
          <w:i w:val="false"/>
          <w:color w:val="000000"/>
          <w:sz w:val="28"/>
        </w:rPr>
        <w:t>
      Қазақстан Республикасының</w:t>
      </w:r>
    </w:p>
    <w:bookmarkEnd w:id="24"/>
    <w:bookmarkStart w:name="z35" w:id="25"/>
    <w:p>
      <w:pPr>
        <w:spacing w:after="0"/>
        <w:ind w:left="0"/>
        <w:jc w:val="both"/>
      </w:pPr>
      <w:r>
        <w:rPr>
          <w:rFonts w:ascii="Times New Roman"/>
          <w:b w:val="false"/>
          <w:i w:val="false"/>
          <w:color w:val="000000"/>
          <w:sz w:val="28"/>
        </w:rPr>
        <w:t>
      Бәсекелестікті қорғау</w:t>
      </w:r>
    </w:p>
    <w:bookmarkEnd w:id="25"/>
    <w:bookmarkStart w:name="z36" w:id="26"/>
    <w:p>
      <w:pPr>
        <w:spacing w:after="0"/>
        <w:ind w:left="0"/>
        <w:jc w:val="both"/>
      </w:pPr>
      <w:r>
        <w:rPr>
          <w:rFonts w:ascii="Times New Roman"/>
          <w:b w:val="false"/>
          <w:i w:val="false"/>
          <w:color w:val="000000"/>
          <w:sz w:val="28"/>
        </w:rPr>
        <w:t>
      және дамыту агенттігі</w:t>
      </w:r>
    </w:p>
    <w:bookmarkEnd w:id="26"/>
    <w:bookmarkStart w:name="z37" w:id="27"/>
    <w:p>
      <w:pPr>
        <w:spacing w:after="0"/>
        <w:ind w:left="0"/>
        <w:jc w:val="both"/>
      </w:pPr>
      <w:r>
        <w:rPr>
          <w:rFonts w:ascii="Times New Roman"/>
          <w:b w:val="false"/>
          <w:i w:val="false"/>
          <w:color w:val="000000"/>
          <w:sz w:val="28"/>
        </w:rPr>
        <w:t>
      "КЕЛІСІЛДІ"</w:t>
      </w:r>
    </w:p>
    <w:bookmarkEnd w:id="27"/>
    <w:bookmarkStart w:name="z38" w:id="28"/>
    <w:p>
      <w:pPr>
        <w:spacing w:after="0"/>
        <w:ind w:left="0"/>
        <w:jc w:val="both"/>
      </w:pPr>
      <w:r>
        <w:rPr>
          <w:rFonts w:ascii="Times New Roman"/>
          <w:b w:val="false"/>
          <w:i w:val="false"/>
          <w:color w:val="000000"/>
          <w:sz w:val="28"/>
        </w:rPr>
        <w:t>
      Қазақстан Республикасының</w:t>
      </w:r>
    </w:p>
    <w:bookmarkEnd w:id="28"/>
    <w:bookmarkStart w:name="z39" w:id="29"/>
    <w:p>
      <w:pPr>
        <w:spacing w:after="0"/>
        <w:ind w:left="0"/>
        <w:jc w:val="both"/>
      </w:pPr>
      <w:r>
        <w:rPr>
          <w:rFonts w:ascii="Times New Roman"/>
          <w:b w:val="false"/>
          <w:i w:val="false"/>
          <w:color w:val="000000"/>
          <w:sz w:val="28"/>
        </w:rPr>
        <w:t>
      Ғылым және жоғарғы білім министрлігі</w:t>
      </w:r>
    </w:p>
    <w:bookmarkEnd w:id="29"/>
    <w:bookmarkStart w:name="z40" w:id="30"/>
    <w:p>
      <w:pPr>
        <w:spacing w:after="0"/>
        <w:ind w:left="0"/>
        <w:jc w:val="both"/>
      </w:pPr>
      <w:r>
        <w:rPr>
          <w:rFonts w:ascii="Times New Roman"/>
          <w:b w:val="false"/>
          <w:i w:val="false"/>
          <w:color w:val="000000"/>
          <w:sz w:val="28"/>
        </w:rPr>
        <w:t>
      "КЕЛІСІЛДІ"</w:t>
      </w:r>
    </w:p>
    <w:bookmarkEnd w:id="30"/>
    <w:bookmarkStart w:name="z41" w:id="31"/>
    <w:p>
      <w:pPr>
        <w:spacing w:after="0"/>
        <w:ind w:left="0"/>
        <w:jc w:val="both"/>
      </w:pPr>
      <w:r>
        <w:rPr>
          <w:rFonts w:ascii="Times New Roman"/>
          <w:b w:val="false"/>
          <w:i w:val="false"/>
          <w:color w:val="000000"/>
          <w:sz w:val="28"/>
        </w:rPr>
        <w:t>
      Қазақстан Республикасының</w:t>
      </w:r>
    </w:p>
    <w:bookmarkEnd w:id="31"/>
    <w:bookmarkStart w:name="z42" w:id="32"/>
    <w:p>
      <w:pPr>
        <w:spacing w:after="0"/>
        <w:ind w:left="0"/>
        <w:jc w:val="both"/>
      </w:pPr>
      <w:r>
        <w:rPr>
          <w:rFonts w:ascii="Times New Roman"/>
          <w:b w:val="false"/>
          <w:i w:val="false"/>
          <w:color w:val="000000"/>
          <w:sz w:val="28"/>
        </w:rPr>
        <w:t>
      Денсаулық сақтау министрлігі</w:t>
      </w:r>
    </w:p>
    <w:bookmarkEnd w:id="32"/>
    <w:bookmarkStart w:name="z43" w:id="33"/>
    <w:p>
      <w:pPr>
        <w:spacing w:after="0"/>
        <w:ind w:left="0"/>
        <w:jc w:val="both"/>
      </w:pPr>
      <w:r>
        <w:rPr>
          <w:rFonts w:ascii="Times New Roman"/>
          <w:b w:val="false"/>
          <w:i w:val="false"/>
          <w:color w:val="000000"/>
          <w:sz w:val="28"/>
        </w:rPr>
        <w:t>
      "КЕЛІСІЛДІ"</w:t>
      </w:r>
    </w:p>
    <w:bookmarkEnd w:id="33"/>
    <w:bookmarkStart w:name="z44" w:id="34"/>
    <w:p>
      <w:pPr>
        <w:spacing w:after="0"/>
        <w:ind w:left="0"/>
        <w:jc w:val="both"/>
      </w:pPr>
      <w:r>
        <w:rPr>
          <w:rFonts w:ascii="Times New Roman"/>
          <w:b w:val="false"/>
          <w:i w:val="false"/>
          <w:color w:val="000000"/>
          <w:sz w:val="28"/>
        </w:rPr>
        <w:t>
      Қазақстан Республикасының</w:t>
      </w:r>
    </w:p>
    <w:bookmarkEnd w:id="34"/>
    <w:bookmarkStart w:name="z45" w:id="35"/>
    <w:p>
      <w:pPr>
        <w:spacing w:after="0"/>
        <w:ind w:left="0"/>
        <w:jc w:val="both"/>
      </w:pPr>
      <w:r>
        <w:rPr>
          <w:rFonts w:ascii="Times New Roman"/>
          <w:b w:val="false"/>
          <w:i w:val="false"/>
          <w:color w:val="000000"/>
          <w:sz w:val="28"/>
        </w:rPr>
        <w:t>
      Еңбек және халықты әлеуметтік</w:t>
      </w:r>
    </w:p>
    <w:bookmarkEnd w:id="35"/>
    <w:bookmarkStart w:name="z46" w:id="36"/>
    <w:p>
      <w:pPr>
        <w:spacing w:after="0"/>
        <w:ind w:left="0"/>
        <w:jc w:val="both"/>
      </w:pPr>
      <w:r>
        <w:rPr>
          <w:rFonts w:ascii="Times New Roman"/>
          <w:b w:val="false"/>
          <w:i w:val="false"/>
          <w:color w:val="000000"/>
          <w:sz w:val="28"/>
        </w:rPr>
        <w:t>
      қорғау министрлігі</w:t>
      </w:r>
    </w:p>
    <w:bookmarkEnd w:id="36"/>
    <w:bookmarkStart w:name="z47" w:id="37"/>
    <w:p>
      <w:pPr>
        <w:spacing w:after="0"/>
        <w:ind w:left="0"/>
        <w:jc w:val="both"/>
      </w:pPr>
      <w:r>
        <w:rPr>
          <w:rFonts w:ascii="Times New Roman"/>
          <w:b w:val="false"/>
          <w:i w:val="false"/>
          <w:color w:val="000000"/>
          <w:sz w:val="28"/>
        </w:rPr>
        <w:t>
      "КЕЛІСІЛДІ"</w:t>
      </w:r>
    </w:p>
    <w:bookmarkEnd w:id="37"/>
    <w:bookmarkStart w:name="z48" w:id="38"/>
    <w:p>
      <w:pPr>
        <w:spacing w:after="0"/>
        <w:ind w:left="0"/>
        <w:jc w:val="both"/>
      </w:pPr>
      <w:r>
        <w:rPr>
          <w:rFonts w:ascii="Times New Roman"/>
          <w:b w:val="false"/>
          <w:i w:val="false"/>
          <w:color w:val="000000"/>
          <w:sz w:val="28"/>
        </w:rPr>
        <w:t xml:space="preserve">
      Қазақстан Республикасының </w:t>
      </w:r>
    </w:p>
    <w:bookmarkEnd w:id="38"/>
    <w:bookmarkStart w:name="z49" w:id="39"/>
    <w:p>
      <w:pPr>
        <w:spacing w:after="0"/>
        <w:ind w:left="0"/>
        <w:jc w:val="both"/>
      </w:pPr>
      <w:r>
        <w:rPr>
          <w:rFonts w:ascii="Times New Roman"/>
          <w:b w:val="false"/>
          <w:i w:val="false"/>
          <w:color w:val="000000"/>
          <w:sz w:val="28"/>
        </w:rPr>
        <w:t>
      Жасанды интеллект және</w:t>
      </w:r>
    </w:p>
    <w:bookmarkEnd w:id="39"/>
    <w:bookmarkStart w:name="z50" w:id="40"/>
    <w:p>
      <w:pPr>
        <w:spacing w:after="0"/>
        <w:ind w:left="0"/>
        <w:jc w:val="both"/>
      </w:pPr>
      <w:r>
        <w:rPr>
          <w:rFonts w:ascii="Times New Roman"/>
          <w:b w:val="false"/>
          <w:i w:val="false"/>
          <w:color w:val="000000"/>
          <w:sz w:val="28"/>
        </w:rPr>
        <w:t>
      Цифрлық даму министрлігі</w:t>
      </w:r>
    </w:p>
    <w:bookmarkEnd w:id="40"/>
    <w:bookmarkStart w:name="z51" w:id="41"/>
    <w:p>
      <w:pPr>
        <w:spacing w:after="0"/>
        <w:ind w:left="0"/>
        <w:jc w:val="both"/>
      </w:pPr>
      <w:r>
        <w:rPr>
          <w:rFonts w:ascii="Times New Roman"/>
          <w:b w:val="false"/>
          <w:i w:val="false"/>
          <w:color w:val="000000"/>
          <w:sz w:val="28"/>
        </w:rPr>
        <w:t>
      "КЕЛІСІЛДІ"</w:t>
      </w:r>
    </w:p>
    <w:bookmarkEnd w:id="41"/>
    <w:bookmarkStart w:name="z52" w:id="42"/>
    <w:p>
      <w:pPr>
        <w:spacing w:after="0"/>
        <w:ind w:left="0"/>
        <w:jc w:val="both"/>
      </w:pPr>
      <w:r>
        <w:rPr>
          <w:rFonts w:ascii="Times New Roman"/>
          <w:b w:val="false"/>
          <w:i w:val="false"/>
          <w:color w:val="000000"/>
          <w:sz w:val="28"/>
        </w:rPr>
        <w:t>
      Қазақстан Республикасының</w:t>
      </w:r>
    </w:p>
    <w:bookmarkEnd w:id="42"/>
    <w:bookmarkStart w:name="z53" w:id="43"/>
    <w:p>
      <w:pPr>
        <w:spacing w:after="0"/>
        <w:ind w:left="0"/>
        <w:jc w:val="both"/>
      </w:pPr>
      <w:r>
        <w:rPr>
          <w:rFonts w:ascii="Times New Roman"/>
          <w:b w:val="false"/>
          <w:i w:val="false"/>
          <w:color w:val="000000"/>
          <w:sz w:val="28"/>
        </w:rPr>
        <w:t>
      Көлік министрлігі</w:t>
      </w:r>
    </w:p>
    <w:bookmarkEnd w:id="43"/>
    <w:bookmarkStart w:name="z54" w:id="44"/>
    <w:p>
      <w:pPr>
        <w:spacing w:after="0"/>
        <w:ind w:left="0"/>
        <w:jc w:val="both"/>
      </w:pPr>
      <w:r>
        <w:rPr>
          <w:rFonts w:ascii="Times New Roman"/>
          <w:b w:val="false"/>
          <w:i w:val="false"/>
          <w:color w:val="000000"/>
          <w:sz w:val="28"/>
        </w:rPr>
        <w:t>
      "КЕЛІСІЛДІ"</w:t>
      </w:r>
    </w:p>
    <w:bookmarkEnd w:id="44"/>
    <w:bookmarkStart w:name="z55" w:id="45"/>
    <w:p>
      <w:pPr>
        <w:spacing w:after="0"/>
        <w:ind w:left="0"/>
        <w:jc w:val="both"/>
      </w:pPr>
      <w:r>
        <w:rPr>
          <w:rFonts w:ascii="Times New Roman"/>
          <w:b w:val="false"/>
          <w:i w:val="false"/>
          <w:color w:val="000000"/>
          <w:sz w:val="28"/>
        </w:rPr>
        <w:t>
      Қазақстан Республикасының</w:t>
      </w:r>
    </w:p>
    <w:bookmarkEnd w:id="45"/>
    <w:bookmarkStart w:name="z56" w:id="46"/>
    <w:p>
      <w:pPr>
        <w:spacing w:after="0"/>
        <w:ind w:left="0"/>
        <w:jc w:val="both"/>
      </w:pPr>
      <w:r>
        <w:rPr>
          <w:rFonts w:ascii="Times New Roman"/>
          <w:b w:val="false"/>
          <w:i w:val="false"/>
          <w:color w:val="000000"/>
          <w:sz w:val="28"/>
        </w:rPr>
        <w:t>
      Қаржы министрлігі</w:t>
      </w:r>
    </w:p>
    <w:bookmarkEnd w:id="46"/>
    <w:bookmarkStart w:name="z57" w:id="47"/>
    <w:p>
      <w:pPr>
        <w:spacing w:after="0"/>
        <w:ind w:left="0"/>
        <w:jc w:val="both"/>
      </w:pPr>
      <w:r>
        <w:rPr>
          <w:rFonts w:ascii="Times New Roman"/>
          <w:b w:val="false"/>
          <w:i w:val="false"/>
          <w:color w:val="000000"/>
          <w:sz w:val="28"/>
        </w:rPr>
        <w:t>
      "КЕЛІСІЛДІ"</w:t>
      </w:r>
    </w:p>
    <w:bookmarkEnd w:id="47"/>
    <w:bookmarkStart w:name="z58" w:id="48"/>
    <w:p>
      <w:pPr>
        <w:spacing w:after="0"/>
        <w:ind w:left="0"/>
        <w:jc w:val="both"/>
      </w:pPr>
      <w:r>
        <w:rPr>
          <w:rFonts w:ascii="Times New Roman"/>
          <w:b w:val="false"/>
          <w:i w:val="false"/>
          <w:color w:val="000000"/>
          <w:sz w:val="28"/>
        </w:rPr>
        <w:t>
      Қазақстан Республикасының</w:t>
      </w:r>
    </w:p>
    <w:bookmarkEnd w:id="48"/>
    <w:bookmarkStart w:name="z59" w:id="49"/>
    <w:p>
      <w:pPr>
        <w:spacing w:after="0"/>
        <w:ind w:left="0"/>
        <w:jc w:val="both"/>
      </w:pPr>
      <w:r>
        <w:rPr>
          <w:rFonts w:ascii="Times New Roman"/>
          <w:b w:val="false"/>
          <w:i w:val="false"/>
          <w:color w:val="000000"/>
          <w:sz w:val="28"/>
        </w:rPr>
        <w:t>
      Қаржы нарығын реттеу және</w:t>
      </w:r>
    </w:p>
    <w:bookmarkEnd w:id="49"/>
    <w:bookmarkStart w:name="z60" w:id="50"/>
    <w:p>
      <w:pPr>
        <w:spacing w:after="0"/>
        <w:ind w:left="0"/>
        <w:jc w:val="both"/>
      </w:pPr>
      <w:r>
        <w:rPr>
          <w:rFonts w:ascii="Times New Roman"/>
          <w:b w:val="false"/>
          <w:i w:val="false"/>
          <w:color w:val="000000"/>
          <w:sz w:val="28"/>
        </w:rPr>
        <w:t>
      Дамыту агенттігі</w:t>
      </w:r>
    </w:p>
    <w:bookmarkEnd w:id="50"/>
    <w:bookmarkStart w:name="z61" w:id="51"/>
    <w:p>
      <w:pPr>
        <w:spacing w:after="0"/>
        <w:ind w:left="0"/>
        <w:jc w:val="both"/>
      </w:pPr>
      <w:r>
        <w:rPr>
          <w:rFonts w:ascii="Times New Roman"/>
          <w:b w:val="false"/>
          <w:i w:val="false"/>
          <w:color w:val="000000"/>
          <w:sz w:val="28"/>
        </w:rPr>
        <w:t>
      "КЕЛІСІЛДІ"</w:t>
      </w:r>
    </w:p>
    <w:bookmarkEnd w:id="51"/>
    <w:bookmarkStart w:name="z62" w:id="52"/>
    <w:p>
      <w:pPr>
        <w:spacing w:after="0"/>
        <w:ind w:left="0"/>
        <w:jc w:val="both"/>
      </w:pPr>
      <w:r>
        <w:rPr>
          <w:rFonts w:ascii="Times New Roman"/>
          <w:b w:val="false"/>
          <w:i w:val="false"/>
          <w:color w:val="000000"/>
          <w:sz w:val="28"/>
        </w:rPr>
        <w:t>
      Қазақстан Республикасының</w:t>
      </w:r>
    </w:p>
    <w:bookmarkEnd w:id="52"/>
    <w:bookmarkStart w:name="z63" w:id="53"/>
    <w:p>
      <w:pPr>
        <w:spacing w:after="0"/>
        <w:ind w:left="0"/>
        <w:jc w:val="both"/>
      </w:pPr>
      <w:r>
        <w:rPr>
          <w:rFonts w:ascii="Times New Roman"/>
          <w:b w:val="false"/>
          <w:i w:val="false"/>
          <w:color w:val="000000"/>
          <w:sz w:val="28"/>
        </w:rPr>
        <w:t>
      Қаржылық мониторинг агенттігі</w:t>
      </w:r>
    </w:p>
    <w:bookmarkEnd w:id="53"/>
    <w:bookmarkStart w:name="z64" w:id="54"/>
    <w:p>
      <w:pPr>
        <w:spacing w:after="0"/>
        <w:ind w:left="0"/>
        <w:jc w:val="both"/>
      </w:pPr>
      <w:r>
        <w:rPr>
          <w:rFonts w:ascii="Times New Roman"/>
          <w:b w:val="false"/>
          <w:i w:val="false"/>
          <w:color w:val="000000"/>
          <w:sz w:val="28"/>
        </w:rPr>
        <w:t>
      "КЕЛІСІЛДІ"</w:t>
      </w:r>
    </w:p>
    <w:bookmarkEnd w:id="54"/>
    <w:bookmarkStart w:name="z65" w:id="55"/>
    <w:p>
      <w:pPr>
        <w:spacing w:after="0"/>
        <w:ind w:left="0"/>
        <w:jc w:val="both"/>
      </w:pPr>
      <w:r>
        <w:rPr>
          <w:rFonts w:ascii="Times New Roman"/>
          <w:b w:val="false"/>
          <w:i w:val="false"/>
          <w:color w:val="000000"/>
          <w:sz w:val="28"/>
        </w:rPr>
        <w:t>
      Қазақстан Республикасының</w:t>
      </w:r>
    </w:p>
    <w:bookmarkEnd w:id="55"/>
    <w:bookmarkStart w:name="z66" w:id="56"/>
    <w:p>
      <w:pPr>
        <w:spacing w:after="0"/>
        <w:ind w:left="0"/>
        <w:jc w:val="both"/>
      </w:pPr>
      <w:r>
        <w:rPr>
          <w:rFonts w:ascii="Times New Roman"/>
          <w:b w:val="false"/>
          <w:i w:val="false"/>
          <w:color w:val="000000"/>
          <w:sz w:val="28"/>
        </w:rPr>
        <w:t>
      Қорғаныс министрлігі</w:t>
      </w:r>
    </w:p>
    <w:bookmarkEnd w:id="56"/>
    <w:bookmarkStart w:name="z67" w:id="57"/>
    <w:p>
      <w:pPr>
        <w:spacing w:after="0"/>
        <w:ind w:left="0"/>
        <w:jc w:val="both"/>
      </w:pPr>
      <w:r>
        <w:rPr>
          <w:rFonts w:ascii="Times New Roman"/>
          <w:b w:val="false"/>
          <w:i w:val="false"/>
          <w:color w:val="000000"/>
          <w:sz w:val="28"/>
        </w:rPr>
        <w:t>
      "КЕЛІСІЛДІ"</w:t>
      </w:r>
    </w:p>
    <w:bookmarkEnd w:id="57"/>
    <w:bookmarkStart w:name="z68" w:id="58"/>
    <w:p>
      <w:pPr>
        <w:spacing w:after="0"/>
        <w:ind w:left="0"/>
        <w:jc w:val="both"/>
      </w:pPr>
      <w:r>
        <w:rPr>
          <w:rFonts w:ascii="Times New Roman"/>
          <w:b w:val="false"/>
          <w:i w:val="false"/>
          <w:color w:val="000000"/>
          <w:sz w:val="28"/>
        </w:rPr>
        <w:t>
      Қазақстан Республикасының</w:t>
      </w:r>
    </w:p>
    <w:bookmarkEnd w:id="58"/>
    <w:bookmarkStart w:name="z69" w:id="59"/>
    <w:p>
      <w:pPr>
        <w:spacing w:after="0"/>
        <w:ind w:left="0"/>
        <w:jc w:val="both"/>
      </w:pPr>
      <w:r>
        <w:rPr>
          <w:rFonts w:ascii="Times New Roman"/>
          <w:b w:val="false"/>
          <w:i w:val="false"/>
          <w:color w:val="000000"/>
          <w:sz w:val="28"/>
        </w:rPr>
        <w:t>
      Мемлекеттік қызмет істері агенттігі</w:t>
      </w:r>
    </w:p>
    <w:bookmarkEnd w:id="59"/>
    <w:bookmarkStart w:name="z70" w:id="60"/>
    <w:p>
      <w:pPr>
        <w:spacing w:after="0"/>
        <w:ind w:left="0"/>
        <w:jc w:val="both"/>
      </w:pPr>
      <w:r>
        <w:rPr>
          <w:rFonts w:ascii="Times New Roman"/>
          <w:b w:val="false"/>
          <w:i w:val="false"/>
          <w:color w:val="000000"/>
          <w:sz w:val="28"/>
        </w:rPr>
        <w:t>
      "КЕЛІСІЛДІ"</w:t>
      </w:r>
    </w:p>
    <w:bookmarkEnd w:id="60"/>
    <w:bookmarkStart w:name="z71" w:id="61"/>
    <w:p>
      <w:pPr>
        <w:spacing w:after="0"/>
        <w:ind w:left="0"/>
        <w:jc w:val="both"/>
      </w:pPr>
      <w:r>
        <w:rPr>
          <w:rFonts w:ascii="Times New Roman"/>
          <w:b w:val="false"/>
          <w:i w:val="false"/>
          <w:color w:val="000000"/>
          <w:sz w:val="28"/>
        </w:rPr>
        <w:t>
      Қазақстан Республикасының</w:t>
      </w:r>
    </w:p>
    <w:bookmarkEnd w:id="61"/>
    <w:bookmarkStart w:name="z72" w:id="62"/>
    <w:p>
      <w:pPr>
        <w:spacing w:after="0"/>
        <w:ind w:left="0"/>
        <w:jc w:val="both"/>
      </w:pPr>
      <w:r>
        <w:rPr>
          <w:rFonts w:ascii="Times New Roman"/>
          <w:b w:val="false"/>
          <w:i w:val="false"/>
          <w:color w:val="000000"/>
          <w:sz w:val="28"/>
        </w:rPr>
        <w:t>
      Оқу-ағарту министрлігі</w:t>
      </w:r>
    </w:p>
    <w:bookmarkEnd w:id="62"/>
    <w:bookmarkStart w:name="z73" w:id="63"/>
    <w:p>
      <w:pPr>
        <w:spacing w:after="0"/>
        <w:ind w:left="0"/>
        <w:jc w:val="both"/>
      </w:pPr>
      <w:r>
        <w:rPr>
          <w:rFonts w:ascii="Times New Roman"/>
          <w:b w:val="false"/>
          <w:i w:val="false"/>
          <w:color w:val="000000"/>
          <w:sz w:val="28"/>
        </w:rPr>
        <w:t>
      "КЕЛІСІЛДІ"</w:t>
      </w:r>
    </w:p>
    <w:bookmarkEnd w:id="63"/>
    <w:bookmarkStart w:name="z74" w:id="64"/>
    <w:p>
      <w:pPr>
        <w:spacing w:after="0"/>
        <w:ind w:left="0"/>
        <w:jc w:val="both"/>
      </w:pPr>
      <w:r>
        <w:rPr>
          <w:rFonts w:ascii="Times New Roman"/>
          <w:b w:val="false"/>
          <w:i w:val="false"/>
          <w:color w:val="000000"/>
          <w:sz w:val="28"/>
        </w:rPr>
        <w:t>
      Қазақстан Республикасының</w:t>
      </w:r>
    </w:p>
    <w:bookmarkEnd w:id="64"/>
    <w:bookmarkStart w:name="z75" w:id="65"/>
    <w:p>
      <w:pPr>
        <w:spacing w:after="0"/>
        <w:ind w:left="0"/>
        <w:jc w:val="both"/>
      </w:pPr>
      <w:r>
        <w:rPr>
          <w:rFonts w:ascii="Times New Roman"/>
          <w:b w:val="false"/>
          <w:i w:val="false"/>
          <w:color w:val="000000"/>
          <w:sz w:val="28"/>
        </w:rPr>
        <w:t>
      Өнеркәсіп және құрылыс министрлігі</w:t>
      </w:r>
    </w:p>
    <w:bookmarkEnd w:id="65"/>
    <w:bookmarkStart w:name="z76" w:id="66"/>
    <w:p>
      <w:pPr>
        <w:spacing w:after="0"/>
        <w:ind w:left="0"/>
        <w:jc w:val="both"/>
      </w:pPr>
      <w:r>
        <w:rPr>
          <w:rFonts w:ascii="Times New Roman"/>
          <w:b w:val="false"/>
          <w:i w:val="false"/>
          <w:color w:val="000000"/>
          <w:sz w:val="28"/>
        </w:rPr>
        <w:t>
      "КЕЛІСІЛДІ"</w:t>
      </w:r>
    </w:p>
    <w:bookmarkEnd w:id="66"/>
    <w:bookmarkStart w:name="z77" w:id="67"/>
    <w:p>
      <w:pPr>
        <w:spacing w:after="0"/>
        <w:ind w:left="0"/>
        <w:jc w:val="both"/>
      </w:pPr>
      <w:r>
        <w:rPr>
          <w:rFonts w:ascii="Times New Roman"/>
          <w:b w:val="false"/>
          <w:i w:val="false"/>
          <w:color w:val="000000"/>
          <w:sz w:val="28"/>
        </w:rPr>
        <w:t>
      Қазақстан Республикасының</w:t>
      </w:r>
    </w:p>
    <w:bookmarkEnd w:id="67"/>
    <w:bookmarkStart w:name="z78" w:id="68"/>
    <w:p>
      <w:pPr>
        <w:spacing w:after="0"/>
        <w:ind w:left="0"/>
        <w:jc w:val="both"/>
      </w:pPr>
      <w:r>
        <w:rPr>
          <w:rFonts w:ascii="Times New Roman"/>
          <w:b w:val="false"/>
          <w:i w:val="false"/>
          <w:color w:val="000000"/>
          <w:sz w:val="28"/>
        </w:rPr>
        <w:t>
      Сауда және интеграция министрлігі</w:t>
      </w:r>
    </w:p>
    <w:bookmarkEnd w:id="68"/>
    <w:bookmarkStart w:name="z79" w:id="69"/>
    <w:p>
      <w:pPr>
        <w:spacing w:after="0"/>
        <w:ind w:left="0"/>
        <w:jc w:val="both"/>
      </w:pPr>
      <w:r>
        <w:rPr>
          <w:rFonts w:ascii="Times New Roman"/>
          <w:b w:val="false"/>
          <w:i w:val="false"/>
          <w:color w:val="000000"/>
          <w:sz w:val="28"/>
        </w:rPr>
        <w:t>
      "КЕЛІСІЛДІ"</w:t>
      </w:r>
    </w:p>
    <w:bookmarkEnd w:id="69"/>
    <w:bookmarkStart w:name="z80" w:id="70"/>
    <w:p>
      <w:pPr>
        <w:spacing w:after="0"/>
        <w:ind w:left="0"/>
        <w:jc w:val="both"/>
      </w:pPr>
      <w:r>
        <w:rPr>
          <w:rFonts w:ascii="Times New Roman"/>
          <w:b w:val="false"/>
          <w:i w:val="false"/>
          <w:color w:val="000000"/>
          <w:sz w:val="28"/>
        </w:rPr>
        <w:t>
      Қазақстан Республикасының</w:t>
      </w:r>
    </w:p>
    <w:bookmarkEnd w:id="70"/>
    <w:bookmarkStart w:name="z81" w:id="71"/>
    <w:p>
      <w:pPr>
        <w:spacing w:after="0"/>
        <w:ind w:left="0"/>
        <w:jc w:val="both"/>
      </w:pPr>
      <w:r>
        <w:rPr>
          <w:rFonts w:ascii="Times New Roman"/>
          <w:b w:val="false"/>
          <w:i w:val="false"/>
          <w:color w:val="000000"/>
          <w:sz w:val="28"/>
        </w:rPr>
        <w:t>
      Стратегиялық жоспарлау және</w:t>
      </w:r>
    </w:p>
    <w:bookmarkEnd w:id="71"/>
    <w:bookmarkStart w:name="z82" w:id="72"/>
    <w:p>
      <w:pPr>
        <w:spacing w:after="0"/>
        <w:ind w:left="0"/>
        <w:jc w:val="both"/>
      </w:pPr>
      <w:r>
        <w:rPr>
          <w:rFonts w:ascii="Times New Roman"/>
          <w:b w:val="false"/>
          <w:i w:val="false"/>
          <w:color w:val="000000"/>
          <w:sz w:val="28"/>
        </w:rPr>
        <w:t>
      реформалар агенттігі</w:t>
      </w:r>
    </w:p>
    <w:bookmarkEnd w:id="72"/>
    <w:bookmarkStart w:name="z83" w:id="73"/>
    <w:p>
      <w:pPr>
        <w:spacing w:after="0"/>
        <w:ind w:left="0"/>
        <w:jc w:val="both"/>
      </w:pPr>
      <w:r>
        <w:rPr>
          <w:rFonts w:ascii="Times New Roman"/>
          <w:b w:val="false"/>
          <w:i w:val="false"/>
          <w:color w:val="000000"/>
          <w:sz w:val="28"/>
        </w:rPr>
        <w:t>
      "КЕЛІСІЛДІ"</w:t>
      </w:r>
    </w:p>
    <w:bookmarkEnd w:id="73"/>
    <w:bookmarkStart w:name="z84" w:id="74"/>
    <w:p>
      <w:pPr>
        <w:spacing w:after="0"/>
        <w:ind w:left="0"/>
        <w:jc w:val="both"/>
      </w:pPr>
      <w:r>
        <w:rPr>
          <w:rFonts w:ascii="Times New Roman"/>
          <w:b w:val="false"/>
          <w:i w:val="false"/>
          <w:color w:val="000000"/>
          <w:sz w:val="28"/>
        </w:rPr>
        <w:t>
      Қазақстан Республикасының</w:t>
      </w:r>
    </w:p>
    <w:bookmarkEnd w:id="74"/>
    <w:bookmarkStart w:name="z85" w:id="75"/>
    <w:p>
      <w:pPr>
        <w:spacing w:after="0"/>
        <w:ind w:left="0"/>
        <w:jc w:val="both"/>
      </w:pPr>
      <w:r>
        <w:rPr>
          <w:rFonts w:ascii="Times New Roman"/>
          <w:b w:val="false"/>
          <w:i w:val="false"/>
          <w:color w:val="000000"/>
          <w:sz w:val="28"/>
        </w:rPr>
        <w:t>
      Су ресурстары және ирригация министрлігі</w:t>
      </w:r>
    </w:p>
    <w:bookmarkEnd w:id="75"/>
    <w:bookmarkStart w:name="z86" w:id="76"/>
    <w:p>
      <w:pPr>
        <w:spacing w:after="0"/>
        <w:ind w:left="0"/>
        <w:jc w:val="both"/>
      </w:pPr>
      <w:r>
        <w:rPr>
          <w:rFonts w:ascii="Times New Roman"/>
          <w:b w:val="false"/>
          <w:i w:val="false"/>
          <w:color w:val="000000"/>
          <w:sz w:val="28"/>
        </w:rPr>
        <w:t>
      "КЕЛІСІЛДІ"</w:t>
      </w:r>
    </w:p>
    <w:bookmarkEnd w:id="76"/>
    <w:bookmarkStart w:name="z87" w:id="77"/>
    <w:p>
      <w:pPr>
        <w:spacing w:after="0"/>
        <w:ind w:left="0"/>
        <w:jc w:val="both"/>
      </w:pPr>
      <w:r>
        <w:rPr>
          <w:rFonts w:ascii="Times New Roman"/>
          <w:b w:val="false"/>
          <w:i w:val="false"/>
          <w:color w:val="000000"/>
          <w:sz w:val="28"/>
        </w:rPr>
        <w:t>
      Қазақстан Республикасының</w:t>
      </w:r>
    </w:p>
    <w:bookmarkEnd w:id="77"/>
    <w:bookmarkStart w:name="z88" w:id="78"/>
    <w:p>
      <w:pPr>
        <w:spacing w:after="0"/>
        <w:ind w:left="0"/>
        <w:jc w:val="both"/>
      </w:pPr>
      <w:r>
        <w:rPr>
          <w:rFonts w:ascii="Times New Roman"/>
          <w:b w:val="false"/>
          <w:i w:val="false"/>
          <w:color w:val="000000"/>
          <w:sz w:val="28"/>
        </w:rPr>
        <w:t>
      Сыртқы істер министрлігі</w:t>
      </w:r>
    </w:p>
    <w:bookmarkEnd w:id="78"/>
    <w:bookmarkStart w:name="z89" w:id="79"/>
    <w:p>
      <w:pPr>
        <w:spacing w:after="0"/>
        <w:ind w:left="0"/>
        <w:jc w:val="both"/>
      </w:pPr>
      <w:r>
        <w:rPr>
          <w:rFonts w:ascii="Times New Roman"/>
          <w:b w:val="false"/>
          <w:i w:val="false"/>
          <w:color w:val="000000"/>
          <w:sz w:val="28"/>
        </w:rPr>
        <w:t>
      "КЕЛІСІЛДІ"</w:t>
      </w:r>
    </w:p>
    <w:bookmarkEnd w:id="79"/>
    <w:bookmarkStart w:name="z90" w:id="80"/>
    <w:p>
      <w:pPr>
        <w:spacing w:after="0"/>
        <w:ind w:left="0"/>
        <w:jc w:val="both"/>
      </w:pPr>
      <w:r>
        <w:rPr>
          <w:rFonts w:ascii="Times New Roman"/>
          <w:b w:val="false"/>
          <w:i w:val="false"/>
          <w:color w:val="000000"/>
          <w:sz w:val="28"/>
        </w:rPr>
        <w:t>
      Қазақстан Республикасының</w:t>
      </w:r>
    </w:p>
    <w:bookmarkEnd w:id="80"/>
    <w:bookmarkStart w:name="z91" w:id="81"/>
    <w:p>
      <w:pPr>
        <w:spacing w:after="0"/>
        <w:ind w:left="0"/>
        <w:jc w:val="both"/>
      </w:pPr>
      <w:r>
        <w:rPr>
          <w:rFonts w:ascii="Times New Roman"/>
          <w:b w:val="false"/>
          <w:i w:val="false"/>
          <w:color w:val="000000"/>
          <w:sz w:val="28"/>
        </w:rPr>
        <w:t>
      Төтенше жағдайлар министрлігі</w:t>
      </w:r>
    </w:p>
    <w:bookmarkEnd w:id="81"/>
    <w:bookmarkStart w:name="z92" w:id="82"/>
    <w:p>
      <w:pPr>
        <w:spacing w:after="0"/>
        <w:ind w:left="0"/>
        <w:jc w:val="both"/>
      </w:pPr>
      <w:r>
        <w:rPr>
          <w:rFonts w:ascii="Times New Roman"/>
          <w:b w:val="false"/>
          <w:i w:val="false"/>
          <w:color w:val="000000"/>
          <w:sz w:val="28"/>
        </w:rPr>
        <w:t>
      "КЕЛІСІЛДІ"</w:t>
      </w:r>
    </w:p>
    <w:bookmarkEnd w:id="82"/>
    <w:bookmarkStart w:name="z93" w:id="83"/>
    <w:p>
      <w:pPr>
        <w:spacing w:after="0"/>
        <w:ind w:left="0"/>
        <w:jc w:val="both"/>
      </w:pPr>
      <w:r>
        <w:rPr>
          <w:rFonts w:ascii="Times New Roman"/>
          <w:b w:val="false"/>
          <w:i w:val="false"/>
          <w:color w:val="000000"/>
          <w:sz w:val="28"/>
        </w:rPr>
        <w:t>
      Қазақстан Республикасының</w:t>
      </w:r>
    </w:p>
    <w:bookmarkEnd w:id="83"/>
    <w:bookmarkStart w:name="z94" w:id="84"/>
    <w:p>
      <w:pPr>
        <w:spacing w:after="0"/>
        <w:ind w:left="0"/>
        <w:jc w:val="both"/>
      </w:pPr>
      <w:r>
        <w:rPr>
          <w:rFonts w:ascii="Times New Roman"/>
          <w:b w:val="false"/>
          <w:i w:val="false"/>
          <w:color w:val="000000"/>
          <w:sz w:val="28"/>
        </w:rPr>
        <w:t>
      Туризм және спорт министрлігі</w:t>
      </w:r>
    </w:p>
    <w:bookmarkEnd w:id="84"/>
    <w:bookmarkStart w:name="z95" w:id="85"/>
    <w:p>
      <w:pPr>
        <w:spacing w:after="0"/>
        <w:ind w:left="0"/>
        <w:jc w:val="both"/>
      </w:pPr>
      <w:r>
        <w:rPr>
          <w:rFonts w:ascii="Times New Roman"/>
          <w:b w:val="false"/>
          <w:i w:val="false"/>
          <w:color w:val="000000"/>
          <w:sz w:val="28"/>
        </w:rPr>
        <w:t>
      "КЕЛІСІЛДІ"</w:t>
      </w:r>
    </w:p>
    <w:bookmarkEnd w:id="85"/>
    <w:bookmarkStart w:name="z96" w:id="86"/>
    <w:p>
      <w:pPr>
        <w:spacing w:after="0"/>
        <w:ind w:left="0"/>
        <w:jc w:val="both"/>
      </w:pPr>
      <w:r>
        <w:rPr>
          <w:rFonts w:ascii="Times New Roman"/>
          <w:b w:val="false"/>
          <w:i w:val="false"/>
          <w:color w:val="000000"/>
          <w:sz w:val="28"/>
        </w:rPr>
        <w:t>
      Қазақстан Республикасының</w:t>
      </w:r>
    </w:p>
    <w:bookmarkEnd w:id="86"/>
    <w:bookmarkStart w:name="z97" w:id="87"/>
    <w:p>
      <w:pPr>
        <w:spacing w:after="0"/>
        <w:ind w:left="0"/>
        <w:jc w:val="both"/>
      </w:pPr>
      <w:r>
        <w:rPr>
          <w:rFonts w:ascii="Times New Roman"/>
          <w:b w:val="false"/>
          <w:i w:val="false"/>
          <w:color w:val="000000"/>
          <w:sz w:val="28"/>
        </w:rPr>
        <w:t>
      Ұлттық экономика министрлігі</w:t>
      </w:r>
    </w:p>
    <w:bookmarkEnd w:id="87"/>
    <w:bookmarkStart w:name="z98" w:id="88"/>
    <w:p>
      <w:pPr>
        <w:spacing w:after="0"/>
        <w:ind w:left="0"/>
        <w:jc w:val="both"/>
      </w:pPr>
      <w:r>
        <w:rPr>
          <w:rFonts w:ascii="Times New Roman"/>
          <w:b w:val="false"/>
          <w:i w:val="false"/>
          <w:color w:val="000000"/>
          <w:sz w:val="28"/>
        </w:rPr>
        <w:t>
      "КЕЛІСІЛДІ"</w:t>
      </w:r>
    </w:p>
    <w:bookmarkEnd w:id="88"/>
    <w:bookmarkStart w:name="z99" w:id="89"/>
    <w:p>
      <w:pPr>
        <w:spacing w:after="0"/>
        <w:ind w:left="0"/>
        <w:jc w:val="both"/>
      </w:pPr>
      <w:r>
        <w:rPr>
          <w:rFonts w:ascii="Times New Roman"/>
          <w:b w:val="false"/>
          <w:i w:val="false"/>
          <w:color w:val="000000"/>
          <w:sz w:val="28"/>
        </w:rPr>
        <w:t>
      Қазақстан Республикасының</w:t>
      </w:r>
    </w:p>
    <w:bookmarkEnd w:id="89"/>
    <w:bookmarkStart w:name="z100" w:id="90"/>
    <w:p>
      <w:pPr>
        <w:spacing w:after="0"/>
        <w:ind w:left="0"/>
        <w:jc w:val="both"/>
      </w:pPr>
      <w:r>
        <w:rPr>
          <w:rFonts w:ascii="Times New Roman"/>
          <w:b w:val="false"/>
          <w:i w:val="false"/>
          <w:color w:val="000000"/>
          <w:sz w:val="28"/>
        </w:rPr>
        <w:t>
      Ішкі істер министрлігі</w:t>
      </w:r>
    </w:p>
    <w:bookmarkEnd w:id="90"/>
    <w:bookmarkStart w:name="z101" w:id="91"/>
    <w:p>
      <w:pPr>
        <w:spacing w:after="0"/>
        <w:ind w:left="0"/>
        <w:jc w:val="both"/>
      </w:pPr>
      <w:r>
        <w:rPr>
          <w:rFonts w:ascii="Times New Roman"/>
          <w:b w:val="false"/>
          <w:i w:val="false"/>
          <w:color w:val="000000"/>
          <w:sz w:val="28"/>
        </w:rPr>
        <w:t>
      "КЕЛІСІЛДІ"</w:t>
      </w:r>
    </w:p>
    <w:bookmarkEnd w:id="91"/>
    <w:bookmarkStart w:name="z102" w:id="92"/>
    <w:p>
      <w:pPr>
        <w:spacing w:after="0"/>
        <w:ind w:left="0"/>
        <w:jc w:val="both"/>
      </w:pPr>
      <w:r>
        <w:rPr>
          <w:rFonts w:ascii="Times New Roman"/>
          <w:b w:val="false"/>
          <w:i w:val="false"/>
          <w:color w:val="000000"/>
          <w:sz w:val="28"/>
        </w:rPr>
        <w:t>
      Қазақстан Республикасының</w:t>
      </w:r>
    </w:p>
    <w:bookmarkEnd w:id="92"/>
    <w:bookmarkStart w:name="z103" w:id="93"/>
    <w:p>
      <w:pPr>
        <w:spacing w:after="0"/>
        <w:ind w:left="0"/>
        <w:jc w:val="both"/>
      </w:pPr>
      <w:r>
        <w:rPr>
          <w:rFonts w:ascii="Times New Roman"/>
          <w:b w:val="false"/>
          <w:i w:val="false"/>
          <w:color w:val="000000"/>
          <w:sz w:val="28"/>
        </w:rPr>
        <w:t>
      Экология және табиғи</w:t>
      </w:r>
    </w:p>
    <w:bookmarkEnd w:id="93"/>
    <w:bookmarkStart w:name="z104" w:id="94"/>
    <w:p>
      <w:pPr>
        <w:spacing w:after="0"/>
        <w:ind w:left="0"/>
        <w:jc w:val="both"/>
      </w:pPr>
      <w:r>
        <w:rPr>
          <w:rFonts w:ascii="Times New Roman"/>
          <w:b w:val="false"/>
          <w:i w:val="false"/>
          <w:color w:val="000000"/>
          <w:sz w:val="28"/>
        </w:rPr>
        <w:t>
      ресурстар министрлігі</w:t>
      </w:r>
    </w:p>
    <w:bookmarkEnd w:id="94"/>
    <w:bookmarkStart w:name="z105" w:id="95"/>
    <w:p>
      <w:pPr>
        <w:spacing w:after="0"/>
        <w:ind w:left="0"/>
        <w:jc w:val="both"/>
      </w:pPr>
      <w:r>
        <w:rPr>
          <w:rFonts w:ascii="Times New Roman"/>
          <w:b w:val="false"/>
          <w:i w:val="false"/>
          <w:color w:val="000000"/>
          <w:sz w:val="28"/>
        </w:rPr>
        <w:t>
      "КЕЛІСІЛДІ"</w:t>
      </w:r>
    </w:p>
    <w:bookmarkEnd w:id="95"/>
    <w:bookmarkStart w:name="z106" w:id="96"/>
    <w:p>
      <w:pPr>
        <w:spacing w:after="0"/>
        <w:ind w:left="0"/>
        <w:jc w:val="both"/>
      </w:pPr>
      <w:r>
        <w:rPr>
          <w:rFonts w:ascii="Times New Roman"/>
          <w:b w:val="false"/>
          <w:i w:val="false"/>
          <w:color w:val="000000"/>
          <w:sz w:val="28"/>
        </w:rPr>
        <w:t>
      Қазақстан Республикасының</w:t>
      </w:r>
    </w:p>
    <w:bookmarkEnd w:id="96"/>
    <w:bookmarkStart w:name="z107" w:id="97"/>
    <w:p>
      <w:pPr>
        <w:spacing w:after="0"/>
        <w:ind w:left="0"/>
        <w:jc w:val="both"/>
      </w:pPr>
      <w:r>
        <w:rPr>
          <w:rFonts w:ascii="Times New Roman"/>
          <w:b w:val="false"/>
          <w:i w:val="false"/>
          <w:color w:val="000000"/>
          <w:sz w:val="28"/>
        </w:rPr>
        <w:t>
      Энергетика министрлігі</w:t>
      </w:r>
    </w:p>
    <w:bookmarkEnd w:id="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