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2b2be1" w14:textId="22b2be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Ұлттық қауіпсіздік комитеті Төрағасының кейбір бұйрықтарының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Ұлттық қауіпсіздік комитеті Төрағасының 2026 жылғы 24 ақпандағы № 10/қе бұйрығы. Қазақстан Республикасының Әділет министрлігінде 2026 жылғы 3 наурызда № 38080 болып тіркелді.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Республикасының Заңы 27-бабының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 Ұлттық қауіпсіздік комитеті Төрағасының кейбір бұйрықтарының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Ұлттық қауіпсіздік комитеті Қаржылық және материалдық-техникалық қамтамасыз ету қызметінің Материалдық-техникалық қамтамасыз ету департаменті: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 Қазақстан Республикасы Ұлттық қауіпсіздік комитетінің интернет-ресурсында орналастыруды қамтамасыз етсін.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Ұлттық қауіпсіздік комитетінің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Сагимбаев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Ұлттық қауіпсіздік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комитеті Төрағасының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24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10/қе бұйрығына қосымша</w:t>
            </w:r>
          </w:p>
        </w:tc>
      </w:tr>
    </w:tbl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Ұлттық қауіпсіздік комитеті Төрағасының күші жойылған кейбір бұйрықтарының тізбесі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Республикасының ұлттық қауіпсіздік органдарында тамақтандыруды ұйымдастыру қағидаларын бекіту туралы" Қазақстан Республикасы Ұлттық қауіпсіздік комитеті Төрағасының міндетін атқарушының 2017 жылғы 24 тамыздағы № 68 қе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нормативтік құқықтық актілерін мемлекеттік тіркеу тізілімінде № 15796 болып тіркелген).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"Қазақстан Республикасының ұлттық қауіпсіздік органдарында тамақтандыруды ұйымдастыру қағидаларын бекіту туралы" Қазақстан Республикасы Ұлттық қауіпсіздік комитеті Төрағасының міндетін атқарушысының 2017 жылғы 24 тамыздағы № 68қе бұйрығына өзгеріс енгізу туралы" Қазақстан Республикасы Ұлттық қауіпсіздік комитеті Төрағасының 2019 жылғы 20 тамыздағы № 64/қе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нормативтік құқықтық актілерін мемлекеттік тіркеу тізілімінде № 19274 болып тіркелген).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"Қазақстан Республикасының ұлттық қауіпсіздік органдарында тамақтандыруды ұйымдастыру қағидаларын бекіту туралы" Қазақстан Республикасы Ұлттық қауіпсіздік комитеті Төрағасының міндетін атқарушысының 2017 жылғы 24 тамыздағы № 68 қе бұйрығына өзгерістер енгізу туралы" Қазақстан Республикасы Ұлттық қауіпсіздік комитеті Төрағасының 2022 жылғы 5 мамырдағы № 18/қе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нормативтік құқықтық актілерін мемлекеттік тіркеу тізілімінде № 27975 болып тіркелген).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"Қазақстан Республикасының ұлттық қауіпсіздік органдарында тамақтандыруды ұйымдастыру қағидаларын бекіту туралы" Қазақстан Республикасы Ұлттық қауіпсіздік комитеті Төрағасының міндетін атқарушының 2017 жылғы 24 тамыздағы № 68 қе бұйрығына өзгерістер мен толықтыру енгізу туралы" Қазақстан Республикасы Ұлттық қауіпсіздік комитеті Төрағасының 2023 жылғы 25 желтоқсандағы № 101қе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нормативтік құқықтық актілерін мемлекеттік тіркеу тізілімінде № 33808 болып тіркелген).</w:t>
      </w:r>
    </w:p>
    <w:bookmarkEnd w:id="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