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403161" w14:textId="7403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"Балықтың қайдан ауланғаны туралы анықтама нысанын бекіту туралы" Қазақстан Республикасы Премьер-Министрінің орынбасары - Қазақстан Республикасы Ауыл шаруашылығы министрінің 2016 жылғы 8 шілдедегі № 304 бұйрығына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Ауыл шаруашылығы министрінің м.а. 2026 жылғы 29 қаңтардағы № 40 бұйрығы. Қазақстан Республикасының Әділет министрлігінде 2026 жылғы 2 ақпанда № 37927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"Балықтың қайдан ауланғаны туралы анықтама нысанын бекіту туралы" Қазақстан Республикасы Премьер-Министрінің орынбасары - Қазақстан Республикасы Ауыл шаруашылығы министрінің 2016 жылғы 8 шілдедегі № 304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тізілімінде № 14117 болып тіркелген)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кіріспе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""Қазақстан Республикасы Ауыл шаруашылығы министрлігінің кейбір мәселелері" Қазақстан Республикасы Үкіметінің 2005 жылғы 6 сәуірдегі № 310 қаулысымен бекітілген Қазақстан Республикасы Ауыл шаруашылығы министрлігі туралы ереженің 15-тармағының </w:t>
      </w:r>
      <w:r>
        <w:rPr>
          <w:rFonts w:ascii="Times New Roman"/>
          <w:b w:val="false"/>
          <w:i w:val="false"/>
          <w:color w:val="000000"/>
          <w:sz w:val="28"/>
        </w:rPr>
        <w:t>508-91)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балықтың қайдан ауланғаны туралы анықтама 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бұйрыққа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Ауыл шаруашылығы министрлігінің Балық шаруашылығы комитеті Қазақстан Республикасының заңнамасында белгіленген тәртіппен: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Ауыл шаруашылығы министрлігінің интернет-ресурсында орналастырылуын қамтамасыз етсін.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ауыл шаруашылығы вице-министріне жүктелсін.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министрінің міндетін атқарушы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Бердалин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 міндетін атқарушы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2026 жылғы 29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40 бұйрығына 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орынбасары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8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304 бұйрығымен бекiтiлген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(уәкілетті органның ведомствосы)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(уәкілетті орган ведомствосы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бөлімшесінің атауы)</w:t>
            </w:r>
          </w:p>
        </w:tc>
      </w:tr>
    </w:tbl>
    <w:bookmarkStart w:name="z17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Балықтың қайдан ауланғаны туралы №______анықтама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(жеке тұлғаның 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(бар болса), тегі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атауы)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берілді (басшыныңаты, 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 (бар болса), тегі)</w:t>
            </w:r>
          </w:p>
        </w:tc>
      </w:tr>
    </w:tbl>
    <w:bookmarkStart w:name="z1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Табиғи ортадағы балықтар ресурстары/ басқа су жануарлары үшін/ мелиоративтік аулау шеңберінде (қажеттісін көрсету керек)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орнының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шаруашылығы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айдынының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учаскенің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түрлері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қантардан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31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желтоқсанға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дейін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белгіленген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квота/лимит (тонна)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ортадағы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үшін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Мелиоративтік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шеңберінде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(тонна)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"__" 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жай-күй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тініш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жасалған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күнге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мәлімделген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ауланатын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(тонна)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жылғы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"__" ______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жай-күй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қалдық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(тонна)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Балық ресурстарын және басқа да су жануарларын қорғау, өсiмiн молайту және пайдалану саласындағы уәкілетті орган ведомствосының аумақтық бөлімшесі электрондық кәсіпшілік ауланым деректері журналына енгізілген табиғи ортадағы балық ресурстарының/басқа су жануарларының / мелиортивтік аулау шеңберінде (қажеттісін көрсету керек) қайдан ауланғанын және ақпараттық жүйеде болуын растайды: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түрі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ресурстарының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және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немесе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)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су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жануарларының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расталатын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көлемі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(тонна)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*Балықтың қайдан ауланғаны туралы анықтама берілген күнінен бастап бір жыл бойы қолданылады 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Берілген күні 20 ___ жылғы "___" _________________________________</w:t>
      </w:r>
    </w:p>
    <w:bookmarkEnd w:id="13"/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____________________________________________________________________ 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(уәкілетті орган ведомствосының аумақтық бөлімшесі басшысының   аты, әкесінің аты (бар болса), тегі, қолы)</w:t>
      </w:r>
    </w:p>
    <w:bookmarkEnd w:id="1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