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a370" w14:textId="dd2a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"Мүліктік құқықтарды ұжымдық негізде басқаратын ұйым аккредиттеуден өту үшін ұсынатын өтініштің нысанын және құжаттар тізбесін бекіту туралы" Қазақстан Республикасы Әділет министрінің 2009 жылғы 27 тамыздағы № 115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22 қаңтардағы № 68 бұйрығы. Қазақстан Республикасының Әділет министрлігінде 2026 жылғы 23 қаңтарда № 37878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"Мүліктік құқықтарды ұжымдық негізде басқаратын ұйым аккредиттеуден өту үшін ұсынатын өтініштің нысанын және құжаттар тізбесін бекіту туралы" Қазақстан Республикасы Әділет министрінің 2009 жылғы 27 тамыздағы № 115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күнінен кейін Қазақстан Республикасы Әділет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