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6e28" w14:textId="e016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31 қазандағы № 12-1 шешіміне өзгеріс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2025 жылғы 20 наурыздағы № 31-6 шешімі. Батыс Қазақстан облысының Әділет департаментінде 2025 жылғы 28 наурызда № 7503-07 болып тіркелді.</w:t>
      </w:r>
    </w:p>
    <w:p>
      <w:pPr>
        <w:spacing w:after="0"/>
        <w:ind w:left="0"/>
        <w:jc w:val="both"/>
      </w:pPr>
      <w:bookmarkStart w:name="z3" w:id="0"/>
      <w:r>
        <w:rPr>
          <w:rFonts w:ascii="Times New Roman"/>
          <w:b w:val="false"/>
          <w:i w:val="false"/>
          <w:color w:val="000000"/>
          <w:sz w:val="28"/>
        </w:rPr>
        <w:t>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31 қазандағы №12-1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тізіміне № 7280-07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Тасқала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31) тармақшасы</w:t>
      </w:r>
      <w:r>
        <w:rPr>
          <w:rFonts w:ascii="Times New Roman"/>
          <w:b w:val="false"/>
          <w:i w:val="false"/>
          <w:color w:val="000000"/>
          <w:sz w:val="28"/>
        </w:rPr>
        <w:t xml:space="preserve"> келесі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