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5ea2" w14:textId="df35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"Тасқала ауданы бойынша халық үшін тұрмыстық қатты қалдықтарды жинауға, тасымалдауға, сұрыптауға және көмуге арналған тарифтерді бекіту туралы" 2023 жылғы 31 наурыздағы № 1-1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2025 жылғы 3 желтоқсандағы № 40-2 шешімі. Қазақстан Республикасының Әділет министрлігінде 2025 жылғы 5 желтоқсанда № 37533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"Тасқала ауданы бойынша халық үшін тұрмыстық қатты қалдықтарды жинауға, тасымалдауға, сұрыптауға және көмуге арналған тарифтерді бекіту туралы" 2023 жылғы 31 наурыздағы № 1-1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облысының Әділет департаментінде 2023 жылғы 10 сәуірде № 7132-07 болып тіркелді)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