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bf03" w14:textId="6d3bf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2014 жылғы 22 желтоқсандағы № 325 "Жергілікті маңызы бар балық шаруашылығы су айдындарының және (немесе) учаскелерінің тізбесін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2025 жылғы 26 мамырдағы № 115 қаулысы. Батыс Қазақстан облысының Әділет департаментінде 2025 жылғы 30 мамырда № 7524-07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әкімдігінің "Жергілікті маңызы бар балық шаруашылығы су айдындарының және (немесе) учаскелерінің тізбесін бекіту туралы" 2014 жылғы 22 желтоқсандағы №325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№3781 болып тіркелген) келесідей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жергілікті маңызы бар балық шаруашылығы су айдындарының және (немесе) учаскелерінің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Батыс Қазақстан облысы әкімінің жетекшілік ететін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" w:id="5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Балық шаруашылығы комитетінің Жайық-Каспий облысаралық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бассейндік балық шаруашылығы инспекциясы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мамырдағы №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маңызы бар балық шаруашылығы су айдындарының және (немесе) учаскелерінің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 және (немесе) учаскелері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(га, км)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Бітік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Жаңабұлақ ауылынан батысқа қарай 27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Қабыршақты ауылынан оңтүстікке қарай 12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Грачи 1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 өзені бойымен Жолап ауылы арқылы Бітік су қоймасының деңгейінен Дөңгелек су қоймасына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Грачи 2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 өзені бойымен Грачи 1 өзенінен батысқа қарай Бітік су қоймасының деңгейінен Дөңгелек су қоймасына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су қоймасынан төмен Көшім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су қоймасы гидроторабынан Бітік су қоймасының балық шаруашылығы учаскесінің шекарасына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Бітік су қоймасы плотинасынан №1 Дөңгелек су қоймасының балық шаруашылығы учаскесіне дейінгі Көшім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Бітік су қоймасы гидроторабынан "Чапаев-Жалпақтал" жолымен қиылысқанға дейін, Қабыршақты ауылынан 1 км жоғары және Қабыршақты ауылынан 1 км төмен учаскесін қоспағанда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Бітік су қоймасы плотинасынан №2 Дөңгелек су қоймасының балық шаруашылығы учаскесіне дейінгі Көшім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"Чапаев-Жалпақтал" жолымен қиылысқанынан солтүстікке қарай, Жамбыл ауылынан 1 км жоғары нүктесіне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Бағырлай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ауылынан Атырау облысының шекарасына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өзбойы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Томпақ ауылынан оңтүстікке қарай 9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Вальковая өзбойы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 ауылынан оңтүстік-шығысқа қарай 3,5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Жаңабұлақ ауылынан солтүстікке қарай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өзбойы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 ауылынан солтүстікке қарай 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Бородиновская өзбойы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 ауылынан солтүстікке қарай 9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 (Горячкинская) өзбойы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ауылынан шығысқа қарай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Воровская өзбойы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 ауылынан батысқа қарай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 ауылы маңындағы Бударин каналының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 ауылынан батысқа қарай 7,5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Крутая жырасындағы су айдынының №1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 ауылынан батысқа қарай 4 км (электр желісімен қиылысқан тұстан бастап бөгетке дейін)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Крутая жырасындағы су айдынының №2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Бударин ауылынан батысқа қарай 4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 өзбойы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 ауылынан солтүстік-батысқа қарай 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өзені мен Базартөбе ауылы арасында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Коловертинcкая арнасы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 Бударин ауылынан батысқа қарай 7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Бөкейордасы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Мұратсай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Мұратсай ауылынан 0,5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 ауылынан 18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ауылы, Аңқаты айрығы, Бөрлі-Ақсай трассасымен қиылысады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Утва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ауылынан Бөрлі ауылына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Тихонов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ауылынан оңтүстік-шығысқа қарай 2,5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Перевестное (Бумакөл)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Бумакөл ауылынан солтүстік батысқа қарай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Бесағаш ауылынан оңтүстік-шығысқа қарай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Бесағаш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Бесағаш ауылынан оңтүстікке қарай 0,8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 маңындағы Ақбұлақ өзеніндегі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ауылынан солтүстік-батысқа қарай 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 ауылының солтүстігіндегі Утва өзенінің өзбойы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Утва өзені аңғарының жазық жерінде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Жаңақазан ауылынан солтүстік-батысқа қарай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ауылынан солтүстік-батысқа қарай 10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Еділсор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Үшкемпір ауылынан шығысқа қарай 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ауылынан солтүстік-батысқа қарай 3,5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 өзені бойымен Пятимар ауылдық округінің аумағында орналасқан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су қоймасы плотинасынан №1 Пятимар су қоймасының балық шаруашылығы учаскесіне дейінгі Көшім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су қоймасы гидроторабынан Қосмұрын ауылына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су қоймасы плотинасынан №2 Пятимар су қоймасының балық шаруашылығы учаскесіне дейінгі Көшім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Қосмұрын ауылынан Пятимар су қоймасындағы балық шаруашылығы құрылғысының шекарасына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 су қоймасы плотинасынан сағасына дейінгі Көшім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 су қоймасы плотинасынан сағасына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Адайбай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 Ақоба ауылынан оңтүстік-батысқа қарай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Деркөл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Ичка тауларынан бастау алып Орал қаласы аумағындағы Шаған өзеніне құйғанға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Таловая жырасындағы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Таловая ауылынан оңтүстік-шығысқа қарай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Быковка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 ауылынан солтүстік-батысқа қарай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Ембулатовка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 көл ауылынан шығысқа қарай 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Рубежка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ауылынан оңтүстік-шығысқа қарай 1,5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 ауылынан шығысқа қарай 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су қоймасы (солтүстік учаскесі)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 ауылынан шығысқа қарай 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Гремячий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 ауылынан солтүстікке қарай 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қаласынан жоғары Шаған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Федерациясының шекарасынан "Самара-Шымкент" трассасы бойындағы автожол көпіріндегі ауылға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Пеньков жырасындағы Пеньков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 ауылынан солтүстікке қарай 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батыр ауылындағы №2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жағынан Сырым батыр ауылымен жанасады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 каналының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 ауылынан Киров су қоймасына дейін (Өркен ауылы)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батыр ауылындағы №1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ауылдық округінің Сырым батыр ауылынан оңтүстікке қарай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Мантық жырасындағы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 көл ауылынан 0,8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Ембулатовка өзеніндегі Кура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 көл ауылынан солтүстікке қарай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Ембулатовка өзеніндегі Корейский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 көл ауылынан солтүстікке қарай 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Озерное ауылынан солтүстік-шығысқа қарай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Озерное ауылынан солтүстік-шығысқа қарай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Брусяное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ауылынан оңтүстікке қарай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Песчаная өзбойы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 ауылынан оңтүстік-шығысқа қарай 1,5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көліндегі №1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Дариян ауылының оңтүстігінде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көліңдегі №2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Дариян ауылының оңтүстік-шығысында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көліңдегі №3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Дариян ауылының шығысында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көліңдегі №4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ауылының оңтүстігінде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көліңдегі №5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ауылдың оңтүстік-шығысында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Прорва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Желаево ауылынан оңтүстік-шығысқа қарай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Озерное ауылынан солтүстік-шығысқа қарай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Татарская жырасындағы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 ауылынан солтүстік-батысқа қарай 7,5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Жилое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ауылынан оңтүстік-шығысқа қарай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Карпятник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Щучкино ауылынан солтүстік-шығысқа қарай 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ауылынан №2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ауылдық округіндегі Павлов ауылынан оңтүстік-батысқа қарай 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ауылынан №1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ауылдық округіндегі Павлов ауылынан солтүстікке қарай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 бөгетіндегі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ауылынан оңтүстік-шығысқа қарай 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Чигрин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 көл ауылынан солтүстік-шығысқа қарай 12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Ларино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Озерное ауылынан солтүстік-шығысқа қарай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котлубань өзбойы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Янайкино ауылынан оңтүстік-шығысқа қарай 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Торская өзбойы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8,31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Янайкино ауылынан солтүстік-шығысқа қарай 6,2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 ауылынан шығысқа қарай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Щучкино ауылының маңындағы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Щучкино ауылының оңтүстік-батысында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Погодаев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ауылының оңтүстік-батысында (бұрынғы Погодаев ауылы)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округіндегі Шаған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"Энергетик 1" және "Звездочка" бау-бақша серіктестіктеріне қарама-қарсы сол жағалаудағы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Быковка өзені (Ресей Федерациясы шекарасынан Балабанов ауылының маңындағы бөгетке дейінгі бөлігі)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шекарасынан Балабанов ауылының маңындағы бөгетке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Шучкино ауылының маңындағы Таловая өзеніндегі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Щучкино ауылынан шығысқа қарай 4,5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Астафьево ауылының маңындағы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Астафьево ауылының солтүстігінде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Рыбный Сакрыл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ауылынан оңтүстік–батысқа қарай 10,2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Сарышығанақ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ауылынан оңтүстікке қарай 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Өзен өзені (Байтұрған – Таңат бөлігі)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Ақпәтер және Айғанша, Егінсай, Таңат ауылдары арқылы оңтүстік-шығыс бағытта ағып өтеді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Өзен өзені (Сатыбалды – Әжімбет бөлігі)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батыстан шығысқа қарай Жас ауылы арқылы өтеді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Өзен өзені (Қожантай – Айдархан бөлігі)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Қожантай, Шұғыла, Жырғансай, Қарасу және Кіші Айдархан ауылдары арқылы солтүстіктен оңтүстік бағытта ағып өтеді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Өзен өзені (Айдархан – Маштексай бөлігі)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Айдархан, Жаңажол, Мәштексай ауылдары арқылы солтүстіктен оңтүстіке бағытта ағып өтеді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Өзен өзені (Ақсуат – Әбіш бөлігі)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өзеннің бөлігі Бостандық, Көктерек, Жұлдыз, Ақсуат және Әбіш ауылдары арқылы солтүстік-батыстан оңтүстік-шығысқа қарай ағып өтеді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Өзен өзені (Көктерек – Жұлдыз бөлігі)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өзеннің бөлігі Көктерек және Жұлдыз ауылдары арқылы солтүстік-батыстан оңтүстік-шығысқа қарай ағып өтеді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Өзен өзені (Жұлдыз ауылынан Айдын көліне дейінгі бөлігі)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өзеннің бөлігі Жұлдыз және Тасоба ауылдары арқылы солтүстік-батыстан оңтүстікке қарай ағып өтеді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Бостандық, Сейтқали және Дауылбай ауылдары арқылы ағады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ауылынан шығысқа қарай 20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Үштармақ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ауылынан батысқа қарай 27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Медетсай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Қошанкөл ауылынан солтүстік-батысқа қарай 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Сарыөзен өзенінің ескі арнасы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ауылынан оңтүстікке қарай 2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Қалдығайты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ауданының Сегізсай (бұрынғы Лебедевка) ауылынан солтүстікке қарай 10 км бастап Қаратөбе ауданының Төлен көлі құйылысына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Жақсыбай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шекарасынан Сұлукөл көлінің құйылысына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Ерімбет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ауылынан батысқа қарай 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Қаратерең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Сулыкөл ауылынан шығысқа қарай 3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ауылынан басталады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 ауылынан сағасына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көзінен Бұлан ауылына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көзінен Жымпиты өзенінің сағасына дейін (Шыңғырлау, Қаратөбе, Сырым аудандары)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өзені сағасынан сағаға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Шолақ-Аңқаты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Тоғанас ауылынан солтүстік-батысқа қарай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ауылынан Қырыққұдық ауылына дейінгі Өлеңті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Қособа, Сайқұдық, Қырыққұдық ауылдары және басқалары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Шежін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Амангелді, Қалмақшабын және басқа елді мекендері арқылы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Шежін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Еменжар, II Шежін, Талдыбұлақ және басқа елді мекендері арқылы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Деркөл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 ауылынан Алмалы елді мекеніне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Деркөл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көзінен Бәйтерек ауданы Егіндібұлақ ауылдық округіндегі Алмалы елді мекеніне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Еменжар ауылынан II Шежін ауылына дейінгі II Шежін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 Еменжар, Көсем, II Шежін ауылдары арқылы ағып өтеді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ЖигулҰвцев қыстауынан Киров ауылына дейінгі I Шежін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 Амангелді ауылы, I Шежін ауылы, Алмалы елді мекені арқылы ағып өтеді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 маңындағы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5,33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 Ақтау ауылы шегінде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Бубенец қыстауы маңындағы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Мереке ауылынан солтүстік-шығысқа қарай 14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Шошқакөл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ауылының батысында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 маңындағы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ауылынан оңтүстікке қарай 1,3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Карташов жырасындағы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ауылынан батысқа қарай 8,5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Аққұс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 Мереке ауылынан оңтүстікке қарай 20 км жерде орналасқан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 ауылы маңындағы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ауылдық округінің Аққайнар (бұрынғы Астраханкино) ауылының маңында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 маңындағы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ауылынан солтүстікке қарай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жырасындағы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ауылынан солтүстік-шығысқа қарай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Мереке ауылынан солтүстік-шығысқа қарай 10 км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ауылынан солтүстік-шығысқа қарай 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Солянка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ауылынан батысқа қарай 16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Солянка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Придорожный ауылынан солтүстікке қарай 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Сұлусай жырасындағы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ауылынан солтүстік-шығысқа қарай 10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ауылынан шығысқа қарай 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Сарыөмір ауылы маңында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Есен-Аңқаты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Жаңаөмір ауылының төменіндегі қыстақтан Шалқар көліне дейінгі сағасынан 5 км жоғарғы нүктесіне дейін (Сырым, Теректі аудандары)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Шолақ-Аңқаты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өзеннің Шалқар көліне құйылысынан Сырым ауданындағы Алғабас ауылынан 10 км жоғарыға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Солянка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ауылынан Қарабас ауылына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Тасшеген ауылы маңында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көзінен Покатиловка ауылына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ауылынан Жаңаөмір ауылындағы бөгетке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Жаңаөмір ауылынан Кемер ауылына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 ауылынан сағасына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Өлекті жырасындағы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ауылынан оңтүстік-батысқа қарай 1,8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 ауылынан солтүстік-шығысқа қарай 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Солянка өзеніндегі №2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Придорожный ауылынан солтүстік-батысқа қарай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ауылынан шығысқа қарай 4 км және Тақсай ауылынан солтүстік-батысқа қарай 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ауылынан шығысқа қарай 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Колузанов өзбойы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ауылынан солтүстік-шығысқа қарай 8,5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Солянка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қоймасының плотинасынан Төңкеріс ауылындағы бөгетке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Еремкин өзбойы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ауылынан солтүстікке қарай 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ауылынан оңтүстік-шығысқа қарай 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Жаманбөрлі жырасындағы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және Долин ауылдарының арасында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ауылындағы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ауылынан 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Теректі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ауылынан солтүстік-батысқа қарай 10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 Бутайка жырасындағы №2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Долин ауылынан солтүстікке қарай 8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Бобровая өзбойы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Шағатай ауылынан батысқа қарай 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Бобровая өзбойы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Шағатай ауылынан оңтүстік-батысқа қарай 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Ядовитое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ауылының солтүстігінде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Богдановка ауылының маңындағы Песчаное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Богдановка ауылынан солтүстікке қарай 3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Аңқаты ауылдық округінің Ерсары ауылынан солтүстік-батысқа қарай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Богдановка ауылынан оңтүстік-батысқа қарай 10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Богдановка ауылынан оңтүстікке қарай 14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 ауылдық округінің Придорожный ауылынан солтүстікке қарай 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Жанғызағаш жырасындағы № 1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ауылынан оңтүстік-шығысқа қарай 12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Жанғызағаш жырасындағы № 2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Төңкеріс ауылынан оңтүстік-шығысқа қарай 10 км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Жіңішкесай (Жаңакүш)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Жаңакүш ауылынан оңтүстік-батысқа қарай 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 ауылынан батысқа қарай 11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Шаңды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ауылынан 10 км жоғары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Құтантал ауылынан оңтүстік-батысқа қарай 12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Утва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 ауылынан Ақтау ауылына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Ардақ ауылынан оңтүстік-шығысқа қарай 15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жырасындағы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 ауылынан шығысқа қарай 20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ауылының маңындағы Келте жырасындағы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ауылынан оңтүстік-батысқа қарай 5,6 км жерде орналасқан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 ауылынан батысқа қарай 6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Чапурин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"2-я дачная" саяжай алқабынан оңтүстікке қарай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 шағын ауданындағы "Объединенное" бау-бақша қауымдастығы қасындағы Шаған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"Банковец-2" бау-бақша қауымдастығы маңындағы аспалы көпірден сол жақ жағалауындағы Яблочная және Набережная көшелерінің қиылысына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Кумыска өзбойы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Деркөл ауылдық округіндегі Өскенауыл ауылына шығысынан жанасады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Вишневая жырасындағы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ауылынан солтүстік-батысқа қарай 9,5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ауылының маңындағы Шаған (Көшім) арнасының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ауылының маңында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