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e7b1aec" w14:textId="e7b1aec">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Батыс Қазақстан облысының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шекараларын бекіту туралы</w:t>
      </w:r>
    </w:p>
    <w:p>
      <w:pPr>
        <w:spacing w:after="0"/>
        <w:ind w:left="0"/>
        <w:jc w:val="both"/>
      </w:pPr>
      <w:r>
        <w:rPr>
          <w:rFonts w:ascii="Times New Roman"/>
          <w:b w:val="false"/>
          <w:i w:val="false"/>
          <w:color w:val="000000"/>
          <w:sz w:val="28"/>
        </w:rPr>
        <w:t>Батыс Қазақстан облысы әкімдігінің 2025 жылғы 10 қаңтардағы № 1 қаулысы. Батыс Қазақстан облысының Әділет департаментінде 2025 жылғы 14 қаңтарда № 7487-07 болып тіркелді</w:t>
      </w:r>
    </w:p>
    <w:p>
      <w:pPr>
        <w:spacing w:after="0"/>
        <w:ind w:left="0"/>
        <w:jc w:val="both"/>
      </w:pPr>
      <w:bookmarkStart w:name="z3" w:id="0"/>
      <w:r>
        <w:rPr>
          <w:rFonts w:ascii="Times New Roman"/>
          <w:b w:val="false"/>
          <w:i w:val="false"/>
          <w:color w:val="000000"/>
          <w:sz w:val="28"/>
        </w:rPr>
        <w:t xml:space="preserve">
      Қазақстан Республикасы Жер Кодексінің 127-бабының </w:t>
      </w:r>
      <w:r>
        <w:rPr>
          <w:rFonts w:ascii="Times New Roman"/>
          <w:b w:val="false"/>
          <w:i w:val="false"/>
          <w:color w:val="000000"/>
          <w:sz w:val="28"/>
        </w:rPr>
        <w:t>2-тармағына</w:t>
      </w:r>
      <w:r>
        <w:rPr>
          <w:rFonts w:ascii="Times New Roman"/>
          <w:b w:val="false"/>
          <w:i w:val="false"/>
          <w:color w:val="000000"/>
          <w:sz w:val="28"/>
        </w:rPr>
        <w:t xml:space="preserve">, "Қазақстан Республикасындағы жергілікті мемлекеттік басқару және өзін-өзі басқару туралы" Қазақстан Республикасының Заңының </w:t>
      </w:r>
      <w:r>
        <w:rPr>
          <w:rFonts w:ascii="Times New Roman"/>
          <w:b w:val="false"/>
          <w:i w:val="false"/>
          <w:color w:val="000000"/>
          <w:sz w:val="28"/>
        </w:rPr>
        <w:t>27-бабына</w:t>
      </w:r>
      <w:r>
        <w:rPr>
          <w:rFonts w:ascii="Times New Roman"/>
          <w:b w:val="false"/>
          <w:i w:val="false"/>
          <w:color w:val="000000"/>
          <w:sz w:val="28"/>
        </w:rPr>
        <w:t xml:space="preserve">, "Тарихи-мәдени мұра объектілерін қорғау және пайдалану туралы" Қазақстан Республикасы Заңының 28-бабының </w:t>
      </w:r>
      <w:r>
        <w:rPr>
          <w:rFonts w:ascii="Times New Roman"/>
          <w:b w:val="false"/>
          <w:i w:val="false"/>
          <w:color w:val="000000"/>
          <w:sz w:val="28"/>
        </w:rPr>
        <w:t>2-тармағына</w:t>
      </w:r>
      <w:r>
        <w:rPr>
          <w:rFonts w:ascii="Times New Roman"/>
          <w:b w:val="false"/>
          <w:i w:val="false"/>
          <w:color w:val="000000"/>
          <w:sz w:val="28"/>
        </w:rPr>
        <w:t xml:space="preserve">, "Тарих және мәдениет ескерткішінің қорғау аймағын, құрылыс салуды реттеу аймағын және қорғалатын табиғи ландшафт аймағын және оларды пайдалану режимін айқындау қағидаларын бекіту туралы" Қазақстан Республикасы Мәдениет және спорт министрінің 2020 жылғы 14 сәуірдегі № 86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20395 болып тіркелген) сәйкес Батыс Қазақстан облысының әкімдігі ҚАУЛЫ ЕТЕДІ:</w:t>
      </w:r>
    </w:p>
    <w:bookmarkEnd w:id="0"/>
    <w:bookmarkStart w:name="z4" w:id="1"/>
    <w:p>
      <w:pPr>
        <w:spacing w:after="0"/>
        <w:ind w:left="0"/>
        <w:jc w:val="both"/>
      </w:pPr>
      <w:r>
        <w:rPr>
          <w:rFonts w:ascii="Times New Roman"/>
          <w:b w:val="false"/>
          <w:i w:val="false"/>
          <w:color w:val="000000"/>
          <w:sz w:val="28"/>
        </w:rPr>
        <w:t>
      1. Батыс Қазақстан облысының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 қоса беріліп отырған схемалық карталарға және жоспарларға сәйкес бекітілсін:</w:t>
      </w:r>
    </w:p>
    <w:bookmarkEnd w:id="1"/>
    <w:bookmarkStart w:name="z5" w:id="2"/>
    <w:p>
      <w:pPr>
        <w:spacing w:after="0"/>
        <w:ind w:left="0"/>
        <w:jc w:val="both"/>
      </w:pPr>
      <w:r>
        <w:rPr>
          <w:rFonts w:ascii="Times New Roman"/>
          <w:b w:val="false"/>
          <w:i w:val="false"/>
          <w:color w:val="000000"/>
          <w:sz w:val="28"/>
        </w:rPr>
        <w:t xml:space="preserve">
      1) Бірінші әйелдер гимназиясы, қазіргі М.Өтемісов атындағы Батыс Қазақстан университетінің жаратылыстану-география факультеті осы қаулының </w:t>
      </w:r>
      <w:r>
        <w:rPr>
          <w:rFonts w:ascii="Times New Roman"/>
          <w:b w:val="false"/>
          <w:i w:val="false"/>
          <w:color w:val="000000"/>
          <w:sz w:val="28"/>
        </w:rPr>
        <w:t>1-қосымшасына</w:t>
      </w:r>
      <w:r>
        <w:rPr>
          <w:rFonts w:ascii="Times New Roman"/>
          <w:b w:val="false"/>
          <w:i w:val="false"/>
          <w:color w:val="000000"/>
          <w:sz w:val="28"/>
        </w:rPr>
        <w:t xml:space="preserve"> сәйкес;</w:t>
      </w:r>
    </w:p>
    <w:bookmarkEnd w:id="2"/>
    <w:bookmarkStart w:name="z6" w:id="3"/>
    <w:p>
      <w:pPr>
        <w:spacing w:after="0"/>
        <w:ind w:left="0"/>
        <w:jc w:val="both"/>
      </w:pPr>
      <w:r>
        <w:rPr>
          <w:rFonts w:ascii="Times New Roman"/>
          <w:b w:val="false"/>
          <w:i w:val="false"/>
          <w:color w:val="000000"/>
          <w:sz w:val="28"/>
        </w:rPr>
        <w:t xml:space="preserve">
      2) Бірінші әскери баспахана, музей және кітапхана, қазіргі тері-венерология диспансері осы қаулының </w:t>
      </w:r>
      <w:r>
        <w:rPr>
          <w:rFonts w:ascii="Times New Roman"/>
          <w:b w:val="false"/>
          <w:i w:val="false"/>
          <w:color w:val="000000"/>
          <w:sz w:val="28"/>
        </w:rPr>
        <w:t>2-қосымшасына</w:t>
      </w:r>
      <w:r>
        <w:rPr>
          <w:rFonts w:ascii="Times New Roman"/>
          <w:b w:val="false"/>
          <w:i w:val="false"/>
          <w:color w:val="000000"/>
          <w:sz w:val="28"/>
        </w:rPr>
        <w:t xml:space="preserve"> сәйкес;</w:t>
      </w:r>
    </w:p>
    <w:bookmarkEnd w:id="3"/>
    <w:bookmarkStart w:name="z7" w:id="4"/>
    <w:p>
      <w:pPr>
        <w:spacing w:after="0"/>
        <w:ind w:left="0"/>
        <w:jc w:val="both"/>
      </w:pPr>
      <w:r>
        <w:rPr>
          <w:rFonts w:ascii="Times New Roman"/>
          <w:b w:val="false"/>
          <w:i w:val="false"/>
          <w:color w:val="000000"/>
          <w:sz w:val="28"/>
        </w:rPr>
        <w:t xml:space="preserve">
      3) Көпес Владимировтың үйі, қазіргі "Информбиржа" осы қаулының </w:t>
      </w:r>
      <w:r>
        <w:rPr>
          <w:rFonts w:ascii="Times New Roman"/>
          <w:b w:val="false"/>
          <w:i w:val="false"/>
          <w:color w:val="000000"/>
          <w:sz w:val="28"/>
        </w:rPr>
        <w:t>3-қосымшасына</w:t>
      </w:r>
      <w:r>
        <w:rPr>
          <w:rFonts w:ascii="Times New Roman"/>
          <w:b w:val="false"/>
          <w:i w:val="false"/>
          <w:color w:val="000000"/>
          <w:sz w:val="28"/>
        </w:rPr>
        <w:t xml:space="preserve"> сәйкес; </w:t>
      </w:r>
    </w:p>
    <w:bookmarkEnd w:id="4"/>
    <w:bookmarkStart w:name="z8" w:id="5"/>
    <w:p>
      <w:pPr>
        <w:spacing w:after="0"/>
        <w:ind w:left="0"/>
        <w:jc w:val="both"/>
      </w:pPr>
      <w:r>
        <w:rPr>
          <w:rFonts w:ascii="Times New Roman"/>
          <w:b w:val="false"/>
          <w:i w:val="false"/>
          <w:color w:val="000000"/>
          <w:sz w:val="28"/>
        </w:rPr>
        <w:t xml:space="preserve">
      4) Штраус дәріханасы, қазіргі № 1 дәріхана және саз мектебі осы қаулының </w:t>
      </w:r>
      <w:r>
        <w:rPr>
          <w:rFonts w:ascii="Times New Roman"/>
          <w:b w:val="false"/>
          <w:i w:val="false"/>
          <w:color w:val="000000"/>
          <w:sz w:val="28"/>
        </w:rPr>
        <w:t>4-қосымшасына</w:t>
      </w:r>
      <w:r>
        <w:rPr>
          <w:rFonts w:ascii="Times New Roman"/>
          <w:b w:val="false"/>
          <w:i w:val="false"/>
          <w:color w:val="000000"/>
          <w:sz w:val="28"/>
        </w:rPr>
        <w:t xml:space="preserve"> сәйкес;</w:t>
      </w:r>
    </w:p>
    <w:bookmarkEnd w:id="5"/>
    <w:bookmarkStart w:name="z9" w:id="6"/>
    <w:p>
      <w:pPr>
        <w:spacing w:after="0"/>
        <w:ind w:left="0"/>
        <w:jc w:val="both"/>
      </w:pPr>
      <w:r>
        <w:rPr>
          <w:rFonts w:ascii="Times New Roman"/>
          <w:b w:val="false"/>
          <w:i w:val="false"/>
          <w:color w:val="000000"/>
          <w:sz w:val="28"/>
        </w:rPr>
        <w:t xml:space="preserve">
      5) Итальян сәулетшісі Дельмединоның үйі, қазіргі "Самат" автомектебі осы қаулының </w:t>
      </w:r>
      <w:r>
        <w:rPr>
          <w:rFonts w:ascii="Times New Roman"/>
          <w:b w:val="false"/>
          <w:i w:val="false"/>
          <w:color w:val="000000"/>
          <w:sz w:val="28"/>
        </w:rPr>
        <w:t>5-қосымшасына</w:t>
      </w:r>
      <w:r>
        <w:rPr>
          <w:rFonts w:ascii="Times New Roman"/>
          <w:b w:val="false"/>
          <w:i w:val="false"/>
          <w:color w:val="000000"/>
          <w:sz w:val="28"/>
        </w:rPr>
        <w:t xml:space="preserve"> сәйкес;</w:t>
      </w:r>
    </w:p>
    <w:bookmarkEnd w:id="6"/>
    <w:bookmarkStart w:name="z10" w:id="7"/>
    <w:p>
      <w:pPr>
        <w:spacing w:after="0"/>
        <w:ind w:left="0"/>
        <w:jc w:val="both"/>
      </w:pPr>
      <w:r>
        <w:rPr>
          <w:rFonts w:ascii="Times New Roman"/>
          <w:b w:val="false"/>
          <w:i w:val="false"/>
          <w:color w:val="000000"/>
          <w:sz w:val="28"/>
        </w:rPr>
        <w:t xml:space="preserve">
      6) Көпес Овчинниковтың табыс үйлері, қазіргі Қазақстан Республикасы Ішкі Істер Министрлігі "Батыс Қазақстан облысы полиция департаментінің емханасы бар госпиталі" мемлекеттік мекемесі осы қаулының </w:t>
      </w:r>
      <w:r>
        <w:rPr>
          <w:rFonts w:ascii="Times New Roman"/>
          <w:b w:val="false"/>
          <w:i w:val="false"/>
          <w:color w:val="000000"/>
          <w:sz w:val="28"/>
        </w:rPr>
        <w:t>6-қосымшасына</w:t>
      </w:r>
      <w:r>
        <w:rPr>
          <w:rFonts w:ascii="Times New Roman"/>
          <w:b w:val="false"/>
          <w:i w:val="false"/>
          <w:color w:val="000000"/>
          <w:sz w:val="28"/>
        </w:rPr>
        <w:t xml:space="preserve"> сәйкес;</w:t>
      </w:r>
    </w:p>
    <w:bookmarkEnd w:id="7"/>
    <w:bookmarkStart w:name="z11" w:id="8"/>
    <w:p>
      <w:pPr>
        <w:spacing w:after="0"/>
        <w:ind w:left="0"/>
        <w:jc w:val="both"/>
      </w:pPr>
      <w:r>
        <w:rPr>
          <w:rFonts w:ascii="Times New Roman"/>
          <w:b w:val="false"/>
          <w:i w:val="false"/>
          <w:color w:val="000000"/>
          <w:sz w:val="28"/>
        </w:rPr>
        <w:t xml:space="preserve">
      7) Сергей Каревтің үйі, қазіргі "Талап" акционерлік қоғамының тіс емдеу емханасы осы қаулының </w:t>
      </w:r>
      <w:r>
        <w:rPr>
          <w:rFonts w:ascii="Times New Roman"/>
          <w:b w:val="false"/>
          <w:i w:val="false"/>
          <w:color w:val="000000"/>
          <w:sz w:val="28"/>
        </w:rPr>
        <w:t>7-қосымшасына</w:t>
      </w:r>
      <w:r>
        <w:rPr>
          <w:rFonts w:ascii="Times New Roman"/>
          <w:b w:val="false"/>
          <w:i w:val="false"/>
          <w:color w:val="000000"/>
          <w:sz w:val="28"/>
        </w:rPr>
        <w:t xml:space="preserve"> сәйкес;</w:t>
      </w:r>
    </w:p>
    <w:bookmarkEnd w:id="8"/>
    <w:bookmarkStart w:name="z12" w:id="9"/>
    <w:p>
      <w:pPr>
        <w:spacing w:after="0"/>
        <w:ind w:left="0"/>
        <w:jc w:val="both"/>
      </w:pPr>
      <w:r>
        <w:rPr>
          <w:rFonts w:ascii="Times New Roman"/>
          <w:b w:val="false"/>
          <w:i w:val="false"/>
          <w:color w:val="000000"/>
          <w:sz w:val="28"/>
        </w:rPr>
        <w:t xml:space="preserve">
      8) Қалалық сарай, қазіргі "Натали" ательесі осы қаулының </w:t>
      </w:r>
      <w:r>
        <w:rPr>
          <w:rFonts w:ascii="Times New Roman"/>
          <w:b w:val="false"/>
          <w:i w:val="false"/>
          <w:color w:val="000000"/>
          <w:sz w:val="28"/>
        </w:rPr>
        <w:t>8-қосымшасына</w:t>
      </w:r>
      <w:r>
        <w:rPr>
          <w:rFonts w:ascii="Times New Roman"/>
          <w:b w:val="false"/>
          <w:i w:val="false"/>
          <w:color w:val="000000"/>
          <w:sz w:val="28"/>
        </w:rPr>
        <w:t xml:space="preserve"> сәйкес;</w:t>
      </w:r>
    </w:p>
    <w:bookmarkEnd w:id="9"/>
    <w:bookmarkStart w:name="z13" w:id="10"/>
    <w:p>
      <w:pPr>
        <w:spacing w:after="0"/>
        <w:ind w:left="0"/>
        <w:jc w:val="both"/>
      </w:pPr>
      <w:r>
        <w:rPr>
          <w:rFonts w:ascii="Times New Roman"/>
          <w:b w:val="false"/>
          <w:i w:val="false"/>
          <w:color w:val="000000"/>
          <w:sz w:val="28"/>
        </w:rPr>
        <w:t xml:space="preserve">
      9) Көпес Каревтің табыс үйі, қазіргі әскери бөлімнің жатақханасы осы қаулының </w:t>
      </w:r>
      <w:r>
        <w:rPr>
          <w:rFonts w:ascii="Times New Roman"/>
          <w:b w:val="false"/>
          <w:i w:val="false"/>
          <w:color w:val="000000"/>
          <w:sz w:val="28"/>
        </w:rPr>
        <w:t>9-қосымшасына</w:t>
      </w:r>
      <w:r>
        <w:rPr>
          <w:rFonts w:ascii="Times New Roman"/>
          <w:b w:val="false"/>
          <w:i w:val="false"/>
          <w:color w:val="000000"/>
          <w:sz w:val="28"/>
        </w:rPr>
        <w:t xml:space="preserve"> сәйкес;</w:t>
      </w:r>
    </w:p>
    <w:bookmarkEnd w:id="10"/>
    <w:bookmarkStart w:name="z14" w:id="11"/>
    <w:p>
      <w:pPr>
        <w:spacing w:after="0"/>
        <w:ind w:left="0"/>
        <w:jc w:val="both"/>
      </w:pPr>
      <w:r>
        <w:rPr>
          <w:rFonts w:ascii="Times New Roman"/>
          <w:b w:val="false"/>
          <w:i w:val="false"/>
          <w:color w:val="000000"/>
          <w:sz w:val="28"/>
        </w:rPr>
        <w:t xml:space="preserve">
      10) Атқора ғимараты, қазіргі "Ультра" дыбыс жазу студиясы осы қаулының </w:t>
      </w:r>
      <w:r>
        <w:rPr>
          <w:rFonts w:ascii="Times New Roman"/>
          <w:b w:val="false"/>
          <w:i w:val="false"/>
          <w:color w:val="000000"/>
          <w:sz w:val="28"/>
        </w:rPr>
        <w:t>10-қосымшасына</w:t>
      </w:r>
      <w:r>
        <w:rPr>
          <w:rFonts w:ascii="Times New Roman"/>
          <w:b w:val="false"/>
          <w:i w:val="false"/>
          <w:color w:val="000000"/>
          <w:sz w:val="28"/>
        </w:rPr>
        <w:t xml:space="preserve"> сәйкес;</w:t>
      </w:r>
    </w:p>
    <w:bookmarkEnd w:id="11"/>
    <w:bookmarkStart w:name="z15" w:id="12"/>
    <w:p>
      <w:pPr>
        <w:spacing w:after="0"/>
        <w:ind w:left="0"/>
        <w:jc w:val="both"/>
      </w:pPr>
      <w:r>
        <w:rPr>
          <w:rFonts w:ascii="Times New Roman"/>
          <w:b w:val="false"/>
          <w:i w:val="false"/>
          <w:color w:val="000000"/>
          <w:sz w:val="28"/>
        </w:rPr>
        <w:t xml:space="preserve">
      11) "Ресей" қонақ үйі (Д.Фурманов және Б.Қаратаев тоқтаған), қазіргі "Салем" дүкені осы қаулының </w:t>
      </w:r>
      <w:r>
        <w:rPr>
          <w:rFonts w:ascii="Times New Roman"/>
          <w:b w:val="false"/>
          <w:i w:val="false"/>
          <w:color w:val="000000"/>
          <w:sz w:val="28"/>
        </w:rPr>
        <w:t>11-қосымшасына</w:t>
      </w:r>
      <w:r>
        <w:rPr>
          <w:rFonts w:ascii="Times New Roman"/>
          <w:b w:val="false"/>
          <w:i w:val="false"/>
          <w:color w:val="000000"/>
          <w:sz w:val="28"/>
        </w:rPr>
        <w:t xml:space="preserve"> сәйкес;</w:t>
      </w:r>
    </w:p>
    <w:bookmarkEnd w:id="12"/>
    <w:bookmarkStart w:name="z16" w:id="13"/>
    <w:p>
      <w:pPr>
        <w:spacing w:after="0"/>
        <w:ind w:left="0"/>
        <w:jc w:val="both"/>
      </w:pPr>
      <w:r>
        <w:rPr>
          <w:rFonts w:ascii="Times New Roman"/>
          <w:b w:val="false"/>
          <w:i w:val="false"/>
          <w:color w:val="000000"/>
          <w:sz w:val="28"/>
        </w:rPr>
        <w:t xml:space="preserve">
      12) Никола жорық шіркеуі, қазіргі Әулие Никола Чудотворец шіркеуі осы қаулының </w:t>
      </w:r>
      <w:r>
        <w:rPr>
          <w:rFonts w:ascii="Times New Roman"/>
          <w:b w:val="false"/>
          <w:i w:val="false"/>
          <w:color w:val="000000"/>
          <w:sz w:val="28"/>
        </w:rPr>
        <w:t>12-қосымшасына</w:t>
      </w:r>
      <w:r>
        <w:rPr>
          <w:rFonts w:ascii="Times New Roman"/>
          <w:b w:val="false"/>
          <w:i w:val="false"/>
          <w:color w:val="000000"/>
          <w:sz w:val="28"/>
        </w:rPr>
        <w:t xml:space="preserve"> сәйкес;</w:t>
      </w:r>
    </w:p>
    <w:bookmarkEnd w:id="13"/>
    <w:bookmarkStart w:name="z17" w:id="14"/>
    <w:p>
      <w:pPr>
        <w:spacing w:after="0"/>
        <w:ind w:left="0"/>
        <w:jc w:val="both"/>
      </w:pPr>
      <w:r>
        <w:rPr>
          <w:rFonts w:ascii="Times New Roman"/>
          <w:b w:val="false"/>
          <w:i w:val="false"/>
          <w:color w:val="000000"/>
          <w:sz w:val="28"/>
        </w:rPr>
        <w:t xml:space="preserve">
      13) Көпес Лукашевтің үйі, қазіргі тұрғын үй осы қаулының </w:t>
      </w:r>
      <w:r>
        <w:rPr>
          <w:rFonts w:ascii="Times New Roman"/>
          <w:b w:val="false"/>
          <w:i w:val="false"/>
          <w:color w:val="000000"/>
          <w:sz w:val="28"/>
        </w:rPr>
        <w:t>13-қосымшасына</w:t>
      </w:r>
      <w:r>
        <w:rPr>
          <w:rFonts w:ascii="Times New Roman"/>
          <w:b w:val="false"/>
          <w:i w:val="false"/>
          <w:color w:val="000000"/>
          <w:sz w:val="28"/>
        </w:rPr>
        <w:t xml:space="preserve"> сәйкес;</w:t>
      </w:r>
    </w:p>
    <w:bookmarkEnd w:id="14"/>
    <w:bookmarkStart w:name="z18" w:id="15"/>
    <w:p>
      <w:pPr>
        <w:spacing w:after="0"/>
        <w:ind w:left="0"/>
        <w:jc w:val="both"/>
      </w:pPr>
      <w:r>
        <w:rPr>
          <w:rFonts w:ascii="Times New Roman"/>
          <w:b w:val="false"/>
          <w:i w:val="false"/>
          <w:color w:val="000000"/>
          <w:sz w:val="28"/>
        </w:rPr>
        <w:t xml:space="preserve">
      14) 1919 жылы М.Фрунзе тоқтаған полковник Завьяловтың үйі, қазіргі "Кітап +" кітап дүкені осы қаулының </w:t>
      </w:r>
      <w:r>
        <w:rPr>
          <w:rFonts w:ascii="Times New Roman"/>
          <w:b w:val="false"/>
          <w:i w:val="false"/>
          <w:color w:val="000000"/>
          <w:sz w:val="28"/>
        </w:rPr>
        <w:t>14-қосымшасына</w:t>
      </w:r>
      <w:r>
        <w:rPr>
          <w:rFonts w:ascii="Times New Roman"/>
          <w:b w:val="false"/>
          <w:i w:val="false"/>
          <w:color w:val="000000"/>
          <w:sz w:val="28"/>
        </w:rPr>
        <w:t xml:space="preserve"> сәйкес;</w:t>
      </w:r>
    </w:p>
    <w:bookmarkEnd w:id="15"/>
    <w:bookmarkStart w:name="z19" w:id="16"/>
    <w:p>
      <w:pPr>
        <w:spacing w:after="0"/>
        <w:ind w:left="0"/>
        <w:jc w:val="both"/>
      </w:pPr>
      <w:r>
        <w:rPr>
          <w:rFonts w:ascii="Times New Roman"/>
          <w:b w:val="false"/>
          <w:i w:val="false"/>
          <w:color w:val="000000"/>
          <w:sz w:val="28"/>
        </w:rPr>
        <w:t xml:space="preserve">
      15) Қызыл мешіт осы қаулының </w:t>
      </w:r>
      <w:r>
        <w:rPr>
          <w:rFonts w:ascii="Times New Roman"/>
          <w:b w:val="false"/>
          <w:i w:val="false"/>
          <w:color w:val="000000"/>
          <w:sz w:val="28"/>
        </w:rPr>
        <w:t>15-қосымшасына</w:t>
      </w:r>
      <w:r>
        <w:rPr>
          <w:rFonts w:ascii="Times New Roman"/>
          <w:b w:val="false"/>
          <w:i w:val="false"/>
          <w:color w:val="000000"/>
          <w:sz w:val="28"/>
        </w:rPr>
        <w:t xml:space="preserve"> сәйкес;</w:t>
      </w:r>
    </w:p>
    <w:bookmarkEnd w:id="16"/>
    <w:bookmarkStart w:name="z20" w:id="17"/>
    <w:p>
      <w:pPr>
        <w:spacing w:after="0"/>
        <w:ind w:left="0"/>
        <w:jc w:val="both"/>
      </w:pPr>
      <w:r>
        <w:rPr>
          <w:rFonts w:ascii="Times New Roman"/>
          <w:b w:val="false"/>
          <w:i w:val="false"/>
          <w:color w:val="000000"/>
          <w:sz w:val="28"/>
        </w:rPr>
        <w:t>
      16) Сауда қатарлары: XIX ғасыр.</w:t>
      </w:r>
    </w:p>
    <w:bookmarkEnd w:id="17"/>
    <w:bookmarkStart w:name="z21" w:id="18"/>
    <w:p>
      <w:pPr>
        <w:spacing w:after="0"/>
        <w:ind w:left="0"/>
        <w:jc w:val="both"/>
      </w:pPr>
      <w:r>
        <w:rPr>
          <w:rFonts w:ascii="Times New Roman"/>
          <w:b w:val="false"/>
          <w:i w:val="false"/>
          <w:color w:val="000000"/>
          <w:sz w:val="28"/>
        </w:rPr>
        <w:t xml:space="preserve">
      16-1) Ерлер гимназиясы, қазіргі 1 қабаты "Аркадия" дүкені, 2 қабаты тұрғын үй осы қаулының </w:t>
      </w:r>
      <w:r>
        <w:rPr>
          <w:rFonts w:ascii="Times New Roman"/>
          <w:b w:val="false"/>
          <w:i w:val="false"/>
          <w:color w:val="000000"/>
          <w:sz w:val="28"/>
        </w:rPr>
        <w:t>16-1-қосымшасына</w:t>
      </w:r>
      <w:r>
        <w:rPr>
          <w:rFonts w:ascii="Times New Roman"/>
          <w:b w:val="false"/>
          <w:i w:val="false"/>
          <w:color w:val="000000"/>
          <w:sz w:val="28"/>
        </w:rPr>
        <w:t xml:space="preserve"> сәйкес;</w:t>
      </w:r>
    </w:p>
    <w:bookmarkEnd w:id="18"/>
    <w:bookmarkStart w:name="z22" w:id="19"/>
    <w:p>
      <w:pPr>
        <w:spacing w:after="0"/>
        <w:ind w:left="0"/>
        <w:jc w:val="both"/>
      </w:pPr>
      <w:r>
        <w:rPr>
          <w:rFonts w:ascii="Times New Roman"/>
          <w:b w:val="false"/>
          <w:i w:val="false"/>
          <w:color w:val="000000"/>
          <w:sz w:val="28"/>
        </w:rPr>
        <w:t xml:space="preserve">
      16-2) Сауда лавкілері, қазіргі "Жиһаз салоны" дүкені осы қаулының </w:t>
      </w:r>
      <w:r>
        <w:rPr>
          <w:rFonts w:ascii="Times New Roman"/>
          <w:b w:val="false"/>
          <w:i w:val="false"/>
          <w:color w:val="000000"/>
          <w:sz w:val="28"/>
        </w:rPr>
        <w:t>16-2-қосымшасына</w:t>
      </w:r>
      <w:r>
        <w:rPr>
          <w:rFonts w:ascii="Times New Roman"/>
          <w:b w:val="false"/>
          <w:i w:val="false"/>
          <w:color w:val="000000"/>
          <w:sz w:val="28"/>
        </w:rPr>
        <w:t xml:space="preserve"> сәйкес;</w:t>
      </w:r>
    </w:p>
    <w:bookmarkEnd w:id="19"/>
    <w:bookmarkStart w:name="z23" w:id="20"/>
    <w:p>
      <w:pPr>
        <w:spacing w:after="0"/>
        <w:ind w:left="0"/>
        <w:jc w:val="both"/>
      </w:pPr>
      <w:r>
        <w:rPr>
          <w:rFonts w:ascii="Times New Roman"/>
          <w:b w:val="false"/>
          <w:i w:val="false"/>
          <w:color w:val="000000"/>
          <w:sz w:val="28"/>
        </w:rPr>
        <w:t xml:space="preserve">
      16-3) Көпес Стуловтың үйі, қазіргі "Сбербанк" бөлімшесі осы қаулының </w:t>
      </w:r>
      <w:r>
        <w:rPr>
          <w:rFonts w:ascii="Times New Roman"/>
          <w:b w:val="false"/>
          <w:i w:val="false"/>
          <w:color w:val="000000"/>
          <w:sz w:val="28"/>
        </w:rPr>
        <w:t>16-3-қосымшасына</w:t>
      </w:r>
      <w:r>
        <w:rPr>
          <w:rFonts w:ascii="Times New Roman"/>
          <w:b w:val="false"/>
          <w:i w:val="false"/>
          <w:color w:val="000000"/>
          <w:sz w:val="28"/>
        </w:rPr>
        <w:t xml:space="preserve"> сәйкес;</w:t>
      </w:r>
    </w:p>
    <w:bookmarkEnd w:id="20"/>
    <w:bookmarkStart w:name="z24" w:id="21"/>
    <w:p>
      <w:pPr>
        <w:spacing w:after="0"/>
        <w:ind w:left="0"/>
        <w:jc w:val="both"/>
      </w:pPr>
      <w:r>
        <w:rPr>
          <w:rFonts w:ascii="Times New Roman"/>
          <w:b w:val="false"/>
          <w:i w:val="false"/>
          <w:color w:val="000000"/>
          <w:sz w:val="28"/>
        </w:rPr>
        <w:t xml:space="preserve">
      16-4) Көпес Стуловтың үйі, қазіргі 1 қабаты "Автобөлшектер" дүкені, 2 қабаты тұрғын үй осы қаулының </w:t>
      </w:r>
      <w:r>
        <w:rPr>
          <w:rFonts w:ascii="Times New Roman"/>
          <w:b w:val="false"/>
          <w:i w:val="false"/>
          <w:color w:val="000000"/>
          <w:sz w:val="28"/>
        </w:rPr>
        <w:t>16-4-қосымшасына</w:t>
      </w:r>
      <w:r>
        <w:rPr>
          <w:rFonts w:ascii="Times New Roman"/>
          <w:b w:val="false"/>
          <w:i w:val="false"/>
          <w:color w:val="000000"/>
          <w:sz w:val="28"/>
        </w:rPr>
        <w:t xml:space="preserve"> сәйкес;</w:t>
      </w:r>
    </w:p>
    <w:bookmarkEnd w:id="21"/>
    <w:bookmarkStart w:name="z25" w:id="22"/>
    <w:p>
      <w:pPr>
        <w:spacing w:after="0"/>
        <w:ind w:left="0"/>
        <w:jc w:val="both"/>
      </w:pPr>
      <w:r>
        <w:rPr>
          <w:rFonts w:ascii="Times New Roman"/>
          <w:b w:val="false"/>
          <w:i w:val="false"/>
          <w:color w:val="000000"/>
          <w:sz w:val="28"/>
        </w:rPr>
        <w:t xml:space="preserve">
      16-5) Көпес Коротиннің дүкені, қазіргі "Дикий запад" балық аулау және туризм әлемі дүкені осы қаулының </w:t>
      </w:r>
      <w:r>
        <w:rPr>
          <w:rFonts w:ascii="Times New Roman"/>
          <w:b w:val="false"/>
          <w:i w:val="false"/>
          <w:color w:val="000000"/>
          <w:sz w:val="28"/>
        </w:rPr>
        <w:t>16-5-қосымшасына</w:t>
      </w:r>
      <w:r>
        <w:rPr>
          <w:rFonts w:ascii="Times New Roman"/>
          <w:b w:val="false"/>
          <w:i w:val="false"/>
          <w:color w:val="000000"/>
          <w:sz w:val="28"/>
        </w:rPr>
        <w:t xml:space="preserve"> сәйкес;</w:t>
      </w:r>
    </w:p>
    <w:bookmarkEnd w:id="22"/>
    <w:bookmarkStart w:name="z26" w:id="23"/>
    <w:p>
      <w:pPr>
        <w:spacing w:after="0"/>
        <w:ind w:left="0"/>
        <w:jc w:val="both"/>
      </w:pPr>
      <w:r>
        <w:rPr>
          <w:rFonts w:ascii="Times New Roman"/>
          <w:b w:val="false"/>
          <w:i w:val="false"/>
          <w:color w:val="000000"/>
          <w:sz w:val="28"/>
        </w:rPr>
        <w:t>
      16-6) Көпес Коротиннің дүкені, қазіргі 1 қабаты дәріхана, стоматология,</w:t>
      </w:r>
    </w:p>
    <w:bookmarkEnd w:id="23"/>
    <w:bookmarkStart w:name="z27" w:id="24"/>
    <w:p>
      <w:pPr>
        <w:spacing w:after="0"/>
        <w:ind w:left="0"/>
        <w:jc w:val="both"/>
      </w:pPr>
      <w:r>
        <w:rPr>
          <w:rFonts w:ascii="Times New Roman"/>
          <w:b w:val="false"/>
          <w:i w:val="false"/>
          <w:color w:val="000000"/>
          <w:sz w:val="28"/>
        </w:rPr>
        <w:t xml:space="preserve">
      2 қабаты тұрғын үй осы қаулының </w:t>
      </w:r>
      <w:r>
        <w:rPr>
          <w:rFonts w:ascii="Times New Roman"/>
          <w:b w:val="false"/>
          <w:i w:val="false"/>
          <w:color w:val="000000"/>
          <w:sz w:val="28"/>
        </w:rPr>
        <w:t>16-6-қосымшасына</w:t>
      </w:r>
      <w:r>
        <w:rPr>
          <w:rFonts w:ascii="Times New Roman"/>
          <w:b w:val="false"/>
          <w:i w:val="false"/>
          <w:color w:val="000000"/>
          <w:sz w:val="28"/>
        </w:rPr>
        <w:t xml:space="preserve"> сәйкес; </w:t>
      </w:r>
    </w:p>
    <w:bookmarkEnd w:id="24"/>
    <w:bookmarkStart w:name="z28" w:id="25"/>
    <w:p>
      <w:pPr>
        <w:spacing w:after="0"/>
        <w:ind w:left="0"/>
        <w:jc w:val="both"/>
      </w:pPr>
      <w:r>
        <w:rPr>
          <w:rFonts w:ascii="Times New Roman"/>
          <w:b w:val="false"/>
          <w:i w:val="false"/>
          <w:color w:val="000000"/>
          <w:sz w:val="28"/>
        </w:rPr>
        <w:t xml:space="preserve">
      16-7) Екі қабатты тастан салынған ғимарат, қазіргі "Адал" сауда орталығы осы қаулының </w:t>
      </w:r>
      <w:r>
        <w:rPr>
          <w:rFonts w:ascii="Times New Roman"/>
          <w:b w:val="false"/>
          <w:i w:val="false"/>
          <w:color w:val="000000"/>
          <w:sz w:val="28"/>
        </w:rPr>
        <w:t>16-7-қосымшасына</w:t>
      </w:r>
      <w:r>
        <w:rPr>
          <w:rFonts w:ascii="Times New Roman"/>
          <w:b w:val="false"/>
          <w:i w:val="false"/>
          <w:color w:val="000000"/>
          <w:sz w:val="28"/>
        </w:rPr>
        <w:t xml:space="preserve"> сәйкес;</w:t>
      </w:r>
    </w:p>
    <w:bookmarkEnd w:id="25"/>
    <w:bookmarkStart w:name="z29" w:id="26"/>
    <w:p>
      <w:pPr>
        <w:spacing w:after="0"/>
        <w:ind w:left="0"/>
        <w:jc w:val="both"/>
      </w:pPr>
      <w:r>
        <w:rPr>
          <w:rFonts w:ascii="Times New Roman"/>
          <w:b w:val="false"/>
          <w:i w:val="false"/>
          <w:color w:val="000000"/>
          <w:sz w:val="28"/>
        </w:rPr>
        <w:t xml:space="preserve">
      17) Қасиетті Покрова Богородица шіркеуі осы қаулының </w:t>
      </w:r>
      <w:r>
        <w:rPr>
          <w:rFonts w:ascii="Times New Roman"/>
          <w:b w:val="false"/>
          <w:i w:val="false"/>
          <w:color w:val="000000"/>
          <w:sz w:val="28"/>
        </w:rPr>
        <w:t>17-қосымшасына</w:t>
      </w:r>
      <w:r>
        <w:rPr>
          <w:rFonts w:ascii="Times New Roman"/>
          <w:b w:val="false"/>
          <w:i w:val="false"/>
          <w:color w:val="000000"/>
          <w:sz w:val="28"/>
        </w:rPr>
        <w:t xml:space="preserve"> сәйкес;</w:t>
      </w:r>
    </w:p>
    <w:bookmarkEnd w:id="26"/>
    <w:bookmarkStart w:name="z30" w:id="27"/>
    <w:p>
      <w:pPr>
        <w:spacing w:after="0"/>
        <w:ind w:left="0"/>
        <w:jc w:val="both"/>
      </w:pPr>
      <w:r>
        <w:rPr>
          <w:rFonts w:ascii="Times New Roman"/>
          <w:b w:val="false"/>
          <w:i w:val="false"/>
          <w:color w:val="000000"/>
          <w:sz w:val="28"/>
        </w:rPr>
        <w:t xml:space="preserve">
      18) Бірінші ерлер гимназиясы, қазіргі Ж.Досмұхамедов атындағы педагогикалық колледждің оқу корпусы осы қаулының </w:t>
      </w:r>
      <w:r>
        <w:rPr>
          <w:rFonts w:ascii="Times New Roman"/>
          <w:b w:val="false"/>
          <w:i w:val="false"/>
          <w:color w:val="000000"/>
          <w:sz w:val="28"/>
        </w:rPr>
        <w:t>18-қосымшасына</w:t>
      </w:r>
      <w:r>
        <w:rPr>
          <w:rFonts w:ascii="Times New Roman"/>
          <w:b w:val="false"/>
          <w:i w:val="false"/>
          <w:color w:val="000000"/>
          <w:sz w:val="28"/>
        </w:rPr>
        <w:t xml:space="preserve"> сәйкес;</w:t>
      </w:r>
    </w:p>
    <w:bookmarkEnd w:id="27"/>
    <w:bookmarkStart w:name="z31" w:id="28"/>
    <w:p>
      <w:pPr>
        <w:spacing w:after="0"/>
        <w:ind w:left="0"/>
        <w:jc w:val="both"/>
      </w:pPr>
      <w:r>
        <w:rPr>
          <w:rFonts w:ascii="Times New Roman"/>
          <w:b w:val="false"/>
          <w:i w:val="false"/>
          <w:color w:val="000000"/>
          <w:sz w:val="28"/>
        </w:rPr>
        <w:t xml:space="preserve">
      19) Батыс жағалауын қорғау штабы орналасқан ғимарат, қазіргі "Гипрогаз" жауапкершілігі шектеулі серіктестігі осы қаулының </w:t>
      </w:r>
      <w:r>
        <w:rPr>
          <w:rFonts w:ascii="Times New Roman"/>
          <w:b w:val="false"/>
          <w:i w:val="false"/>
          <w:color w:val="000000"/>
          <w:sz w:val="28"/>
        </w:rPr>
        <w:t>19-қосымшасына</w:t>
      </w:r>
      <w:r>
        <w:rPr>
          <w:rFonts w:ascii="Times New Roman"/>
          <w:b w:val="false"/>
          <w:i w:val="false"/>
          <w:color w:val="000000"/>
          <w:sz w:val="28"/>
        </w:rPr>
        <w:t xml:space="preserve"> сәйкес;</w:t>
      </w:r>
    </w:p>
    <w:bookmarkEnd w:id="28"/>
    <w:bookmarkStart w:name="z32" w:id="29"/>
    <w:p>
      <w:pPr>
        <w:spacing w:after="0"/>
        <w:ind w:left="0"/>
        <w:jc w:val="both"/>
      </w:pPr>
      <w:r>
        <w:rPr>
          <w:rFonts w:ascii="Times New Roman"/>
          <w:b w:val="false"/>
          <w:i w:val="false"/>
          <w:color w:val="000000"/>
          <w:sz w:val="28"/>
        </w:rPr>
        <w:t xml:space="preserve">
      20) 1919 жылы 2-ші жеңіл артиллерия дивизионының 22-ші атқыштар дивизиясы штабы орналасқан ғимарат, қазіргі "Көрме залы" және "Рухани жаңғыру" музейі осы қаулының </w:t>
      </w:r>
      <w:r>
        <w:rPr>
          <w:rFonts w:ascii="Times New Roman"/>
          <w:b w:val="false"/>
          <w:i w:val="false"/>
          <w:color w:val="000000"/>
          <w:sz w:val="28"/>
        </w:rPr>
        <w:t xml:space="preserve">20-қосымшасына </w:t>
      </w:r>
      <w:r>
        <w:rPr>
          <w:rFonts w:ascii="Times New Roman"/>
          <w:b w:val="false"/>
          <w:i w:val="false"/>
          <w:color w:val="000000"/>
          <w:sz w:val="28"/>
        </w:rPr>
        <w:t>сәйкес;</w:t>
      </w:r>
    </w:p>
    <w:bookmarkEnd w:id="29"/>
    <w:bookmarkStart w:name="z33" w:id="30"/>
    <w:p>
      <w:pPr>
        <w:spacing w:after="0"/>
        <w:ind w:left="0"/>
        <w:jc w:val="both"/>
      </w:pPr>
      <w:r>
        <w:rPr>
          <w:rFonts w:ascii="Times New Roman"/>
          <w:b w:val="false"/>
          <w:i w:val="false"/>
          <w:color w:val="000000"/>
          <w:sz w:val="28"/>
        </w:rPr>
        <w:t xml:space="preserve">
      21) Бірінші "Иллюзион" кинотеатры, қазіргі "Теннистен облыстық мамандандырылған олимпиада резервінің балалар-жасөспірімдер мектебі" мемлекеттік коммуналдық қазыналық кәсіпорны осы қаулының </w:t>
      </w:r>
      <w:r>
        <w:rPr>
          <w:rFonts w:ascii="Times New Roman"/>
          <w:b w:val="false"/>
          <w:i w:val="false"/>
          <w:color w:val="000000"/>
          <w:sz w:val="28"/>
        </w:rPr>
        <w:t>21-қосымшасына</w:t>
      </w:r>
      <w:r>
        <w:rPr>
          <w:rFonts w:ascii="Times New Roman"/>
          <w:b w:val="false"/>
          <w:i w:val="false"/>
          <w:color w:val="000000"/>
          <w:sz w:val="28"/>
        </w:rPr>
        <w:t xml:space="preserve"> сәйкес;</w:t>
      </w:r>
    </w:p>
    <w:bookmarkEnd w:id="30"/>
    <w:bookmarkStart w:name="z34" w:id="31"/>
    <w:p>
      <w:pPr>
        <w:spacing w:after="0"/>
        <w:ind w:left="0"/>
        <w:jc w:val="both"/>
      </w:pPr>
      <w:r>
        <w:rPr>
          <w:rFonts w:ascii="Times New Roman"/>
          <w:b w:val="false"/>
          <w:i w:val="false"/>
          <w:color w:val="000000"/>
          <w:sz w:val="28"/>
        </w:rPr>
        <w:t xml:space="preserve">
      22) "Современник" кинематографы, қазіргі 1 қабаты Ю.Гагарин атындағы кинотеатр, 2 қабаты қалалық мәдени-ағарту бірлестігі осы қаулының </w:t>
      </w:r>
      <w:r>
        <w:rPr>
          <w:rFonts w:ascii="Times New Roman"/>
          <w:b w:val="false"/>
          <w:i w:val="false"/>
          <w:color w:val="000000"/>
          <w:sz w:val="28"/>
        </w:rPr>
        <w:t>22-қосымшасына</w:t>
      </w:r>
      <w:r>
        <w:rPr>
          <w:rFonts w:ascii="Times New Roman"/>
          <w:b w:val="false"/>
          <w:i w:val="false"/>
          <w:color w:val="000000"/>
          <w:sz w:val="28"/>
        </w:rPr>
        <w:t xml:space="preserve"> сәйкес;</w:t>
      </w:r>
    </w:p>
    <w:bookmarkEnd w:id="31"/>
    <w:bookmarkStart w:name="z35" w:id="32"/>
    <w:p>
      <w:pPr>
        <w:spacing w:after="0"/>
        <w:ind w:left="0"/>
        <w:jc w:val="both"/>
      </w:pPr>
      <w:r>
        <w:rPr>
          <w:rFonts w:ascii="Times New Roman"/>
          <w:b w:val="false"/>
          <w:i w:val="false"/>
          <w:color w:val="000000"/>
          <w:sz w:val="28"/>
        </w:rPr>
        <w:t xml:space="preserve">
      23) Ғ.Тоқай болған Тухватуллиндер үйі, қазіргі Ғ.Тоқай музейі осы қаулының </w:t>
      </w:r>
      <w:r>
        <w:rPr>
          <w:rFonts w:ascii="Times New Roman"/>
          <w:b w:val="false"/>
          <w:i w:val="false"/>
          <w:color w:val="000000"/>
          <w:sz w:val="28"/>
        </w:rPr>
        <w:t>23-қосымшасына</w:t>
      </w:r>
      <w:r>
        <w:rPr>
          <w:rFonts w:ascii="Times New Roman"/>
          <w:b w:val="false"/>
          <w:i w:val="false"/>
          <w:color w:val="000000"/>
          <w:sz w:val="28"/>
        </w:rPr>
        <w:t xml:space="preserve"> сәйкес;</w:t>
      </w:r>
    </w:p>
    <w:bookmarkEnd w:id="32"/>
    <w:bookmarkStart w:name="z36" w:id="33"/>
    <w:p>
      <w:pPr>
        <w:spacing w:after="0"/>
        <w:ind w:left="0"/>
        <w:jc w:val="both"/>
      </w:pPr>
      <w:r>
        <w:rPr>
          <w:rFonts w:ascii="Times New Roman"/>
          <w:b w:val="false"/>
          <w:i w:val="false"/>
          <w:color w:val="000000"/>
          <w:sz w:val="28"/>
        </w:rPr>
        <w:t xml:space="preserve">
      24) Ғ.Тоқай оқыған медресе, қазіргі тұрғын үй осы қаулының </w:t>
      </w:r>
      <w:r>
        <w:rPr>
          <w:rFonts w:ascii="Times New Roman"/>
          <w:b w:val="false"/>
          <w:i w:val="false"/>
          <w:color w:val="000000"/>
          <w:sz w:val="28"/>
        </w:rPr>
        <w:t>24-қосымшасына</w:t>
      </w:r>
      <w:r>
        <w:rPr>
          <w:rFonts w:ascii="Times New Roman"/>
          <w:b w:val="false"/>
          <w:i w:val="false"/>
          <w:color w:val="000000"/>
          <w:sz w:val="28"/>
        </w:rPr>
        <w:t xml:space="preserve"> сәйкес;</w:t>
      </w:r>
    </w:p>
    <w:bookmarkEnd w:id="33"/>
    <w:bookmarkStart w:name="z37" w:id="34"/>
    <w:p>
      <w:pPr>
        <w:spacing w:after="0"/>
        <w:ind w:left="0"/>
        <w:jc w:val="both"/>
      </w:pPr>
      <w:r>
        <w:rPr>
          <w:rFonts w:ascii="Times New Roman"/>
          <w:b w:val="false"/>
          <w:i w:val="false"/>
          <w:color w:val="000000"/>
          <w:sz w:val="28"/>
        </w:rPr>
        <w:t xml:space="preserve">
      25) Аурухана мен дәрігерлер үйі, қазіргі № 3 қалалық емханасы осы қаулының </w:t>
      </w:r>
      <w:r>
        <w:rPr>
          <w:rFonts w:ascii="Times New Roman"/>
          <w:b w:val="false"/>
          <w:i w:val="false"/>
          <w:color w:val="000000"/>
          <w:sz w:val="28"/>
        </w:rPr>
        <w:t>25-қосымшасына</w:t>
      </w:r>
      <w:r>
        <w:rPr>
          <w:rFonts w:ascii="Times New Roman"/>
          <w:b w:val="false"/>
          <w:i w:val="false"/>
          <w:color w:val="000000"/>
          <w:sz w:val="28"/>
        </w:rPr>
        <w:t xml:space="preserve"> сәйкес;</w:t>
      </w:r>
    </w:p>
    <w:bookmarkEnd w:id="34"/>
    <w:bookmarkStart w:name="z38" w:id="35"/>
    <w:p>
      <w:pPr>
        <w:spacing w:after="0"/>
        <w:ind w:left="0"/>
        <w:jc w:val="both"/>
      </w:pPr>
      <w:r>
        <w:rPr>
          <w:rFonts w:ascii="Times New Roman"/>
          <w:b w:val="false"/>
          <w:i w:val="false"/>
          <w:color w:val="000000"/>
          <w:sz w:val="28"/>
        </w:rPr>
        <w:t xml:space="preserve">
      26) 1891 жылы Ф. Шаляпин тоқтаған Коротин мен Стариннің қонақ үйі, қазіргі 1 қабаты дүкендер мен "Жұлдыз" шаштаразы, 2 қабаты тұрғын үй осы қаулының </w:t>
      </w:r>
      <w:r>
        <w:rPr>
          <w:rFonts w:ascii="Times New Roman"/>
          <w:b w:val="false"/>
          <w:i w:val="false"/>
          <w:color w:val="000000"/>
          <w:sz w:val="28"/>
        </w:rPr>
        <w:t>26-қосымшасына</w:t>
      </w:r>
      <w:r>
        <w:rPr>
          <w:rFonts w:ascii="Times New Roman"/>
          <w:b w:val="false"/>
          <w:i w:val="false"/>
          <w:color w:val="000000"/>
          <w:sz w:val="28"/>
        </w:rPr>
        <w:t xml:space="preserve"> сәйкес;</w:t>
      </w:r>
    </w:p>
    <w:bookmarkEnd w:id="35"/>
    <w:bookmarkStart w:name="z39" w:id="36"/>
    <w:p>
      <w:pPr>
        <w:spacing w:after="0"/>
        <w:ind w:left="0"/>
        <w:jc w:val="both"/>
      </w:pPr>
      <w:r>
        <w:rPr>
          <w:rFonts w:ascii="Times New Roman"/>
          <w:b w:val="false"/>
          <w:i w:val="false"/>
          <w:color w:val="000000"/>
          <w:sz w:val="28"/>
        </w:rPr>
        <w:t xml:space="preserve">
      27) Ғ.Тоқай істеген "Уралец" газеті баспаханасының ғимараты, қазіргі тұрғын үй осы қаулының </w:t>
      </w:r>
      <w:r>
        <w:rPr>
          <w:rFonts w:ascii="Times New Roman"/>
          <w:b w:val="false"/>
          <w:i w:val="false"/>
          <w:color w:val="000000"/>
          <w:sz w:val="28"/>
        </w:rPr>
        <w:t>27-қосымшасына</w:t>
      </w:r>
      <w:r>
        <w:rPr>
          <w:rFonts w:ascii="Times New Roman"/>
          <w:b w:val="false"/>
          <w:i w:val="false"/>
          <w:color w:val="000000"/>
          <w:sz w:val="28"/>
        </w:rPr>
        <w:t xml:space="preserve"> сәйкес;</w:t>
      </w:r>
    </w:p>
    <w:bookmarkEnd w:id="36"/>
    <w:bookmarkStart w:name="z40" w:id="37"/>
    <w:p>
      <w:pPr>
        <w:spacing w:after="0"/>
        <w:ind w:left="0"/>
        <w:jc w:val="both"/>
      </w:pPr>
      <w:r>
        <w:rPr>
          <w:rFonts w:ascii="Times New Roman"/>
          <w:b w:val="false"/>
          <w:i w:val="false"/>
          <w:color w:val="000000"/>
          <w:sz w:val="28"/>
        </w:rPr>
        <w:t xml:space="preserve">
      28) Вяхиревтардың үйі. Н.Савичев оқыған мұғалімдер семинариясы, қазіргі М.Өтемісов атындағы Батыс Қазақстан университетінің оқу корпусы осы қаулының </w:t>
      </w:r>
      <w:r>
        <w:rPr>
          <w:rFonts w:ascii="Times New Roman"/>
          <w:b w:val="false"/>
          <w:i w:val="false"/>
          <w:color w:val="000000"/>
          <w:sz w:val="28"/>
        </w:rPr>
        <w:t>28-қосымшасына</w:t>
      </w:r>
      <w:r>
        <w:rPr>
          <w:rFonts w:ascii="Times New Roman"/>
          <w:b w:val="false"/>
          <w:i w:val="false"/>
          <w:color w:val="000000"/>
          <w:sz w:val="28"/>
        </w:rPr>
        <w:t xml:space="preserve"> сәйкес;</w:t>
      </w:r>
    </w:p>
    <w:bookmarkEnd w:id="37"/>
    <w:bookmarkStart w:name="z41" w:id="38"/>
    <w:p>
      <w:pPr>
        <w:spacing w:after="0"/>
        <w:ind w:left="0"/>
        <w:jc w:val="both"/>
      </w:pPr>
      <w:r>
        <w:rPr>
          <w:rFonts w:ascii="Times New Roman"/>
          <w:b w:val="false"/>
          <w:i w:val="false"/>
          <w:color w:val="000000"/>
          <w:sz w:val="28"/>
        </w:rPr>
        <w:t xml:space="preserve">
      29) Қыздар гимназиясы (№ 1 мектеп), қазіргі қалалық кешкі (ауысымды) жалпы орта білім беретін мектеп осы қаулының </w:t>
      </w:r>
      <w:r>
        <w:rPr>
          <w:rFonts w:ascii="Times New Roman"/>
          <w:b w:val="false"/>
          <w:i w:val="false"/>
          <w:color w:val="000000"/>
          <w:sz w:val="28"/>
        </w:rPr>
        <w:t>29-қосымшасына</w:t>
      </w:r>
      <w:r>
        <w:rPr>
          <w:rFonts w:ascii="Times New Roman"/>
          <w:b w:val="false"/>
          <w:i w:val="false"/>
          <w:color w:val="000000"/>
          <w:sz w:val="28"/>
        </w:rPr>
        <w:t xml:space="preserve"> сәйкес;</w:t>
      </w:r>
    </w:p>
    <w:bookmarkEnd w:id="38"/>
    <w:bookmarkStart w:name="z42" w:id="39"/>
    <w:p>
      <w:pPr>
        <w:spacing w:after="0"/>
        <w:ind w:left="0"/>
        <w:jc w:val="both"/>
      </w:pPr>
      <w:r>
        <w:rPr>
          <w:rFonts w:ascii="Times New Roman"/>
          <w:b w:val="false"/>
          <w:i w:val="false"/>
          <w:color w:val="000000"/>
          <w:sz w:val="28"/>
        </w:rPr>
        <w:t>
      30) Уездік аурухана ғимараты, ХІХ ғасырдың соңы:</w:t>
      </w:r>
    </w:p>
    <w:bookmarkEnd w:id="39"/>
    <w:bookmarkStart w:name="z43" w:id="40"/>
    <w:p>
      <w:pPr>
        <w:spacing w:after="0"/>
        <w:ind w:left="0"/>
        <w:jc w:val="both"/>
      </w:pPr>
      <w:r>
        <w:rPr>
          <w:rFonts w:ascii="Times New Roman"/>
          <w:b w:val="false"/>
          <w:i w:val="false"/>
          <w:color w:val="000000"/>
          <w:sz w:val="28"/>
        </w:rPr>
        <w:t xml:space="preserve">
      30-1) "Талап" акционерлік қоғамнының емханасы осы қаулының </w:t>
      </w:r>
      <w:r>
        <w:rPr>
          <w:rFonts w:ascii="Times New Roman"/>
          <w:b w:val="false"/>
          <w:i w:val="false"/>
          <w:color w:val="000000"/>
          <w:sz w:val="28"/>
        </w:rPr>
        <w:t>30-1-қосымшасына</w:t>
      </w:r>
      <w:r>
        <w:rPr>
          <w:rFonts w:ascii="Times New Roman"/>
          <w:b w:val="false"/>
          <w:i w:val="false"/>
          <w:color w:val="000000"/>
          <w:sz w:val="28"/>
        </w:rPr>
        <w:t xml:space="preserve"> сәйкес;</w:t>
      </w:r>
    </w:p>
    <w:bookmarkEnd w:id="40"/>
    <w:bookmarkStart w:name="z44" w:id="41"/>
    <w:p>
      <w:pPr>
        <w:spacing w:after="0"/>
        <w:ind w:left="0"/>
        <w:jc w:val="both"/>
      </w:pPr>
      <w:r>
        <w:rPr>
          <w:rFonts w:ascii="Times New Roman"/>
          <w:b w:val="false"/>
          <w:i w:val="false"/>
          <w:color w:val="000000"/>
          <w:sz w:val="28"/>
        </w:rPr>
        <w:t xml:space="preserve">
      30-2) "Талап" акционерлік қоғамнының дәріханасы осы қаулының </w:t>
      </w:r>
      <w:r>
        <w:rPr>
          <w:rFonts w:ascii="Times New Roman"/>
          <w:b w:val="false"/>
          <w:i w:val="false"/>
          <w:color w:val="000000"/>
          <w:sz w:val="28"/>
        </w:rPr>
        <w:t>30-2-қосымшасына</w:t>
      </w:r>
      <w:r>
        <w:rPr>
          <w:rFonts w:ascii="Times New Roman"/>
          <w:b w:val="false"/>
          <w:i w:val="false"/>
          <w:color w:val="000000"/>
          <w:sz w:val="28"/>
        </w:rPr>
        <w:t xml:space="preserve"> сәйкес;</w:t>
      </w:r>
    </w:p>
    <w:bookmarkEnd w:id="41"/>
    <w:bookmarkStart w:name="z45" w:id="42"/>
    <w:p>
      <w:pPr>
        <w:spacing w:after="0"/>
        <w:ind w:left="0"/>
        <w:jc w:val="both"/>
      </w:pPr>
      <w:r>
        <w:rPr>
          <w:rFonts w:ascii="Times New Roman"/>
          <w:b w:val="false"/>
          <w:i w:val="false"/>
          <w:color w:val="000000"/>
          <w:sz w:val="28"/>
        </w:rPr>
        <w:t xml:space="preserve">
      30-3) "Аймақаралық профилактикалық психотерапиялық орталық" жауапкершілігі шектеулі серіктестігі осы қаулының </w:t>
      </w:r>
      <w:r>
        <w:rPr>
          <w:rFonts w:ascii="Times New Roman"/>
          <w:b w:val="false"/>
          <w:i w:val="false"/>
          <w:color w:val="000000"/>
          <w:sz w:val="28"/>
        </w:rPr>
        <w:t>30-3-қосымшасына</w:t>
      </w:r>
      <w:r>
        <w:rPr>
          <w:rFonts w:ascii="Times New Roman"/>
          <w:b w:val="false"/>
          <w:i w:val="false"/>
          <w:color w:val="000000"/>
          <w:sz w:val="28"/>
        </w:rPr>
        <w:t xml:space="preserve"> сәйкес;</w:t>
      </w:r>
    </w:p>
    <w:bookmarkEnd w:id="42"/>
    <w:bookmarkStart w:name="z46" w:id="43"/>
    <w:p>
      <w:pPr>
        <w:spacing w:after="0"/>
        <w:ind w:left="0"/>
        <w:jc w:val="both"/>
      </w:pPr>
      <w:r>
        <w:rPr>
          <w:rFonts w:ascii="Times New Roman"/>
          <w:b w:val="false"/>
          <w:i w:val="false"/>
          <w:color w:val="000000"/>
          <w:sz w:val="28"/>
        </w:rPr>
        <w:t xml:space="preserve">
      30-4) "Батыс Қазақстан облысының "Дезинфекция" бірлестігі жеке медициналық мекемесі осы қаулының </w:t>
      </w:r>
      <w:r>
        <w:rPr>
          <w:rFonts w:ascii="Times New Roman"/>
          <w:b w:val="false"/>
          <w:i w:val="false"/>
          <w:color w:val="000000"/>
          <w:sz w:val="28"/>
        </w:rPr>
        <w:t>30-4-қосымшасына</w:t>
      </w:r>
      <w:r>
        <w:rPr>
          <w:rFonts w:ascii="Times New Roman"/>
          <w:b w:val="false"/>
          <w:i w:val="false"/>
          <w:color w:val="000000"/>
          <w:sz w:val="28"/>
        </w:rPr>
        <w:t xml:space="preserve"> сәйкес;</w:t>
      </w:r>
    </w:p>
    <w:bookmarkEnd w:id="43"/>
    <w:bookmarkStart w:name="z47" w:id="44"/>
    <w:p>
      <w:pPr>
        <w:spacing w:after="0"/>
        <w:ind w:left="0"/>
        <w:jc w:val="both"/>
      </w:pPr>
      <w:r>
        <w:rPr>
          <w:rFonts w:ascii="Times New Roman"/>
          <w:b w:val="false"/>
          <w:i w:val="false"/>
          <w:color w:val="000000"/>
          <w:sz w:val="28"/>
        </w:rPr>
        <w:t xml:space="preserve">
      30-5) № 1 қалалық емханасы осы қаулының </w:t>
      </w:r>
      <w:r>
        <w:rPr>
          <w:rFonts w:ascii="Times New Roman"/>
          <w:b w:val="false"/>
          <w:i w:val="false"/>
          <w:color w:val="000000"/>
          <w:sz w:val="28"/>
        </w:rPr>
        <w:t>30-5-қосымшасына</w:t>
      </w:r>
      <w:r>
        <w:rPr>
          <w:rFonts w:ascii="Times New Roman"/>
          <w:b w:val="false"/>
          <w:i w:val="false"/>
          <w:color w:val="000000"/>
          <w:sz w:val="28"/>
        </w:rPr>
        <w:t xml:space="preserve"> сәйкес;</w:t>
      </w:r>
    </w:p>
    <w:bookmarkEnd w:id="44"/>
    <w:bookmarkStart w:name="z48" w:id="45"/>
    <w:p>
      <w:pPr>
        <w:spacing w:after="0"/>
        <w:ind w:left="0"/>
        <w:jc w:val="both"/>
      </w:pPr>
      <w:r>
        <w:rPr>
          <w:rFonts w:ascii="Times New Roman"/>
          <w:b w:val="false"/>
          <w:i w:val="false"/>
          <w:color w:val="000000"/>
          <w:sz w:val="28"/>
        </w:rPr>
        <w:t xml:space="preserve">
      30-6) Тұрғын жай осы қаулының </w:t>
      </w:r>
      <w:r>
        <w:rPr>
          <w:rFonts w:ascii="Times New Roman"/>
          <w:b w:val="false"/>
          <w:i w:val="false"/>
          <w:color w:val="000000"/>
          <w:sz w:val="28"/>
        </w:rPr>
        <w:t>30-6-қосымшасына</w:t>
      </w:r>
      <w:r>
        <w:rPr>
          <w:rFonts w:ascii="Times New Roman"/>
          <w:b w:val="false"/>
          <w:i w:val="false"/>
          <w:color w:val="000000"/>
          <w:sz w:val="28"/>
        </w:rPr>
        <w:t xml:space="preserve"> сәйкес;</w:t>
      </w:r>
    </w:p>
    <w:bookmarkEnd w:id="45"/>
    <w:bookmarkStart w:name="z49" w:id="46"/>
    <w:p>
      <w:pPr>
        <w:spacing w:after="0"/>
        <w:ind w:left="0"/>
        <w:jc w:val="both"/>
      </w:pPr>
      <w:r>
        <w:rPr>
          <w:rFonts w:ascii="Times New Roman"/>
          <w:b w:val="false"/>
          <w:i w:val="false"/>
          <w:color w:val="000000"/>
          <w:sz w:val="28"/>
        </w:rPr>
        <w:t xml:space="preserve">
      31) 1927-1937 жылдары А.Гайдар, В.Правдухин, С.Сейфуллин, Л.Толстой болған Журавлевтар үйі, қазіргі тұрғын үй осы қаулының </w:t>
      </w:r>
      <w:r>
        <w:rPr>
          <w:rFonts w:ascii="Times New Roman"/>
          <w:b w:val="false"/>
          <w:i w:val="false"/>
          <w:color w:val="000000"/>
          <w:sz w:val="28"/>
        </w:rPr>
        <w:t>31-қосымшасына</w:t>
      </w:r>
      <w:r>
        <w:rPr>
          <w:rFonts w:ascii="Times New Roman"/>
          <w:b w:val="false"/>
          <w:i w:val="false"/>
          <w:color w:val="000000"/>
          <w:sz w:val="28"/>
        </w:rPr>
        <w:t xml:space="preserve"> сәйкес;</w:t>
      </w:r>
    </w:p>
    <w:bookmarkEnd w:id="46"/>
    <w:bookmarkStart w:name="z50" w:id="47"/>
    <w:p>
      <w:pPr>
        <w:spacing w:after="0"/>
        <w:ind w:left="0"/>
        <w:jc w:val="both"/>
      </w:pPr>
      <w:r>
        <w:rPr>
          <w:rFonts w:ascii="Times New Roman"/>
          <w:b w:val="false"/>
          <w:i w:val="false"/>
          <w:color w:val="000000"/>
          <w:sz w:val="28"/>
        </w:rPr>
        <w:t xml:space="preserve">
      32) М.Ипмағамбетов және А.Әйтиев тұрған үй, қазіргі Орал епархиялық басқармасы осы қаулының </w:t>
      </w:r>
      <w:r>
        <w:rPr>
          <w:rFonts w:ascii="Times New Roman"/>
          <w:b w:val="false"/>
          <w:i w:val="false"/>
          <w:color w:val="000000"/>
          <w:sz w:val="28"/>
        </w:rPr>
        <w:t>32-қосымшасына</w:t>
      </w:r>
      <w:r>
        <w:rPr>
          <w:rFonts w:ascii="Times New Roman"/>
          <w:b w:val="false"/>
          <w:i w:val="false"/>
          <w:color w:val="000000"/>
          <w:sz w:val="28"/>
        </w:rPr>
        <w:t xml:space="preserve"> сәйкес;</w:t>
      </w:r>
    </w:p>
    <w:bookmarkEnd w:id="47"/>
    <w:bookmarkStart w:name="z51" w:id="48"/>
    <w:p>
      <w:pPr>
        <w:spacing w:after="0"/>
        <w:ind w:left="0"/>
        <w:jc w:val="both"/>
      </w:pPr>
      <w:r>
        <w:rPr>
          <w:rFonts w:ascii="Times New Roman"/>
          <w:b w:val="false"/>
          <w:i w:val="false"/>
          <w:color w:val="000000"/>
          <w:sz w:val="28"/>
        </w:rPr>
        <w:t xml:space="preserve">
      33) Ротонда осы қаулының </w:t>
      </w:r>
      <w:r>
        <w:rPr>
          <w:rFonts w:ascii="Times New Roman"/>
          <w:b w:val="false"/>
          <w:i w:val="false"/>
          <w:color w:val="000000"/>
          <w:sz w:val="28"/>
        </w:rPr>
        <w:t>33-қосымшасына</w:t>
      </w:r>
      <w:r>
        <w:rPr>
          <w:rFonts w:ascii="Times New Roman"/>
          <w:b w:val="false"/>
          <w:i w:val="false"/>
          <w:color w:val="000000"/>
          <w:sz w:val="28"/>
        </w:rPr>
        <w:t xml:space="preserve"> сәйкес;</w:t>
      </w:r>
    </w:p>
    <w:bookmarkEnd w:id="48"/>
    <w:bookmarkStart w:name="z52" w:id="49"/>
    <w:p>
      <w:pPr>
        <w:spacing w:after="0"/>
        <w:ind w:left="0"/>
        <w:jc w:val="both"/>
      </w:pPr>
      <w:r>
        <w:rPr>
          <w:rFonts w:ascii="Times New Roman"/>
          <w:b w:val="false"/>
          <w:i w:val="false"/>
          <w:color w:val="000000"/>
          <w:sz w:val="28"/>
        </w:rPr>
        <w:t xml:space="preserve">
      34) Е.Пугачев болған Кузнецовтардың үйі, қазіргі Е.Пугачев музей-үйі осы қаулының </w:t>
      </w:r>
      <w:r>
        <w:rPr>
          <w:rFonts w:ascii="Times New Roman"/>
          <w:b w:val="false"/>
          <w:i w:val="false"/>
          <w:color w:val="000000"/>
          <w:sz w:val="28"/>
        </w:rPr>
        <w:t>34-қосымшасына</w:t>
      </w:r>
      <w:r>
        <w:rPr>
          <w:rFonts w:ascii="Times New Roman"/>
          <w:b w:val="false"/>
          <w:i w:val="false"/>
          <w:color w:val="000000"/>
          <w:sz w:val="28"/>
        </w:rPr>
        <w:t xml:space="preserve"> сәйкес;</w:t>
      </w:r>
    </w:p>
    <w:bookmarkEnd w:id="49"/>
    <w:bookmarkStart w:name="z53" w:id="50"/>
    <w:p>
      <w:pPr>
        <w:spacing w:after="0"/>
        <w:ind w:left="0"/>
        <w:jc w:val="both"/>
      </w:pPr>
      <w:r>
        <w:rPr>
          <w:rFonts w:ascii="Times New Roman"/>
          <w:b w:val="false"/>
          <w:i w:val="false"/>
          <w:color w:val="000000"/>
          <w:sz w:val="28"/>
        </w:rPr>
        <w:t xml:space="preserve">
      35) 1919 жылы Орал қаласын қорғау штабы орналасқан Пушкин мектебі, қазіргі "Батыс Қазақстан облысы бойынша экология департаменті" республикалық мемлекеттік мекемесі осы қаулының </w:t>
      </w:r>
      <w:r>
        <w:rPr>
          <w:rFonts w:ascii="Times New Roman"/>
          <w:b w:val="false"/>
          <w:i w:val="false"/>
          <w:color w:val="000000"/>
          <w:sz w:val="28"/>
        </w:rPr>
        <w:t>35-қосымшасына</w:t>
      </w:r>
      <w:r>
        <w:rPr>
          <w:rFonts w:ascii="Times New Roman"/>
          <w:b w:val="false"/>
          <w:i w:val="false"/>
          <w:color w:val="000000"/>
          <w:sz w:val="28"/>
        </w:rPr>
        <w:t xml:space="preserve"> сәйкес;</w:t>
      </w:r>
    </w:p>
    <w:bookmarkEnd w:id="50"/>
    <w:bookmarkStart w:name="z54" w:id="51"/>
    <w:p>
      <w:pPr>
        <w:spacing w:after="0"/>
        <w:ind w:left="0"/>
        <w:jc w:val="both"/>
      </w:pPr>
      <w:r>
        <w:rPr>
          <w:rFonts w:ascii="Times New Roman"/>
          <w:b w:val="false"/>
          <w:i w:val="false"/>
          <w:color w:val="000000"/>
          <w:sz w:val="28"/>
        </w:rPr>
        <w:t xml:space="preserve">
      36) 1942 жылы 152-атқыштар бригадасы құрылған ғимарат, қазіргі "Надежда" жауапкершілігі шектеулі серіктестігі осы қаулының </w:t>
      </w:r>
      <w:r>
        <w:rPr>
          <w:rFonts w:ascii="Times New Roman"/>
          <w:b w:val="false"/>
          <w:i w:val="false"/>
          <w:color w:val="000000"/>
          <w:sz w:val="28"/>
        </w:rPr>
        <w:t>36-қосымшасына</w:t>
      </w:r>
      <w:r>
        <w:rPr>
          <w:rFonts w:ascii="Times New Roman"/>
          <w:b w:val="false"/>
          <w:i w:val="false"/>
          <w:color w:val="000000"/>
          <w:sz w:val="28"/>
        </w:rPr>
        <w:t xml:space="preserve"> сәйкес;</w:t>
      </w:r>
    </w:p>
    <w:bookmarkEnd w:id="51"/>
    <w:bookmarkStart w:name="z55" w:id="52"/>
    <w:p>
      <w:pPr>
        <w:spacing w:after="0"/>
        <w:ind w:left="0"/>
        <w:jc w:val="both"/>
      </w:pPr>
      <w:r>
        <w:rPr>
          <w:rFonts w:ascii="Times New Roman"/>
          <w:b w:val="false"/>
          <w:i w:val="false"/>
          <w:color w:val="000000"/>
          <w:sz w:val="28"/>
        </w:rPr>
        <w:t xml:space="preserve">
      37) 1919 жылы В.И. Чапаев болған үй, қазіргі тұрғын үй осы қаулының </w:t>
      </w:r>
      <w:r>
        <w:rPr>
          <w:rFonts w:ascii="Times New Roman"/>
          <w:b w:val="false"/>
          <w:i w:val="false"/>
          <w:color w:val="000000"/>
          <w:sz w:val="28"/>
        </w:rPr>
        <w:t>37-қосымшасына</w:t>
      </w:r>
      <w:r>
        <w:rPr>
          <w:rFonts w:ascii="Times New Roman"/>
          <w:b w:val="false"/>
          <w:i w:val="false"/>
          <w:color w:val="000000"/>
          <w:sz w:val="28"/>
        </w:rPr>
        <w:t xml:space="preserve"> сәйкес;</w:t>
      </w:r>
    </w:p>
    <w:bookmarkEnd w:id="52"/>
    <w:bookmarkStart w:name="z56" w:id="53"/>
    <w:p>
      <w:pPr>
        <w:spacing w:after="0"/>
        <w:ind w:left="0"/>
        <w:jc w:val="both"/>
      </w:pPr>
      <w:r>
        <w:rPr>
          <w:rFonts w:ascii="Times New Roman"/>
          <w:b w:val="false"/>
          <w:i w:val="false"/>
          <w:color w:val="000000"/>
          <w:sz w:val="28"/>
        </w:rPr>
        <w:t xml:space="preserve">
      38) М. Өтемісов атындағы Батыс Қазақстан университетінің бас корпусы осы қаулының </w:t>
      </w:r>
      <w:r>
        <w:rPr>
          <w:rFonts w:ascii="Times New Roman"/>
          <w:b w:val="false"/>
          <w:i w:val="false"/>
          <w:color w:val="000000"/>
          <w:sz w:val="28"/>
        </w:rPr>
        <w:t>38-қосымшасына</w:t>
      </w:r>
      <w:r>
        <w:rPr>
          <w:rFonts w:ascii="Times New Roman"/>
          <w:b w:val="false"/>
          <w:i w:val="false"/>
          <w:color w:val="000000"/>
          <w:sz w:val="28"/>
        </w:rPr>
        <w:t xml:space="preserve"> сәйкес;</w:t>
      </w:r>
    </w:p>
    <w:bookmarkEnd w:id="53"/>
    <w:bookmarkStart w:name="z57" w:id="54"/>
    <w:p>
      <w:pPr>
        <w:spacing w:after="0"/>
        <w:ind w:left="0"/>
        <w:jc w:val="both"/>
      </w:pPr>
      <w:r>
        <w:rPr>
          <w:rFonts w:ascii="Times New Roman"/>
          <w:b w:val="false"/>
          <w:i w:val="false"/>
          <w:color w:val="000000"/>
          <w:sz w:val="28"/>
        </w:rPr>
        <w:t xml:space="preserve">
      39) А.Н.Островский атындағы орыс драма театры осы қаулының </w:t>
      </w:r>
      <w:r>
        <w:rPr>
          <w:rFonts w:ascii="Times New Roman"/>
          <w:b w:val="false"/>
          <w:i w:val="false"/>
          <w:color w:val="000000"/>
          <w:sz w:val="28"/>
        </w:rPr>
        <w:t>39-қосымшасына</w:t>
      </w:r>
      <w:r>
        <w:rPr>
          <w:rFonts w:ascii="Times New Roman"/>
          <w:b w:val="false"/>
          <w:i w:val="false"/>
          <w:color w:val="000000"/>
          <w:sz w:val="28"/>
        </w:rPr>
        <w:t xml:space="preserve"> сәйкес;</w:t>
      </w:r>
    </w:p>
    <w:bookmarkEnd w:id="54"/>
    <w:bookmarkStart w:name="z58" w:id="55"/>
    <w:p>
      <w:pPr>
        <w:spacing w:after="0"/>
        <w:ind w:left="0"/>
        <w:jc w:val="both"/>
      </w:pPr>
      <w:r>
        <w:rPr>
          <w:rFonts w:ascii="Times New Roman"/>
          <w:b w:val="false"/>
          <w:i w:val="false"/>
          <w:color w:val="000000"/>
          <w:sz w:val="28"/>
        </w:rPr>
        <w:t xml:space="preserve">
      40) Қала орталығы, қазіргі тұрғын үй осы қаулының </w:t>
      </w:r>
      <w:r>
        <w:rPr>
          <w:rFonts w:ascii="Times New Roman"/>
          <w:b w:val="false"/>
          <w:i w:val="false"/>
          <w:color w:val="000000"/>
          <w:sz w:val="28"/>
        </w:rPr>
        <w:t>40-қосымшасына</w:t>
      </w:r>
      <w:r>
        <w:rPr>
          <w:rFonts w:ascii="Times New Roman"/>
          <w:b w:val="false"/>
          <w:i w:val="false"/>
          <w:color w:val="000000"/>
          <w:sz w:val="28"/>
        </w:rPr>
        <w:t xml:space="preserve"> сәйкес;</w:t>
      </w:r>
    </w:p>
    <w:bookmarkEnd w:id="55"/>
    <w:bookmarkStart w:name="z59" w:id="56"/>
    <w:p>
      <w:pPr>
        <w:spacing w:after="0"/>
        <w:ind w:left="0"/>
        <w:jc w:val="both"/>
      </w:pPr>
      <w:r>
        <w:rPr>
          <w:rFonts w:ascii="Times New Roman"/>
          <w:b w:val="false"/>
          <w:i w:val="false"/>
          <w:color w:val="000000"/>
          <w:sz w:val="28"/>
        </w:rPr>
        <w:t xml:space="preserve">
      41) Көпес Ванюшиндердің үйі осы қаулының </w:t>
      </w:r>
      <w:r>
        <w:rPr>
          <w:rFonts w:ascii="Times New Roman"/>
          <w:b w:val="false"/>
          <w:i w:val="false"/>
          <w:color w:val="000000"/>
          <w:sz w:val="28"/>
        </w:rPr>
        <w:t>41-қосымшасына</w:t>
      </w:r>
      <w:r>
        <w:rPr>
          <w:rFonts w:ascii="Times New Roman"/>
          <w:b w:val="false"/>
          <w:i w:val="false"/>
          <w:color w:val="000000"/>
          <w:sz w:val="28"/>
        </w:rPr>
        <w:t xml:space="preserve"> сәйкес; </w:t>
      </w:r>
    </w:p>
    <w:bookmarkEnd w:id="56"/>
    <w:bookmarkStart w:name="z60" w:id="57"/>
    <w:p>
      <w:pPr>
        <w:spacing w:after="0"/>
        <w:ind w:left="0"/>
        <w:jc w:val="both"/>
      </w:pPr>
      <w:r>
        <w:rPr>
          <w:rFonts w:ascii="Times New Roman"/>
          <w:b w:val="false"/>
          <w:i w:val="false"/>
          <w:color w:val="000000"/>
          <w:sz w:val="28"/>
        </w:rPr>
        <w:t xml:space="preserve">
      42) Мемлекеттік банк бөлімшесі, қазіргі "Батыс Қазақстан облысы бойынша қазынашылық департаменті" республикалық мемлекеттік мекемесі осы қаулының </w:t>
      </w:r>
      <w:r>
        <w:rPr>
          <w:rFonts w:ascii="Times New Roman"/>
          <w:b w:val="false"/>
          <w:i w:val="false"/>
          <w:color w:val="000000"/>
          <w:sz w:val="28"/>
        </w:rPr>
        <w:t>42-қосымшасына</w:t>
      </w:r>
      <w:r>
        <w:rPr>
          <w:rFonts w:ascii="Times New Roman"/>
          <w:b w:val="false"/>
          <w:i w:val="false"/>
          <w:color w:val="000000"/>
          <w:sz w:val="28"/>
        </w:rPr>
        <w:t xml:space="preserve"> сәйкес;</w:t>
      </w:r>
    </w:p>
    <w:bookmarkEnd w:id="57"/>
    <w:bookmarkStart w:name="z61" w:id="58"/>
    <w:p>
      <w:pPr>
        <w:spacing w:after="0"/>
        <w:ind w:left="0"/>
        <w:jc w:val="both"/>
      </w:pPr>
      <w:r>
        <w:rPr>
          <w:rFonts w:ascii="Times New Roman"/>
          <w:b w:val="false"/>
          <w:i w:val="false"/>
          <w:color w:val="000000"/>
          <w:sz w:val="28"/>
        </w:rPr>
        <w:t xml:space="preserve">
      43) 1960 жылы М.Шолохов тоқтаған үй, қазіргі "Постмен" жарнама агенттігі осы қаулының </w:t>
      </w:r>
      <w:r>
        <w:rPr>
          <w:rFonts w:ascii="Times New Roman"/>
          <w:b w:val="false"/>
          <w:i w:val="false"/>
          <w:color w:val="000000"/>
          <w:sz w:val="28"/>
        </w:rPr>
        <w:t>43-қосымшасына</w:t>
      </w:r>
      <w:r>
        <w:rPr>
          <w:rFonts w:ascii="Times New Roman"/>
          <w:b w:val="false"/>
          <w:i w:val="false"/>
          <w:color w:val="000000"/>
          <w:sz w:val="28"/>
        </w:rPr>
        <w:t xml:space="preserve"> сәйкес;</w:t>
      </w:r>
    </w:p>
    <w:bookmarkEnd w:id="58"/>
    <w:bookmarkStart w:name="z62" w:id="59"/>
    <w:p>
      <w:pPr>
        <w:spacing w:after="0"/>
        <w:ind w:left="0"/>
        <w:jc w:val="both"/>
      </w:pPr>
      <w:r>
        <w:rPr>
          <w:rFonts w:ascii="Times New Roman"/>
          <w:b w:val="false"/>
          <w:i w:val="false"/>
          <w:color w:val="000000"/>
          <w:sz w:val="28"/>
        </w:rPr>
        <w:t xml:space="preserve">
      44) М.Мәметова музей-үйі осы қаулының </w:t>
      </w:r>
      <w:r>
        <w:rPr>
          <w:rFonts w:ascii="Times New Roman"/>
          <w:b w:val="false"/>
          <w:i w:val="false"/>
          <w:color w:val="000000"/>
          <w:sz w:val="28"/>
        </w:rPr>
        <w:t>44-қосымшасына</w:t>
      </w:r>
      <w:r>
        <w:rPr>
          <w:rFonts w:ascii="Times New Roman"/>
          <w:b w:val="false"/>
          <w:i w:val="false"/>
          <w:color w:val="000000"/>
          <w:sz w:val="28"/>
        </w:rPr>
        <w:t xml:space="preserve"> сәйкес;</w:t>
      </w:r>
    </w:p>
    <w:bookmarkEnd w:id="59"/>
    <w:bookmarkStart w:name="z63" w:id="60"/>
    <w:p>
      <w:pPr>
        <w:spacing w:after="0"/>
        <w:ind w:left="0"/>
        <w:jc w:val="both"/>
      </w:pPr>
      <w:r>
        <w:rPr>
          <w:rFonts w:ascii="Times New Roman"/>
          <w:b w:val="false"/>
          <w:i w:val="false"/>
          <w:color w:val="000000"/>
          <w:sz w:val="28"/>
        </w:rPr>
        <w:t xml:space="preserve">
      45) 1895-1900 жылдары Ғ.Тоқай тұрған Ғ.Усмановтың үйі, қазіргі тұрғын үй осы қаулының </w:t>
      </w:r>
      <w:r>
        <w:rPr>
          <w:rFonts w:ascii="Times New Roman"/>
          <w:b w:val="false"/>
          <w:i w:val="false"/>
          <w:color w:val="000000"/>
          <w:sz w:val="28"/>
        </w:rPr>
        <w:t>45-қосымшасына</w:t>
      </w:r>
      <w:r>
        <w:rPr>
          <w:rFonts w:ascii="Times New Roman"/>
          <w:b w:val="false"/>
          <w:i w:val="false"/>
          <w:color w:val="000000"/>
          <w:sz w:val="28"/>
        </w:rPr>
        <w:t xml:space="preserve"> сәйкес;</w:t>
      </w:r>
    </w:p>
    <w:bookmarkEnd w:id="60"/>
    <w:bookmarkStart w:name="z64" w:id="61"/>
    <w:p>
      <w:pPr>
        <w:spacing w:after="0"/>
        <w:ind w:left="0"/>
        <w:jc w:val="both"/>
      </w:pPr>
      <w:r>
        <w:rPr>
          <w:rFonts w:ascii="Times New Roman"/>
          <w:b w:val="false"/>
          <w:i w:val="false"/>
          <w:color w:val="000000"/>
          <w:sz w:val="28"/>
        </w:rPr>
        <w:t xml:space="preserve">
      46) 1919-1922 жылдары Е.П.Почиталин тұрған үй, қазіргі тұрғын үй осы қаулының </w:t>
      </w:r>
      <w:r>
        <w:rPr>
          <w:rFonts w:ascii="Times New Roman"/>
          <w:b w:val="false"/>
          <w:i w:val="false"/>
          <w:color w:val="000000"/>
          <w:sz w:val="28"/>
        </w:rPr>
        <w:t>46-қосымшасына</w:t>
      </w:r>
      <w:r>
        <w:rPr>
          <w:rFonts w:ascii="Times New Roman"/>
          <w:b w:val="false"/>
          <w:i w:val="false"/>
          <w:color w:val="000000"/>
          <w:sz w:val="28"/>
        </w:rPr>
        <w:t xml:space="preserve"> сәйкес;</w:t>
      </w:r>
    </w:p>
    <w:bookmarkEnd w:id="61"/>
    <w:bookmarkStart w:name="z65" w:id="62"/>
    <w:p>
      <w:pPr>
        <w:spacing w:after="0"/>
        <w:ind w:left="0"/>
        <w:jc w:val="both"/>
      </w:pPr>
      <w:r>
        <w:rPr>
          <w:rFonts w:ascii="Times New Roman"/>
          <w:b w:val="false"/>
          <w:i w:val="false"/>
          <w:color w:val="000000"/>
          <w:sz w:val="28"/>
        </w:rPr>
        <w:t xml:space="preserve">
      47) Әскери-шаруашылық басқармасының старшинасы П.Обратневтің үйі, қазіргі "Достық" сауда үйі осы қаулының </w:t>
      </w:r>
      <w:r>
        <w:rPr>
          <w:rFonts w:ascii="Times New Roman"/>
          <w:b w:val="false"/>
          <w:i w:val="false"/>
          <w:color w:val="000000"/>
          <w:sz w:val="28"/>
        </w:rPr>
        <w:t>47-қосымшасына</w:t>
      </w:r>
      <w:r>
        <w:rPr>
          <w:rFonts w:ascii="Times New Roman"/>
          <w:b w:val="false"/>
          <w:i w:val="false"/>
          <w:color w:val="000000"/>
          <w:sz w:val="28"/>
        </w:rPr>
        <w:t xml:space="preserve"> сәйкес;</w:t>
      </w:r>
    </w:p>
    <w:bookmarkEnd w:id="62"/>
    <w:bookmarkStart w:name="z66" w:id="63"/>
    <w:p>
      <w:pPr>
        <w:spacing w:after="0"/>
        <w:ind w:left="0"/>
        <w:jc w:val="both"/>
      </w:pPr>
      <w:r>
        <w:rPr>
          <w:rFonts w:ascii="Times New Roman"/>
          <w:b w:val="false"/>
          <w:i w:val="false"/>
          <w:color w:val="000000"/>
          <w:sz w:val="28"/>
        </w:rPr>
        <w:t xml:space="preserve">
      48) "Казань" қонақ үйі ғимараты, қазіргі Батыс Қазақстан облысының білім басқармасы осы қаулының </w:t>
      </w:r>
      <w:r>
        <w:rPr>
          <w:rFonts w:ascii="Times New Roman"/>
          <w:b w:val="false"/>
          <w:i w:val="false"/>
          <w:color w:val="000000"/>
          <w:sz w:val="28"/>
        </w:rPr>
        <w:t>48-қосымшасына</w:t>
      </w:r>
      <w:r>
        <w:rPr>
          <w:rFonts w:ascii="Times New Roman"/>
          <w:b w:val="false"/>
          <w:i w:val="false"/>
          <w:color w:val="000000"/>
          <w:sz w:val="28"/>
        </w:rPr>
        <w:t xml:space="preserve"> сәйкес;</w:t>
      </w:r>
    </w:p>
    <w:bookmarkEnd w:id="63"/>
    <w:bookmarkStart w:name="z67" w:id="64"/>
    <w:p>
      <w:pPr>
        <w:spacing w:after="0"/>
        <w:ind w:left="0"/>
        <w:jc w:val="both"/>
      </w:pPr>
      <w:r>
        <w:rPr>
          <w:rFonts w:ascii="Times New Roman"/>
          <w:b w:val="false"/>
          <w:i w:val="false"/>
          <w:color w:val="000000"/>
          <w:sz w:val="28"/>
        </w:rPr>
        <w:t xml:space="preserve">
      49) Сауда қатарының ғимараты, қазіргі "Орал гуманитарлық-техникалық колледжі" мекемесі осы қаулының </w:t>
      </w:r>
      <w:r>
        <w:rPr>
          <w:rFonts w:ascii="Times New Roman"/>
          <w:b w:val="false"/>
          <w:i w:val="false"/>
          <w:color w:val="000000"/>
          <w:sz w:val="28"/>
        </w:rPr>
        <w:t>49-қосымшасына</w:t>
      </w:r>
      <w:r>
        <w:rPr>
          <w:rFonts w:ascii="Times New Roman"/>
          <w:b w:val="false"/>
          <w:i w:val="false"/>
          <w:color w:val="000000"/>
          <w:sz w:val="28"/>
        </w:rPr>
        <w:t xml:space="preserve"> сәйкес;</w:t>
      </w:r>
    </w:p>
    <w:bookmarkEnd w:id="64"/>
    <w:bookmarkStart w:name="z68" w:id="65"/>
    <w:p>
      <w:pPr>
        <w:spacing w:after="0"/>
        <w:ind w:left="0"/>
        <w:jc w:val="both"/>
      </w:pPr>
      <w:r>
        <w:rPr>
          <w:rFonts w:ascii="Times New Roman"/>
          <w:b w:val="false"/>
          <w:i w:val="false"/>
          <w:color w:val="000000"/>
          <w:sz w:val="28"/>
        </w:rPr>
        <w:t xml:space="preserve">
      50) Қыздардың епархиялық училищесі, қазіргі қалалық сот ғимараты осы қаулының </w:t>
      </w:r>
      <w:r>
        <w:rPr>
          <w:rFonts w:ascii="Times New Roman"/>
          <w:b w:val="false"/>
          <w:i w:val="false"/>
          <w:color w:val="000000"/>
          <w:sz w:val="28"/>
        </w:rPr>
        <w:t>50-қосымшасына</w:t>
      </w:r>
      <w:r>
        <w:rPr>
          <w:rFonts w:ascii="Times New Roman"/>
          <w:b w:val="false"/>
          <w:i w:val="false"/>
          <w:color w:val="000000"/>
          <w:sz w:val="28"/>
        </w:rPr>
        <w:t xml:space="preserve"> сәйкес;</w:t>
      </w:r>
    </w:p>
    <w:bookmarkEnd w:id="65"/>
    <w:bookmarkStart w:name="z69" w:id="66"/>
    <w:p>
      <w:pPr>
        <w:spacing w:after="0"/>
        <w:ind w:left="0"/>
        <w:jc w:val="both"/>
      </w:pPr>
      <w:r>
        <w:rPr>
          <w:rFonts w:ascii="Times New Roman"/>
          <w:b w:val="false"/>
          <w:i w:val="false"/>
          <w:color w:val="000000"/>
          <w:sz w:val="28"/>
        </w:rPr>
        <w:t xml:space="preserve">
      51) Жазушы В.П.Правдухин оқыған рухани училище ғимараты осы қаулының </w:t>
      </w:r>
      <w:r>
        <w:rPr>
          <w:rFonts w:ascii="Times New Roman"/>
          <w:b w:val="false"/>
          <w:i w:val="false"/>
          <w:color w:val="000000"/>
          <w:sz w:val="28"/>
        </w:rPr>
        <w:t>51-қосымшасына</w:t>
      </w:r>
      <w:r>
        <w:rPr>
          <w:rFonts w:ascii="Times New Roman"/>
          <w:b w:val="false"/>
          <w:i w:val="false"/>
          <w:color w:val="000000"/>
          <w:sz w:val="28"/>
        </w:rPr>
        <w:t xml:space="preserve"> сәйкес;</w:t>
      </w:r>
    </w:p>
    <w:bookmarkEnd w:id="66"/>
    <w:bookmarkStart w:name="z70" w:id="67"/>
    <w:p>
      <w:pPr>
        <w:spacing w:after="0"/>
        <w:ind w:left="0"/>
        <w:jc w:val="both"/>
      </w:pPr>
      <w:r>
        <w:rPr>
          <w:rFonts w:ascii="Times New Roman"/>
          <w:b w:val="false"/>
          <w:i w:val="false"/>
          <w:color w:val="000000"/>
          <w:sz w:val="28"/>
        </w:rPr>
        <w:t xml:space="preserve">
      52) Миллер дәріханасы, қазіргі 1 қабаты "Нұр" дүкені, 2 қабаты тұрғын үй осы қаулының </w:t>
      </w:r>
      <w:r>
        <w:rPr>
          <w:rFonts w:ascii="Times New Roman"/>
          <w:b w:val="false"/>
          <w:i w:val="false"/>
          <w:color w:val="000000"/>
          <w:sz w:val="28"/>
        </w:rPr>
        <w:t>52-қосымшасына</w:t>
      </w:r>
      <w:r>
        <w:rPr>
          <w:rFonts w:ascii="Times New Roman"/>
          <w:b w:val="false"/>
          <w:i w:val="false"/>
          <w:color w:val="000000"/>
          <w:sz w:val="28"/>
        </w:rPr>
        <w:t xml:space="preserve"> сәйкес; </w:t>
      </w:r>
    </w:p>
    <w:bookmarkEnd w:id="67"/>
    <w:bookmarkStart w:name="z71" w:id="68"/>
    <w:p>
      <w:pPr>
        <w:spacing w:after="0"/>
        <w:ind w:left="0"/>
        <w:jc w:val="both"/>
      </w:pPr>
      <w:r>
        <w:rPr>
          <w:rFonts w:ascii="Times New Roman"/>
          <w:b w:val="false"/>
          <w:i w:val="false"/>
          <w:color w:val="000000"/>
          <w:sz w:val="28"/>
        </w:rPr>
        <w:t xml:space="preserve">
      53) Қалалық сарай, қазіргі "Ланцет" дәріханасы осы қаулының </w:t>
      </w:r>
      <w:r>
        <w:rPr>
          <w:rFonts w:ascii="Times New Roman"/>
          <w:b w:val="false"/>
          <w:i w:val="false"/>
          <w:color w:val="000000"/>
          <w:sz w:val="28"/>
        </w:rPr>
        <w:t>53-қосымшасына</w:t>
      </w:r>
      <w:r>
        <w:rPr>
          <w:rFonts w:ascii="Times New Roman"/>
          <w:b w:val="false"/>
          <w:i w:val="false"/>
          <w:color w:val="000000"/>
          <w:sz w:val="28"/>
        </w:rPr>
        <w:t xml:space="preserve"> сәйкес;</w:t>
      </w:r>
    </w:p>
    <w:bookmarkEnd w:id="68"/>
    <w:bookmarkStart w:name="z72" w:id="69"/>
    <w:p>
      <w:pPr>
        <w:spacing w:after="0"/>
        <w:ind w:left="0"/>
        <w:jc w:val="both"/>
      </w:pPr>
      <w:r>
        <w:rPr>
          <w:rFonts w:ascii="Times New Roman"/>
          <w:b w:val="false"/>
          <w:i w:val="false"/>
          <w:color w:val="000000"/>
          <w:sz w:val="28"/>
        </w:rPr>
        <w:t xml:space="preserve">
      54) Р.Ф.Функаның әмбебап дүкені, қазіргі "Талап" дәріханасы осы қаулының </w:t>
      </w:r>
      <w:r>
        <w:rPr>
          <w:rFonts w:ascii="Times New Roman"/>
          <w:b w:val="false"/>
          <w:i w:val="false"/>
          <w:color w:val="000000"/>
          <w:sz w:val="28"/>
        </w:rPr>
        <w:t>54-қосымшасына</w:t>
      </w:r>
      <w:r>
        <w:rPr>
          <w:rFonts w:ascii="Times New Roman"/>
          <w:b w:val="false"/>
          <w:i w:val="false"/>
          <w:color w:val="000000"/>
          <w:sz w:val="28"/>
        </w:rPr>
        <w:t xml:space="preserve"> сәйкес;</w:t>
      </w:r>
    </w:p>
    <w:bookmarkEnd w:id="69"/>
    <w:bookmarkStart w:name="z73" w:id="70"/>
    <w:p>
      <w:pPr>
        <w:spacing w:after="0"/>
        <w:ind w:left="0"/>
        <w:jc w:val="both"/>
      </w:pPr>
      <w:r>
        <w:rPr>
          <w:rFonts w:ascii="Times New Roman"/>
          <w:b w:val="false"/>
          <w:i w:val="false"/>
          <w:color w:val="000000"/>
          <w:sz w:val="28"/>
        </w:rPr>
        <w:t xml:space="preserve">
      55) И.А.Аничкиннің жазба және кеңсе заттарының дүкендері, қазіргі "Градус" алкогольді сусындар маркеті осы қаулының </w:t>
      </w:r>
      <w:r>
        <w:rPr>
          <w:rFonts w:ascii="Times New Roman"/>
          <w:b w:val="false"/>
          <w:i w:val="false"/>
          <w:color w:val="000000"/>
          <w:sz w:val="28"/>
        </w:rPr>
        <w:t>55-қосымшасына</w:t>
      </w:r>
      <w:r>
        <w:rPr>
          <w:rFonts w:ascii="Times New Roman"/>
          <w:b w:val="false"/>
          <w:i w:val="false"/>
          <w:color w:val="000000"/>
          <w:sz w:val="28"/>
        </w:rPr>
        <w:t xml:space="preserve"> сәйкес;</w:t>
      </w:r>
    </w:p>
    <w:bookmarkEnd w:id="70"/>
    <w:bookmarkStart w:name="z74" w:id="71"/>
    <w:p>
      <w:pPr>
        <w:spacing w:after="0"/>
        <w:ind w:left="0"/>
        <w:jc w:val="both"/>
      </w:pPr>
      <w:r>
        <w:rPr>
          <w:rFonts w:ascii="Times New Roman"/>
          <w:b w:val="false"/>
          <w:i w:val="false"/>
          <w:color w:val="000000"/>
          <w:sz w:val="28"/>
        </w:rPr>
        <w:t xml:space="preserve">
      56) Көпес Макарычевтің үйі, қазіргі "Батыс Финанс" кеңсесі осы қаулының </w:t>
      </w:r>
      <w:r>
        <w:rPr>
          <w:rFonts w:ascii="Times New Roman"/>
          <w:b w:val="false"/>
          <w:i w:val="false"/>
          <w:color w:val="000000"/>
          <w:sz w:val="28"/>
        </w:rPr>
        <w:t>56-қосымшасына</w:t>
      </w:r>
      <w:r>
        <w:rPr>
          <w:rFonts w:ascii="Times New Roman"/>
          <w:b w:val="false"/>
          <w:i w:val="false"/>
          <w:color w:val="000000"/>
          <w:sz w:val="28"/>
        </w:rPr>
        <w:t xml:space="preserve"> сәйкес;</w:t>
      </w:r>
    </w:p>
    <w:bookmarkEnd w:id="71"/>
    <w:bookmarkStart w:name="z75" w:id="72"/>
    <w:p>
      <w:pPr>
        <w:spacing w:after="0"/>
        <w:ind w:left="0"/>
        <w:jc w:val="both"/>
      </w:pPr>
      <w:r>
        <w:rPr>
          <w:rFonts w:ascii="Times New Roman"/>
          <w:b w:val="false"/>
          <w:i w:val="false"/>
          <w:color w:val="000000"/>
          <w:sz w:val="28"/>
        </w:rPr>
        <w:t xml:space="preserve">
      57) Реальды училище пансионаты, қазіргі тұрғын үй осы қаулының </w:t>
      </w:r>
      <w:r>
        <w:rPr>
          <w:rFonts w:ascii="Times New Roman"/>
          <w:b w:val="false"/>
          <w:i w:val="false"/>
          <w:color w:val="000000"/>
          <w:sz w:val="28"/>
        </w:rPr>
        <w:t>57-қосымшасына</w:t>
      </w:r>
      <w:r>
        <w:rPr>
          <w:rFonts w:ascii="Times New Roman"/>
          <w:b w:val="false"/>
          <w:i w:val="false"/>
          <w:color w:val="000000"/>
          <w:sz w:val="28"/>
        </w:rPr>
        <w:t xml:space="preserve"> сәйкес;</w:t>
      </w:r>
    </w:p>
    <w:bookmarkEnd w:id="72"/>
    <w:bookmarkStart w:name="z76" w:id="73"/>
    <w:p>
      <w:pPr>
        <w:spacing w:after="0"/>
        <w:ind w:left="0"/>
        <w:jc w:val="both"/>
      </w:pPr>
      <w:r>
        <w:rPr>
          <w:rFonts w:ascii="Times New Roman"/>
          <w:b w:val="false"/>
          <w:i w:val="false"/>
          <w:color w:val="000000"/>
          <w:sz w:val="28"/>
        </w:rPr>
        <w:t xml:space="preserve">
      58) Генерал Бородиннің үйі, қазіргі тұрғын үй осы қаулының </w:t>
      </w:r>
      <w:r>
        <w:rPr>
          <w:rFonts w:ascii="Times New Roman"/>
          <w:b w:val="false"/>
          <w:i w:val="false"/>
          <w:color w:val="000000"/>
          <w:sz w:val="28"/>
        </w:rPr>
        <w:t>58-қосымшасына</w:t>
      </w:r>
      <w:r>
        <w:rPr>
          <w:rFonts w:ascii="Times New Roman"/>
          <w:b w:val="false"/>
          <w:i w:val="false"/>
          <w:color w:val="000000"/>
          <w:sz w:val="28"/>
        </w:rPr>
        <w:t xml:space="preserve"> сәйкес;</w:t>
      </w:r>
    </w:p>
    <w:bookmarkEnd w:id="73"/>
    <w:bookmarkStart w:name="z77" w:id="74"/>
    <w:p>
      <w:pPr>
        <w:spacing w:after="0"/>
        <w:ind w:left="0"/>
        <w:jc w:val="both"/>
      </w:pPr>
      <w:r>
        <w:rPr>
          <w:rFonts w:ascii="Times New Roman"/>
          <w:b w:val="false"/>
          <w:i w:val="false"/>
          <w:color w:val="000000"/>
          <w:sz w:val="28"/>
        </w:rPr>
        <w:t xml:space="preserve">
      59) Сальников үйі, қазіргі "Ikona Face" сұлулық салоны осы қаулының </w:t>
      </w:r>
      <w:r>
        <w:rPr>
          <w:rFonts w:ascii="Times New Roman"/>
          <w:b w:val="false"/>
          <w:i w:val="false"/>
          <w:color w:val="000000"/>
          <w:sz w:val="28"/>
        </w:rPr>
        <w:t>59-қосымшасына</w:t>
      </w:r>
      <w:r>
        <w:rPr>
          <w:rFonts w:ascii="Times New Roman"/>
          <w:b w:val="false"/>
          <w:i w:val="false"/>
          <w:color w:val="000000"/>
          <w:sz w:val="28"/>
        </w:rPr>
        <w:t xml:space="preserve"> сәйкес;</w:t>
      </w:r>
    </w:p>
    <w:bookmarkEnd w:id="74"/>
    <w:bookmarkStart w:name="z78" w:id="75"/>
    <w:p>
      <w:pPr>
        <w:spacing w:after="0"/>
        <w:ind w:left="0"/>
        <w:jc w:val="both"/>
      </w:pPr>
      <w:r>
        <w:rPr>
          <w:rFonts w:ascii="Times New Roman"/>
          <w:b w:val="false"/>
          <w:i w:val="false"/>
          <w:color w:val="000000"/>
          <w:sz w:val="28"/>
        </w:rPr>
        <w:t xml:space="preserve">
      60) Дүкен, қазіргі 1 қабаты "Слобода" мейрамханасы, 2 қабаты тұрғын үй осы қаулының </w:t>
      </w:r>
      <w:r>
        <w:rPr>
          <w:rFonts w:ascii="Times New Roman"/>
          <w:b w:val="false"/>
          <w:i w:val="false"/>
          <w:color w:val="000000"/>
          <w:sz w:val="28"/>
        </w:rPr>
        <w:t>60-қосымшасына</w:t>
      </w:r>
      <w:r>
        <w:rPr>
          <w:rFonts w:ascii="Times New Roman"/>
          <w:b w:val="false"/>
          <w:i w:val="false"/>
          <w:color w:val="000000"/>
          <w:sz w:val="28"/>
        </w:rPr>
        <w:t xml:space="preserve"> сәйкес;</w:t>
      </w:r>
    </w:p>
    <w:bookmarkEnd w:id="75"/>
    <w:bookmarkStart w:name="z79" w:id="76"/>
    <w:p>
      <w:pPr>
        <w:spacing w:after="0"/>
        <w:ind w:left="0"/>
        <w:jc w:val="both"/>
      </w:pPr>
      <w:r>
        <w:rPr>
          <w:rFonts w:ascii="Times New Roman"/>
          <w:b w:val="false"/>
          <w:i w:val="false"/>
          <w:color w:val="000000"/>
          <w:sz w:val="28"/>
        </w:rPr>
        <w:t xml:space="preserve">
      61) Тұрғын үй, қазіргі 1 қабаты "Мир копий" дүкені, 2 қабаты тұрғын үй осы қаулының </w:t>
      </w:r>
      <w:r>
        <w:rPr>
          <w:rFonts w:ascii="Times New Roman"/>
          <w:b w:val="false"/>
          <w:i w:val="false"/>
          <w:color w:val="000000"/>
          <w:sz w:val="28"/>
        </w:rPr>
        <w:t>61-қосымшасына</w:t>
      </w:r>
      <w:r>
        <w:rPr>
          <w:rFonts w:ascii="Times New Roman"/>
          <w:b w:val="false"/>
          <w:i w:val="false"/>
          <w:color w:val="000000"/>
          <w:sz w:val="28"/>
        </w:rPr>
        <w:t xml:space="preserve"> сәйкес;</w:t>
      </w:r>
    </w:p>
    <w:bookmarkEnd w:id="76"/>
    <w:bookmarkStart w:name="z80" w:id="77"/>
    <w:p>
      <w:pPr>
        <w:spacing w:after="0"/>
        <w:ind w:left="0"/>
        <w:jc w:val="both"/>
      </w:pPr>
      <w:r>
        <w:rPr>
          <w:rFonts w:ascii="Times New Roman"/>
          <w:b w:val="false"/>
          <w:i w:val="false"/>
          <w:color w:val="000000"/>
          <w:sz w:val="28"/>
        </w:rPr>
        <w:t xml:space="preserve">
      62) Тұрғын үй, қазіргі 1 қабаты "Халық банк" бөлімшесі, 2 қабаты тұрғын үй осы қаулының </w:t>
      </w:r>
      <w:r>
        <w:rPr>
          <w:rFonts w:ascii="Times New Roman"/>
          <w:b w:val="false"/>
          <w:i w:val="false"/>
          <w:color w:val="000000"/>
          <w:sz w:val="28"/>
        </w:rPr>
        <w:t>62-қосымшасына</w:t>
      </w:r>
      <w:r>
        <w:rPr>
          <w:rFonts w:ascii="Times New Roman"/>
          <w:b w:val="false"/>
          <w:i w:val="false"/>
          <w:color w:val="000000"/>
          <w:sz w:val="28"/>
        </w:rPr>
        <w:t xml:space="preserve"> сәйкес;</w:t>
      </w:r>
    </w:p>
    <w:bookmarkEnd w:id="77"/>
    <w:bookmarkStart w:name="z81" w:id="78"/>
    <w:p>
      <w:pPr>
        <w:spacing w:after="0"/>
        <w:ind w:left="0"/>
        <w:jc w:val="both"/>
      </w:pPr>
      <w:r>
        <w:rPr>
          <w:rFonts w:ascii="Times New Roman"/>
          <w:b w:val="false"/>
          <w:i w:val="false"/>
          <w:color w:val="000000"/>
          <w:sz w:val="28"/>
        </w:rPr>
        <w:t xml:space="preserve">
      63) Көпес Каревтардың тұрғын үйі, қазіргі 1 қабаты шаштараз, 2-3 қабаттары тұрғын үй осы қаулының </w:t>
      </w:r>
      <w:r>
        <w:rPr>
          <w:rFonts w:ascii="Times New Roman"/>
          <w:b w:val="false"/>
          <w:i w:val="false"/>
          <w:color w:val="000000"/>
          <w:sz w:val="28"/>
        </w:rPr>
        <w:t>63-қосымшасына</w:t>
      </w:r>
      <w:r>
        <w:rPr>
          <w:rFonts w:ascii="Times New Roman"/>
          <w:b w:val="false"/>
          <w:i w:val="false"/>
          <w:color w:val="000000"/>
          <w:sz w:val="28"/>
        </w:rPr>
        <w:t xml:space="preserve"> сәйкес;</w:t>
      </w:r>
    </w:p>
    <w:bookmarkEnd w:id="78"/>
    <w:bookmarkStart w:name="z82" w:id="79"/>
    <w:p>
      <w:pPr>
        <w:spacing w:after="0"/>
        <w:ind w:left="0"/>
        <w:jc w:val="both"/>
      </w:pPr>
      <w:r>
        <w:rPr>
          <w:rFonts w:ascii="Times New Roman"/>
          <w:b w:val="false"/>
          <w:i w:val="false"/>
          <w:color w:val="000000"/>
          <w:sz w:val="28"/>
        </w:rPr>
        <w:t xml:space="preserve">
      64) Бочкаревтің үйі, қазіргі тұрғын үй осы қаулының </w:t>
      </w:r>
      <w:r>
        <w:rPr>
          <w:rFonts w:ascii="Times New Roman"/>
          <w:b w:val="false"/>
          <w:i w:val="false"/>
          <w:color w:val="000000"/>
          <w:sz w:val="28"/>
        </w:rPr>
        <w:t>64-қосымшасына</w:t>
      </w:r>
      <w:r>
        <w:rPr>
          <w:rFonts w:ascii="Times New Roman"/>
          <w:b w:val="false"/>
          <w:i w:val="false"/>
          <w:color w:val="000000"/>
          <w:sz w:val="28"/>
        </w:rPr>
        <w:t xml:space="preserve"> сәйкес;</w:t>
      </w:r>
    </w:p>
    <w:bookmarkEnd w:id="79"/>
    <w:bookmarkStart w:name="z83" w:id="80"/>
    <w:p>
      <w:pPr>
        <w:spacing w:after="0"/>
        <w:ind w:left="0"/>
        <w:jc w:val="both"/>
      </w:pPr>
      <w:r>
        <w:rPr>
          <w:rFonts w:ascii="Times New Roman"/>
          <w:b w:val="false"/>
          <w:i w:val="false"/>
          <w:color w:val="000000"/>
          <w:sz w:val="28"/>
        </w:rPr>
        <w:t xml:space="preserve">
      65) Типтік қалалық сарай, қазіргі тұрғын үй осы қаулының </w:t>
      </w:r>
      <w:r>
        <w:rPr>
          <w:rFonts w:ascii="Times New Roman"/>
          <w:b w:val="false"/>
          <w:i w:val="false"/>
          <w:color w:val="000000"/>
          <w:sz w:val="28"/>
        </w:rPr>
        <w:t>65-қосымшасына</w:t>
      </w:r>
      <w:r>
        <w:rPr>
          <w:rFonts w:ascii="Times New Roman"/>
          <w:b w:val="false"/>
          <w:i w:val="false"/>
          <w:color w:val="000000"/>
          <w:sz w:val="28"/>
        </w:rPr>
        <w:t xml:space="preserve"> сәйкес;</w:t>
      </w:r>
    </w:p>
    <w:bookmarkEnd w:id="80"/>
    <w:bookmarkStart w:name="z84" w:id="81"/>
    <w:p>
      <w:pPr>
        <w:spacing w:after="0"/>
        <w:ind w:left="0"/>
        <w:jc w:val="both"/>
      </w:pPr>
      <w:r>
        <w:rPr>
          <w:rFonts w:ascii="Times New Roman"/>
          <w:b w:val="false"/>
          <w:i w:val="false"/>
          <w:color w:val="000000"/>
          <w:sz w:val="28"/>
        </w:rPr>
        <w:t xml:space="preserve">
      66) Петр Овчинниковтің дүкені, қазіргі "Шанс" дүкені осы қаулының </w:t>
      </w:r>
      <w:r>
        <w:rPr>
          <w:rFonts w:ascii="Times New Roman"/>
          <w:b w:val="false"/>
          <w:i w:val="false"/>
          <w:color w:val="000000"/>
          <w:sz w:val="28"/>
        </w:rPr>
        <w:t>66- қосымшасына</w:t>
      </w:r>
      <w:r>
        <w:rPr>
          <w:rFonts w:ascii="Times New Roman"/>
          <w:b w:val="false"/>
          <w:i w:val="false"/>
          <w:color w:val="000000"/>
          <w:sz w:val="28"/>
        </w:rPr>
        <w:t xml:space="preserve"> сәйкес;</w:t>
      </w:r>
    </w:p>
    <w:bookmarkEnd w:id="81"/>
    <w:bookmarkStart w:name="z85" w:id="82"/>
    <w:p>
      <w:pPr>
        <w:spacing w:after="0"/>
        <w:ind w:left="0"/>
        <w:jc w:val="both"/>
      </w:pPr>
      <w:r>
        <w:rPr>
          <w:rFonts w:ascii="Times New Roman"/>
          <w:b w:val="false"/>
          <w:i w:val="false"/>
          <w:color w:val="000000"/>
          <w:sz w:val="28"/>
        </w:rPr>
        <w:t xml:space="preserve">
      67) Бірінші Орал округінің атаманы, генерал Е.Д.Мартыновтың тұрғын үйі, қазіргі 1 қабаты дүкендер мен "Luky" кафесі, 2 қабаты тұрғын үй осы қаулының </w:t>
      </w:r>
      <w:r>
        <w:rPr>
          <w:rFonts w:ascii="Times New Roman"/>
          <w:b w:val="false"/>
          <w:i w:val="false"/>
          <w:color w:val="000000"/>
          <w:sz w:val="28"/>
        </w:rPr>
        <w:t>67-қосымшасына</w:t>
      </w:r>
      <w:r>
        <w:rPr>
          <w:rFonts w:ascii="Times New Roman"/>
          <w:b w:val="false"/>
          <w:i w:val="false"/>
          <w:color w:val="000000"/>
          <w:sz w:val="28"/>
        </w:rPr>
        <w:t xml:space="preserve"> сәйкес;</w:t>
      </w:r>
    </w:p>
    <w:bookmarkEnd w:id="82"/>
    <w:bookmarkStart w:name="z86" w:id="83"/>
    <w:p>
      <w:pPr>
        <w:spacing w:after="0"/>
        <w:ind w:left="0"/>
        <w:jc w:val="both"/>
      </w:pPr>
      <w:r>
        <w:rPr>
          <w:rFonts w:ascii="Times New Roman"/>
          <w:b w:val="false"/>
          <w:i w:val="false"/>
          <w:color w:val="000000"/>
          <w:sz w:val="28"/>
        </w:rPr>
        <w:t xml:space="preserve">
      68) Көпес Овчинниковтың үйі осы қаулының </w:t>
      </w:r>
      <w:r>
        <w:rPr>
          <w:rFonts w:ascii="Times New Roman"/>
          <w:b w:val="false"/>
          <w:i w:val="false"/>
          <w:color w:val="000000"/>
          <w:sz w:val="28"/>
        </w:rPr>
        <w:t>68-қосымшасына</w:t>
      </w:r>
      <w:r>
        <w:rPr>
          <w:rFonts w:ascii="Times New Roman"/>
          <w:b w:val="false"/>
          <w:i w:val="false"/>
          <w:color w:val="000000"/>
          <w:sz w:val="28"/>
        </w:rPr>
        <w:t xml:space="preserve"> сәйкес;</w:t>
      </w:r>
    </w:p>
    <w:bookmarkEnd w:id="83"/>
    <w:bookmarkStart w:name="z87" w:id="84"/>
    <w:p>
      <w:pPr>
        <w:spacing w:after="0"/>
        <w:ind w:left="0"/>
        <w:jc w:val="both"/>
      </w:pPr>
      <w:r>
        <w:rPr>
          <w:rFonts w:ascii="Times New Roman"/>
          <w:b w:val="false"/>
          <w:i w:val="false"/>
          <w:color w:val="000000"/>
          <w:sz w:val="28"/>
        </w:rPr>
        <w:t xml:space="preserve">
      69) Көпес Овчинниковтың табыс үйі осы қаулының </w:t>
      </w:r>
      <w:r>
        <w:rPr>
          <w:rFonts w:ascii="Times New Roman"/>
          <w:b w:val="false"/>
          <w:i w:val="false"/>
          <w:color w:val="000000"/>
          <w:sz w:val="28"/>
        </w:rPr>
        <w:t>69-қосымшасына</w:t>
      </w:r>
      <w:r>
        <w:rPr>
          <w:rFonts w:ascii="Times New Roman"/>
          <w:b w:val="false"/>
          <w:i w:val="false"/>
          <w:color w:val="000000"/>
          <w:sz w:val="28"/>
        </w:rPr>
        <w:t xml:space="preserve"> сәйкес;</w:t>
      </w:r>
    </w:p>
    <w:bookmarkEnd w:id="84"/>
    <w:bookmarkStart w:name="z88" w:id="85"/>
    <w:p>
      <w:pPr>
        <w:spacing w:after="0"/>
        <w:ind w:left="0"/>
        <w:jc w:val="both"/>
      </w:pPr>
      <w:r>
        <w:rPr>
          <w:rFonts w:ascii="Times New Roman"/>
          <w:b w:val="false"/>
          <w:i w:val="false"/>
          <w:color w:val="000000"/>
          <w:sz w:val="28"/>
        </w:rPr>
        <w:t xml:space="preserve">
      70) Көпес Овчинниковтың табыс үйі осы қаулының </w:t>
      </w:r>
      <w:r>
        <w:rPr>
          <w:rFonts w:ascii="Times New Roman"/>
          <w:b w:val="false"/>
          <w:i w:val="false"/>
          <w:color w:val="000000"/>
          <w:sz w:val="28"/>
        </w:rPr>
        <w:t>70-қосымшасына</w:t>
      </w:r>
      <w:r>
        <w:rPr>
          <w:rFonts w:ascii="Times New Roman"/>
          <w:b w:val="false"/>
          <w:i w:val="false"/>
          <w:color w:val="000000"/>
          <w:sz w:val="28"/>
        </w:rPr>
        <w:t xml:space="preserve"> сәйкес;</w:t>
      </w:r>
    </w:p>
    <w:bookmarkEnd w:id="85"/>
    <w:bookmarkStart w:name="z89" w:id="86"/>
    <w:p>
      <w:pPr>
        <w:spacing w:after="0"/>
        <w:ind w:left="0"/>
        <w:jc w:val="both"/>
      </w:pPr>
      <w:r>
        <w:rPr>
          <w:rFonts w:ascii="Times New Roman"/>
          <w:b w:val="false"/>
          <w:i w:val="false"/>
          <w:color w:val="000000"/>
          <w:sz w:val="28"/>
        </w:rPr>
        <w:t xml:space="preserve">
      71) Адвокат Н.М.Логашкиннің үйі, қазіргі 1 қабаты "Оптика", 2 қабаты тұрғын үй осы қаулының </w:t>
      </w:r>
      <w:r>
        <w:rPr>
          <w:rFonts w:ascii="Times New Roman"/>
          <w:b w:val="false"/>
          <w:i w:val="false"/>
          <w:color w:val="000000"/>
          <w:sz w:val="28"/>
        </w:rPr>
        <w:t>71-қосымшасына</w:t>
      </w:r>
      <w:r>
        <w:rPr>
          <w:rFonts w:ascii="Times New Roman"/>
          <w:b w:val="false"/>
          <w:i w:val="false"/>
          <w:color w:val="000000"/>
          <w:sz w:val="28"/>
        </w:rPr>
        <w:t xml:space="preserve"> сәйкес;</w:t>
      </w:r>
    </w:p>
    <w:bookmarkEnd w:id="86"/>
    <w:bookmarkStart w:name="z90" w:id="87"/>
    <w:p>
      <w:pPr>
        <w:spacing w:after="0"/>
        <w:ind w:left="0"/>
        <w:jc w:val="both"/>
      </w:pPr>
      <w:r>
        <w:rPr>
          <w:rFonts w:ascii="Times New Roman"/>
          <w:b w:val="false"/>
          <w:i w:val="false"/>
          <w:color w:val="000000"/>
          <w:sz w:val="28"/>
        </w:rPr>
        <w:t xml:space="preserve">
      72) Н.М.Логашкиннің үйіне жалғастырып салынған бір қабатты құрылыс, қазіргі азық-түлік дүкені осы қаулының </w:t>
      </w:r>
      <w:r>
        <w:rPr>
          <w:rFonts w:ascii="Times New Roman"/>
          <w:b w:val="false"/>
          <w:i w:val="false"/>
          <w:color w:val="000000"/>
          <w:sz w:val="28"/>
        </w:rPr>
        <w:t>72-қосымшасына</w:t>
      </w:r>
      <w:r>
        <w:rPr>
          <w:rFonts w:ascii="Times New Roman"/>
          <w:b w:val="false"/>
          <w:i w:val="false"/>
          <w:color w:val="000000"/>
          <w:sz w:val="28"/>
        </w:rPr>
        <w:t xml:space="preserve"> сәйкес;</w:t>
      </w:r>
    </w:p>
    <w:bookmarkEnd w:id="87"/>
    <w:bookmarkStart w:name="z91" w:id="88"/>
    <w:p>
      <w:pPr>
        <w:spacing w:after="0"/>
        <w:ind w:left="0"/>
        <w:jc w:val="both"/>
      </w:pPr>
      <w:r>
        <w:rPr>
          <w:rFonts w:ascii="Times New Roman"/>
          <w:b w:val="false"/>
          <w:i w:val="false"/>
          <w:color w:val="000000"/>
          <w:sz w:val="28"/>
        </w:rPr>
        <w:t xml:space="preserve">
      73) П.В.Мартыновтың үйі, қазіргі 1 қабаты "Алмаз" зергерлік шеберханасы, 2 қабаты тұрғын жай осы қаулының </w:t>
      </w:r>
      <w:r>
        <w:rPr>
          <w:rFonts w:ascii="Times New Roman"/>
          <w:b w:val="false"/>
          <w:i w:val="false"/>
          <w:color w:val="000000"/>
          <w:sz w:val="28"/>
        </w:rPr>
        <w:t>73-қосымшасына</w:t>
      </w:r>
      <w:r>
        <w:rPr>
          <w:rFonts w:ascii="Times New Roman"/>
          <w:b w:val="false"/>
          <w:i w:val="false"/>
          <w:color w:val="000000"/>
          <w:sz w:val="28"/>
        </w:rPr>
        <w:t xml:space="preserve"> сәйкес;</w:t>
      </w:r>
    </w:p>
    <w:bookmarkEnd w:id="88"/>
    <w:bookmarkStart w:name="z92" w:id="89"/>
    <w:p>
      <w:pPr>
        <w:spacing w:after="0"/>
        <w:ind w:left="0"/>
        <w:jc w:val="both"/>
      </w:pPr>
      <w:r>
        <w:rPr>
          <w:rFonts w:ascii="Times New Roman"/>
          <w:b w:val="false"/>
          <w:i w:val="false"/>
          <w:color w:val="000000"/>
          <w:sz w:val="28"/>
        </w:rPr>
        <w:t xml:space="preserve">
      74) Көпес Паршиннің ауылшаруашылық жабдықтары дүкені, қазіргі "Business IQ" білім орталығы осы қаулының </w:t>
      </w:r>
      <w:r>
        <w:rPr>
          <w:rFonts w:ascii="Times New Roman"/>
          <w:b w:val="false"/>
          <w:i w:val="false"/>
          <w:color w:val="000000"/>
          <w:sz w:val="28"/>
        </w:rPr>
        <w:t>74-қосымшасына</w:t>
      </w:r>
      <w:r>
        <w:rPr>
          <w:rFonts w:ascii="Times New Roman"/>
          <w:b w:val="false"/>
          <w:i w:val="false"/>
          <w:color w:val="000000"/>
          <w:sz w:val="28"/>
        </w:rPr>
        <w:t xml:space="preserve"> сәйкес;</w:t>
      </w:r>
    </w:p>
    <w:bookmarkEnd w:id="89"/>
    <w:bookmarkStart w:name="z93" w:id="90"/>
    <w:p>
      <w:pPr>
        <w:spacing w:after="0"/>
        <w:ind w:left="0"/>
        <w:jc w:val="both"/>
      </w:pPr>
      <w:r>
        <w:rPr>
          <w:rFonts w:ascii="Times New Roman"/>
          <w:b w:val="false"/>
          <w:i w:val="false"/>
          <w:color w:val="000000"/>
          <w:sz w:val="28"/>
        </w:rPr>
        <w:t xml:space="preserve">
      75) Тұрғын үй, қазіргі 1 қабаты "Альбина" сұлулық салоны, "Каспий банк" бөлімшесі, 2-3 қабаттары тұрғын үй осы қаулының </w:t>
      </w:r>
      <w:r>
        <w:rPr>
          <w:rFonts w:ascii="Times New Roman"/>
          <w:b w:val="false"/>
          <w:i w:val="false"/>
          <w:color w:val="000000"/>
          <w:sz w:val="28"/>
        </w:rPr>
        <w:t>75-қосымшасына</w:t>
      </w:r>
      <w:r>
        <w:rPr>
          <w:rFonts w:ascii="Times New Roman"/>
          <w:b w:val="false"/>
          <w:i w:val="false"/>
          <w:color w:val="000000"/>
          <w:sz w:val="28"/>
        </w:rPr>
        <w:t xml:space="preserve"> сәйкес;</w:t>
      </w:r>
    </w:p>
    <w:bookmarkEnd w:id="90"/>
    <w:bookmarkStart w:name="z94" w:id="91"/>
    <w:p>
      <w:pPr>
        <w:spacing w:after="0"/>
        <w:ind w:left="0"/>
        <w:jc w:val="both"/>
      </w:pPr>
      <w:r>
        <w:rPr>
          <w:rFonts w:ascii="Times New Roman"/>
          <w:b w:val="false"/>
          <w:i w:val="false"/>
          <w:color w:val="000000"/>
          <w:sz w:val="28"/>
        </w:rPr>
        <w:t xml:space="preserve">
      76) Мезонині бар үй, көпес Паршиннің тұрғын үйі, қазіргі 1 қабаты "Sport line" спорт тауарлары дүкені, 2 қабаты тұрғын үй, нотариус, "Шарmix" дүкені осы қаулының </w:t>
      </w:r>
      <w:r>
        <w:rPr>
          <w:rFonts w:ascii="Times New Roman"/>
          <w:b w:val="false"/>
          <w:i w:val="false"/>
          <w:color w:val="000000"/>
          <w:sz w:val="28"/>
        </w:rPr>
        <w:t>76-қосымшасына</w:t>
      </w:r>
      <w:r>
        <w:rPr>
          <w:rFonts w:ascii="Times New Roman"/>
          <w:b w:val="false"/>
          <w:i w:val="false"/>
          <w:color w:val="000000"/>
          <w:sz w:val="28"/>
        </w:rPr>
        <w:t xml:space="preserve"> сәйкес;</w:t>
      </w:r>
    </w:p>
    <w:bookmarkEnd w:id="91"/>
    <w:bookmarkStart w:name="z95" w:id="92"/>
    <w:p>
      <w:pPr>
        <w:spacing w:after="0"/>
        <w:ind w:left="0"/>
        <w:jc w:val="both"/>
      </w:pPr>
      <w:r>
        <w:rPr>
          <w:rFonts w:ascii="Times New Roman"/>
          <w:b w:val="false"/>
          <w:i w:val="false"/>
          <w:color w:val="000000"/>
          <w:sz w:val="28"/>
        </w:rPr>
        <w:t xml:space="preserve">
      77) Көпес Владимировтың үйі, қазіргі "Mila Vitsa" дүкені осы қаулының </w:t>
      </w:r>
      <w:r>
        <w:rPr>
          <w:rFonts w:ascii="Times New Roman"/>
          <w:b w:val="false"/>
          <w:i w:val="false"/>
          <w:color w:val="000000"/>
          <w:sz w:val="28"/>
        </w:rPr>
        <w:t>77-қосымшасына</w:t>
      </w:r>
      <w:r>
        <w:rPr>
          <w:rFonts w:ascii="Times New Roman"/>
          <w:b w:val="false"/>
          <w:i w:val="false"/>
          <w:color w:val="000000"/>
          <w:sz w:val="28"/>
        </w:rPr>
        <w:t xml:space="preserve"> сәйкес;</w:t>
      </w:r>
    </w:p>
    <w:bookmarkEnd w:id="92"/>
    <w:bookmarkStart w:name="z96" w:id="93"/>
    <w:p>
      <w:pPr>
        <w:spacing w:after="0"/>
        <w:ind w:left="0"/>
        <w:jc w:val="both"/>
      </w:pPr>
      <w:r>
        <w:rPr>
          <w:rFonts w:ascii="Times New Roman"/>
          <w:b w:val="false"/>
          <w:i w:val="false"/>
          <w:color w:val="000000"/>
          <w:sz w:val="28"/>
        </w:rPr>
        <w:t xml:space="preserve">
      78) Көпес Стуловтың үйі осы қаулының </w:t>
      </w:r>
      <w:r>
        <w:rPr>
          <w:rFonts w:ascii="Times New Roman"/>
          <w:b w:val="false"/>
          <w:i w:val="false"/>
          <w:color w:val="000000"/>
          <w:sz w:val="28"/>
        </w:rPr>
        <w:t>78-қосымшасына</w:t>
      </w:r>
      <w:r>
        <w:rPr>
          <w:rFonts w:ascii="Times New Roman"/>
          <w:b w:val="false"/>
          <w:i w:val="false"/>
          <w:color w:val="000000"/>
          <w:sz w:val="28"/>
        </w:rPr>
        <w:t xml:space="preserve"> сәйкес;</w:t>
      </w:r>
    </w:p>
    <w:bookmarkEnd w:id="93"/>
    <w:bookmarkStart w:name="z97" w:id="94"/>
    <w:p>
      <w:pPr>
        <w:spacing w:after="0"/>
        <w:ind w:left="0"/>
        <w:jc w:val="both"/>
      </w:pPr>
      <w:r>
        <w:rPr>
          <w:rFonts w:ascii="Times New Roman"/>
          <w:b w:val="false"/>
          <w:i w:val="false"/>
          <w:color w:val="000000"/>
          <w:sz w:val="28"/>
        </w:rPr>
        <w:t xml:space="preserve">
      79) Орал казактары әскерінің штабы, қазіргі тұрғын үй осы қаулының </w:t>
      </w:r>
      <w:r>
        <w:rPr>
          <w:rFonts w:ascii="Times New Roman"/>
          <w:b w:val="false"/>
          <w:i w:val="false"/>
          <w:color w:val="000000"/>
          <w:sz w:val="28"/>
        </w:rPr>
        <w:t>79-қосымшасына</w:t>
      </w:r>
      <w:r>
        <w:rPr>
          <w:rFonts w:ascii="Times New Roman"/>
          <w:b w:val="false"/>
          <w:i w:val="false"/>
          <w:color w:val="000000"/>
          <w:sz w:val="28"/>
        </w:rPr>
        <w:t xml:space="preserve"> сәйкес;</w:t>
      </w:r>
    </w:p>
    <w:bookmarkEnd w:id="94"/>
    <w:bookmarkStart w:name="z98" w:id="95"/>
    <w:p>
      <w:pPr>
        <w:spacing w:after="0"/>
        <w:ind w:left="0"/>
        <w:jc w:val="both"/>
      </w:pPr>
      <w:r>
        <w:rPr>
          <w:rFonts w:ascii="Times New Roman"/>
          <w:b w:val="false"/>
          <w:i w:val="false"/>
          <w:color w:val="000000"/>
          <w:sz w:val="28"/>
        </w:rPr>
        <w:t xml:space="preserve">
      80) С.Е.Толстойдың үйі, қазіргі "Astel" телекоммуникациялық компаниясы осы қаулының </w:t>
      </w:r>
      <w:r>
        <w:rPr>
          <w:rFonts w:ascii="Times New Roman"/>
          <w:b w:val="false"/>
          <w:i w:val="false"/>
          <w:color w:val="000000"/>
          <w:sz w:val="28"/>
        </w:rPr>
        <w:t>80-қосымшасына</w:t>
      </w:r>
      <w:r>
        <w:rPr>
          <w:rFonts w:ascii="Times New Roman"/>
          <w:b w:val="false"/>
          <w:i w:val="false"/>
          <w:color w:val="000000"/>
          <w:sz w:val="28"/>
        </w:rPr>
        <w:t xml:space="preserve"> сәйкес;</w:t>
      </w:r>
    </w:p>
    <w:bookmarkEnd w:id="95"/>
    <w:bookmarkStart w:name="z99" w:id="96"/>
    <w:p>
      <w:pPr>
        <w:spacing w:after="0"/>
        <w:ind w:left="0"/>
        <w:jc w:val="both"/>
      </w:pPr>
      <w:r>
        <w:rPr>
          <w:rFonts w:ascii="Times New Roman"/>
          <w:b w:val="false"/>
          <w:i w:val="false"/>
          <w:color w:val="000000"/>
          <w:sz w:val="28"/>
        </w:rPr>
        <w:t xml:space="preserve">
      81) Татар слободасының типтік қалалық сарайы, қазіргі тұрғын үй осы қаулының </w:t>
      </w:r>
      <w:r>
        <w:rPr>
          <w:rFonts w:ascii="Times New Roman"/>
          <w:b w:val="false"/>
          <w:i w:val="false"/>
          <w:color w:val="000000"/>
          <w:sz w:val="28"/>
        </w:rPr>
        <w:t>81-қосымшасына</w:t>
      </w:r>
      <w:r>
        <w:rPr>
          <w:rFonts w:ascii="Times New Roman"/>
          <w:b w:val="false"/>
          <w:i w:val="false"/>
          <w:color w:val="000000"/>
          <w:sz w:val="28"/>
        </w:rPr>
        <w:t xml:space="preserve"> сәйкес;</w:t>
      </w:r>
    </w:p>
    <w:bookmarkEnd w:id="96"/>
    <w:bookmarkStart w:name="z100" w:id="97"/>
    <w:p>
      <w:pPr>
        <w:spacing w:after="0"/>
        <w:ind w:left="0"/>
        <w:jc w:val="both"/>
      </w:pPr>
      <w:r>
        <w:rPr>
          <w:rFonts w:ascii="Times New Roman"/>
          <w:b w:val="false"/>
          <w:i w:val="false"/>
          <w:color w:val="000000"/>
          <w:sz w:val="28"/>
        </w:rPr>
        <w:t xml:space="preserve">
      82) Типтік қалалық сарай, қазіргі тұрғын үй осы қаулының </w:t>
      </w:r>
      <w:r>
        <w:rPr>
          <w:rFonts w:ascii="Times New Roman"/>
          <w:b w:val="false"/>
          <w:i w:val="false"/>
          <w:color w:val="000000"/>
          <w:sz w:val="28"/>
        </w:rPr>
        <w:t>82-қосымшасына</w:t>
      </w:r>
      <w:r>
        <w:rPr>
          <w:rFonts w:ascii="Times New Roman"/>
          <w:b w:val="false"/>
          <w:i w:val="false"/>
          <w:color w:val="000000"/>
          <w:sz w:val="28"/>
        </w:rPr>
        <w:t xml:space="preserve"> сәйкес;</w:t>
      </w:r>
    </w:p>
    <w:bookmarkEnd w:id="97"/>
    <w:bookmarkStart w:name="z101" w:id="98"/>
    <w:p>
      <w:pPr>
        <w:spacing w:after="0"/>
        <w:ind w:left="0"/>
        <w:jc w:val="both"/>
      </w:pPr>
      <w:r>
        <w:rPr>
          <w:rFonts w:ascii="Times New Roman"/>
          <w:b w:val="false"/>
          <w:i w:val="false"/>
          <w:color w:val="000000"/>
          <w:sz w:val="28"/>
        </w:rPr>
        <w:t xml:space="preserve">
      83) Типтік қалалық сарай, қазіргі тұрғын үй осы қаулының </w:t>
      </w:r>
      <w:r>
        <w:rPr>
          <w:rFonts w:ascii="Times New Roman"/>
          <w:b w:val="false"/>
          <w:i w:val="false"/>
          <w:color w:val="000000"/>
          <w:sz w:val="28"/>
        </w:rPr>
        <w:t>83-қосымшасына</w:t>
      </w:r>
      <w:r>
        <w:rPr>
          <w:rFonts w:ascii="Times New Roman"/>
          <w:b w:val="false"/>
          <w:i w:val="false"/>
          <w:color w:val="000000"/>
          <w:sz w:val="28"/>
        </w:rPr>
        <w:t xml:space="preserve"> сәйкес;</w:t>
      </w:r>
    </w:p>
    <w:bookmarkEnd w:id="98"/>
    <w:bookmarkStart w:name="z102" w:id="99"/>
    <w:p>
      <w:pPr>
        <w:spacing w:after="0"/>
        <w:ind w:left="0"/>
        <w:jc w:val="both"/>
      </w:pPr>
      <w:r>
        <w:rPr>
          <w:rFonts w:ascii="Times New Roman"/>
          <w:b w:val="false"/>
          <w:i w:val="false"/>
          <w:color w:val="000000"/>
          <w:sz w:val="28"/>
        </w:rPr>
        <w:t xml:space="preserve">
      84) Типтік қалалық сарай, қазіргі № 6 "Шолпан" балабақшасы осы қаулының </w:t>
      </w:r>
      <w:r>
        <w:rPr>
          <w:rFonts w:ascii="Times New Roman"/>
          <w:b w:val="false"/>
          <w:i w:val="false"/>
          <w:color w:val="000000"/>
          <w:sz w:val="28"/>
        </w:rPr>
        <w:t>84-қосымшасына</w:t>
      </w:r>
      <w:r>
        <w:rPr>
          <w:rFonts w:ascii="Times New Roman"/>
          <w:b w:val="false"/>
          <w:i w:val="false"/>
          <w:color w:val="000000"/>
          <w:sz w:val="28"/>
        </w:rPr>
        <w:t xml:space="preserve"> сәйкес;</w:t>
      </w:r>
    </w:p>
    <w:bookmarkEnd w:id="99"/>
    <w:bookmarkStart w:name="z103" w:id="100"/>
    <w:p>
      <w:pPr>
        <w:spacing w:after="0"/>
        <w:ind w:left="0"/>
        <w:jc w:val="both"/>
      </w:pPr>
      <w:r>
        <w:rPr>
          <w:rFonts w:ascii="Times New Roman"/>
          <w:b w:val="false"/>
          <w:i w:val="false"/>
          <w:color w:val="000000"/>
          <w:sz w:val="28"/>
        </w:rPr>
        <w:t xml:space="preserve">
      85) Типтік қалалық сарай, қазіргі тұрғын үй осы қаулының </w:t>
      </w:r>
      <w:r>
        <w:rPr>
          <w:rFonts w:ascii="Times New Roman"/>
          <w:b w:val="false"/>
          <w:i w:val="false"/>
          <w:color w:val="000000"/>
          <w:sz w:val="28"/>
        </w:rPr>
        <w:t>85-қосымшасына</w:t>
      </w:r>
      <w:r>
        <w:rPr>
          <w:rFonts w:ascii="Times New Roman"/>
          <w:b w:val="false"/>
          <w:i w:val="false"/>
          <w:color w:val="000000"/>
          <w:sz w:val="28"/>
        </w:rPr>
        <w:t xml:space="preserve"> сәйкес;</w:t>
      </w:r>
    </w:p>
    <w:bookmarkEnd w:id="100"/>
    <w:bookmarkStart w:name="z104" w:id="101"/>
    <w:p>
      <w:pPr>
        <w:spacing w:after="0"/>
        <w:ind w:left="0"/>
        <w:jc w:val="both"/>
      </w:pPr>
      <w:r>
        <w:rPr>
          <w:rFonts w:ascii="Times New Roman"/>
          <w:b w:val="false"/>
          <w:i w:val="false"/>
          <w:color w:val="000000"/>
          <w:sz w:val="28"/>
        </w:rPr>
        <w:t xml:space="preserve">
      86) Мякушкиннің үйі, қазіргі тұрғын үй осы қаулының </w:t>
      </w:r>
      <w:r>
        <w:rPr>
          <w:rFonts w:ascii="Times New Roman"/>
          <w:b w:val="false"/>
          <w:i w:val="false"/>
          <w:color w:val="000000"/>
          <w:sz w:val="28"/>
        </w:rPr>
        <w:t>86-қосымшасына</w:t>
      </w:r>
      <w:r>
        <w:rPr>
          <w:rFonts w:ascii="Times New Roman"/>
          <w:b w:val="false"/>
          <w:i w:val="false"/>
          <w:color w:val="000000"/>
          <w:sz w:val="28"/>
        </w:rPr>
        <w:t xml:space="preserve"> сәйкес;</w:t>
      </w:r>
    </w:p>
    <w:bookmarkEnd w:id="101"/>
    <w:bookmarkStart w:name="z105" w:id="102"/>
    <w:p>
      <w:pPr>
        <w:spacing w:after="0"/>
        <w:ind w:left="0"/>
        <w:jc w:val="both"/>
      </w:pPr>
      <w:r>
        <w:rPr>
          <w:rFonts w:ascii="Times New Roman"/>
          <w:b w:val="false"/>
          <w:i w:val="false"/>
          <w:color w:val="000000"/>
          <w:sz w:val="28"/>
        </w:rPr>
        <w:t xml:space="preserve">
      87) Н.А.Штельдің фабрикасы, қазіргі "Сезім" банкет залы осы қаулының </w:t>
      </w:r>
      <w:r>
        <w:rPr>
          <w:rFonts w:ascii="Times New Roman"/>
          <w:b w:val="false"/>
          <w:i w:val="false"/>
          <w:color w:val="000000"/>
          <w:sz w:val="28"/>
        </w:rPr>
        <w:t>87-қосымшасына</w:t>
      </w:r>
      <w:r>
        <w:rPr>
          <w:rFonts w:ascii="Times New Roman"/>
          <w:b w:val="false"/>
          <w:i w:val="false"/>
          <w:color w:val="000000"/>
          <w:sz w:val="28"/>
        </w:rPr>
        <w:t xml:space="preserve"> сәйкес;</w:t>
      </w:r>
    </w:p>
    <w:bookmarkEnd w:id="102"/>
    <w:bookmarkStart w:name="z106" w:id="103"/>
    <w:p>
      <w:pPr>
        <w:spacing w:after="0"/>
        <w:ind w:left="0"/>
        <w:jc w:val="both"/>
      </w:pPr>
      <w:r>
        <w:rPr>
          <w:rFonts w:ascii="Times New Roman"/>
          <w:b w:val="false"/>
          <w:i w:val="false"/>
          <w:color w:val="000000"/>
          <w:sz w:val="28"/>
        </w:rPr>
        <w:t xml:space="preserve">
      88) Балық цехы, қазіргі "Қазқайтажаңарту" шаруашылық жүргізу құқығындағы республикалық мемлекеттік кәсіпорнының Батыс Қазақстан филиалы осы қаулының </w:t>
      </w:r>
      <w:r>
        <w:rPr>
          <w:rFonts w:ascii="Times New Roman"/>
          <w:b w:val="false"/>
          <w:i w:val="false"/>
          <w:color w:val="000000"/>
          <w:sz w:val="28"/>
        </w:rPr>
        <w:t>88-қосымшасына</w:t>
      </w:r>
      <w:r>
        <w:rPr>
          <w:rFonts w:ascii="Times New Roman"/>
          <w:b w:val="false"/>
          <w:i w:val="false"/>
          <w:color w:val="000000"/>
          <w:sz w:val="28"/>
        </w:rPr>
        <w:t xml:space="preserve"> сәйкес;</w:t>
      </w:r>
    </w:p>
    <w:bookmarkEnd w:id="103"/>
    <w:bookmarkStart w:name="z107" w:id="104"/>
    <w:p>
      <w:pPr>
        <w:spacing w:after="0"/>
        <w:ind w:left="0"/>
        <w:jc w:val="both"/>
      </w:pPr>
      <w:r>
        <w:rPr>
          <w:rFonts w:ascii="Times New Roman"/>
          <w:b w:val="false"/>
          <w:i w:val="false"/>
          <w:color w:val="000000"/>
          <w:sz w:val="28"/>
        </w:rPr>
        <w:t xml:space="preserve">
      89) Көпес Зверевтің үйі, қазіргі "Арбат" сұлулық салоны осы қаулының </w:t>
      </w:r>
      <w:r>
        <w:rPr>
          <w:rFonts w:ascii="Times New Roman"/>
          <w:b w:val="false"/>
          <w:i w:val="false"/>
          <w:color w:val="000000"/>
          <w:sz w:val="28"/>
        </w:rPr>
        <w:t>89-қосымшасына</w:t>
      </w:r>
      <w:r>
        <w:rPr>
          <w:rFonts w:ascii="Times New Roman"/>
          <w:b w:val="false"/>
          <w:i w:val="false"/>
          <w:color w:val="000000"/>
          <w:sz w:val="28"/>
        </w:rPr>
        <w:t xml:space="preserve"> сәйкес;</w:t>
      </w:r>
    </w:p>
    <w:bookmarkEnd w:id="104"/>
    <w:bookmarkStart w:name="z108" w:id="105"/>
    <w:p>
      <w:pPr>
        <w:spacing w:after="0"/>
        <w:ind w:left="0"/>
        <w:jc w:val="both"/>
      </w:pPr>
      <w:r>
        <w:rPr>
          <w:rFonts w:ascii="Times New Roman"/>
          <w:b w:val="false"/>
          <w:i w:val="false"/>
          <w:color w:val="000000"/>
          <w:sz w:val="28"/>
        </w:rPr>
        <w:t xml:space="preserve">
      90) Сауда қатарлары ғимараты, қазіргі 1 қабаты "Сәнім" дүкені, 2 қабаты тұрғын үй осы қаулының </w:t>
      </w:r>
      <w:r>
        <w:rPr>
          <w:rFonts w:ascii="Times New Roman"/>
          <w:b w:val="false"/>
          <w:i w:val="false"/>
          <w:color w:val="000000"/>
          <w:sz w:val="28"/>
        </w:rPr>
        <w:t>90-қосымшасына</w:t>
      </w:r>
      <w:r>
        <w:rPr>
          <w:rFonts w:ascii="Times New Roman"/>
          <w:b w:val="false"/>
          <w:i w:val="false"/>
          <w:color w:val="000000"/>
          <w:sz w:val="28"/>
        </w:rPr>
        <w:t xml:space="preserve"> сәйкес;</w:t>
      </w:r>
    </w:p>
    <w:bookmarkEnd w:id="105"/>
    <w:bookmarkStart w:name="z109" w:id="106"/>
    <w:p>
      <w:pPr>
        <w:spacing w:after="0"/>
        <w:ind w:left="0"/>
        <w:jc w:val="both"/>
      </w:pPr>
      <w:r>
        <w:rPr>
          <w:rFonts w:ascii="Times New Roman"/>
          <w:b w:val="false"/>
          <w:i w:val="false"/>
          <w:color w:val="000000"/>
          <w:sz w:val="28"/>
        </w:rPr>
        <w:t xml:space="preserve">
      91) Типтік қалалық сарай, қазіргі тұрғын үй осы қаулының </w:t>
      </w:r>
      <w:r>
        <w:rPr>
          <w:rFonts w:ascii="Times New Roman"/>
          <w:b w:val="false"/>
          <w:i w:val="false"/>
          <w:color w:val="000000"/>
          <w:sz w:val="28"/>
        </w:rPr>
        <w:t>91-қосымшасына</w:t>
      </w:r>
      <w:r>
        <w:rPr>
          <w:rFonts w:ascii="Times New Roman"/>
          <w:b w:val="false"/>
          <w:i w:val="false"/>
          <w:color w:val="000000"/>
          <w:sz w:val="28"/>
        </w:rPr>
        <w:t xml:space="preserve"> сәйкес;</w:t>
      </w:r>
    </w:p>
    <w:bookmarkEnd w:id="106"/>
    <w:bookmarkStart w:name="z110" w:id="107"/>
    <w:p>
      <w:pPr>
        <w:spacing w:after="0"/>
        <w:ind w:left="0"/>
        <w:jc w:val="both"/>
      </w:pPr>
      <w:r>
        <w:rPr>
          <w:rFonts w:ascii="Times New Roman"/>
          <w:b w:val="false"/>
          <w:i w:val="false"/>
          <w:color w:val="000000"/>
          <w:sz w:val="28"/>
        </w:rPr>
        <w:t xml:space="preserve">
      92) "Михаиловская" өрт сөндіру бөлімшесі, қазіргі № 5 өрт сөндіру бөлімі осы қаулының </w:t>
      </w:r>
      <w:r>
        <w:rPr>
          <w:rFonts w:ascii="Times New Roman"/>
          <w:b w:val="false"/>
          <w:i w:val="false"/>
          <w:color w:val="000000"/>
          <w:sz w:val="28"/>
        </w:rPr>
        <w:t>92-қосымшасына</w:t>
      </w:r>
      <w:r>
        <w:rPr>
          <w:rFonts w:ascii="Times New Roman"/>
          <w:b w:val="false"/>
          <w:i w:val="false"/>
          <w:color w:val="000000"/>
          <w:sz w:val="28"/>
        </w:rPr>
        <w:t xml:space="preserve"> сәйкес;</w:t>
      </w:r>
    </w:p>
    <w:bookmarkEnd w:id="107"/>
    <w:bookmarkStart w:name="z111" w:id="108"/>
    <w:p>
      <w:pPr>
        <w:spacing w:after="0"/>
        <w:ind w:left="0"/>
        <w:jc w:val="both"/>
      </w:pPr>
      <w:r>
        <w:rPr>
          <w:rFonts w:ascii="Times New Roman"/>
          <w:b w:val="false"/>
          <w:i w:val="false"/>
          <w:color w:val="000000"/>
          <w:sz w:val="28"/>
        </w:rPr>
        <w:t xml:space="preserve">
      93) Көпес Ванюшиннің үйі, қазіргі Батыс Қазақстан облысының мемлекеттік архивінің филиалы осы қаулының </w:t>
      </w:r>
      <w:r>
        <w:rPr>
          <w:rFonts w:ascii="Times New Roman"/>
          <w:b w:val="false"/>
          <w:i w:val="false"/>
          <w:color w:val="000000"/>
          <w:sz w:val="28"/>
        </w:rPr>
        <w:t>93-қосымшасына</w:t>
      </w:r>
      <w:r>
        <w:rPr>
          <w:rFonts w:ascii="Times New Roman"/>
          <w:b w:val="false"/>
          <w:i w:val="false"/>
          <w:color w:val="000000"/>
          <w:sz w:val="28"/>
        </w:rPr>
        <w:t xml:space="preserve"> сәйкес;</w:t>
      </w:r>
    </w:p>
    <w:bookmarkEnd w:id="108"/>
    <w:bookmarkStart w:name="z112" w:id="109"/>
    <w:p>
      <w:pPr>
        <w:spacing w:after="0"/>
        <w:ind w:left="0"/>
        <w:jc w:val="both"/>
      </w:pPr>
      <w:r>
        <w:rPr>
          <w:rFonts w:ascii="Times New Roman"/>
          <w:b w:val="false"/>
          <w:i w:val="false"/>
          <w:color w:val="000000"/>
          <w:sz w:val="28"/>
        </w:rPr>
        <w:t xml:space="preserve">
      94) Әскери аурухана, қазіргі облыстық көпсалалы ауруханасының № 18 корпусы осы қаулының </w:t>
      </w:r>
      <w:r>
        <w:rPr>
          <w:rFonts w:ascii="Times New Roman"/>
          <w:b w:val="false"/>
          <w:i w:val="false"/>
          <w:color w:val="000000"/>
          <w:sz w:val="28"/>
        </w:rPr>
        <w:t>94-қосымшасына</w:t>
      </w:r>
      <w:r>
        <w:rPr>
          <w:rFonts w:ascii="Times New Roman"/>
          <w:b w:val="false"/>
          <w:i w:val="false"/>
          <w:color w:val="000000"/>
          <w:sz w:val="28"/>
        </w:rPr>
        <w:t xml:space="preserve"> сәйкес;</w:t>
      </w:r>
    </w:p>
    <w:bookmarkEnd w:id="109"/>
    <w:bookmarkStart w:name="z113" w:id="110"/>
    <w:p>
      <w:pPr>
        <w:spacing w:after="0"/>
        <w:ind w:left="0"/>
        <w:jc w:val="both"/>
      </w:pPr>
      <w:r>
        <w:rPr>
          <w:rFonts w:ascii="Times New Roman"/>
          <w:b w:val="false"/>
          <w:i w:val="false"/>
          <w:color w:val="000000"/>
          <w:sz w:val="28"/>
        </w:rPr>
        <w:t xml:space="preserve">
      95) Мешіт осы қаулының </w:t>
      </w:r>
      <w:r>
        <w:rPr>
          <w:rFonts w:ascii="Times New Roman"/>
          <w:b w:val="false"/>
          <w:i w:val="false"/>
          <w:color w:val="000000"/>
          <w:sz w:val="28"/>
        </w:rPr>
        <w:t>95-қосымшасына</w:t>
      </w:r>
      <w:r>
        <w:rPr>
          <w:rFonts w:ascii="Times New Roman"/>
          <w:b w:val="false"/>
          <w:i w:val="false"/>
          <w:color w:val="000000"/>
          <w:sz w:val="28"/>
        </w:rPr>
        <w:t xml:space="preserve"> сәйкес;</w:t>
      </w:r>
    </w:p>
    <w:bookmarkEnd w:id="110"/>
    <w:bookmarkStart w:name="z114" w:id="111"/>
    <w:p>
      <w:pPr>
        <w:spacing w:after="0"/>
        <w:ind w:left="0"/>
        <w:jc w:val="both"/>
      </w:pPr>
      <w:r>
        <w:rPr>
          <w:rFonts w:ascii="Times New Roman"/>
          <w:b w:val="false"/>
          <w:i w:val="false"/>
          <w:color w:val="000000"/>
          <w:sz w:val="28"/>
        </w:rPr>
        <w:t xml:space="preserve">
      96) Иоанна Предтечи шіркеуі осы қаулының </w:t>
      </w:r>
      <w:r>
        <w:rPr>
          <w:rFonts w:ascii="Times New Roman"/>
          <w:b w:val="false"/>
          <w:i w:val="false"/>
          <w:color w:val="000000"/>
          <w:sz w:val="28"/>
        </w:rPr>
        <w:t>96-қосымшасына</w:t>
      </w:r>
      <w:r>
        <w:rPr>
          <w:rFonts w:ascii="Times New Roman"/>
          <w:b w:val="false"/>
          <w:i w:val="false"/>
          <w:color w:val="000000"/>
          <w:sz w:val="28"/>
        </w:rPr>
        <w:t xml:space="preserve"> сәйкес;</w:t>
      </w:r>
    </w:p>
    <w:bookmarkEnd w:id="111"/>
    <w:bookmarkStart w:name="z115" w:id="112"/>
    <w:p>
      <w:pPr>
        <w:spacing w:after="0"/>
        <w:ind w:left="0"/>
        <w:jc w:val="both"/>
      </w:pPr>
      <w:r>
        <w:rPr>
          <w:rFonts w:ascii="Times New Roman"/>
          <w:b w:val="false"/>
          <w:i w:val="false"/>
          <w:color w:val="000000"/>
          <w:sz w:val="28"/>
        </w:rPr>
        <w:t xml:space="preserve">
      97) Ескі зираттағы Преображенская шіркеуі осы қаулының </w:t>
      </w:r>
      <w:r>
        <w:rPr>
          <w:rFonts w:ascii="Times New Roman"/>
          <w:b w:val="false"/>
          <w:i w:val="false"/>
          <w:color w:val="000000"/>
          <w:sz w:val="28"/>
        </w:rPr>
        <w:t>97-қосымшасына</w:t>
      </w:r>
      <w:r>
        <w:rPr>
          <w:rFonts w:ascii="Times New Roman"/>
          <w:b w:val="false"/>
          <w:i w:val="false"/>
          <w:color w:val="000000"/>
          <w:sz w:val="28"/>
        </w:rPr>
        <w:t xml:space="preserve"> сәйкес;</w:t>
      </w:r>
    </w:p>
    <w:bookmarkEnd w:id="112"/>
    <w:bookmarkStart w:name="z116" w:id="113"/>
    <w:p>
      <w:pPr>
        <w:spacing w:after="0"/>
        <w:ind w:left="0"/>
        <w:jc w:val="both"/>
      </w:pPr>
      <w:r>
        <w:rPr>
          <w:rFonts w:ascii="Times New Roman"/>
          <w:b w:val="false"/>
          <w:i w:val="false"/>
          <w:color w:val="000000"/>
          <w:sz w:val="28"/>
        </w:rPr>
        <w:t xml:space="preserve">
      98) 1932-1934 жылдары М.Мәметова оқыған № 4 мектеп (бірінші сатыдағы), қазіргі облыстық есту және сөйлеу қабілеті бұзылған балаларға арналған мектеп-интернат кешені осы қаулының </w:t>
      </w:r>
      <w:r>
        <w:rPr>
          <w:rFonts w:ascii="Times New Roman"/>
          <w:b w:val="false"/>
          <w:i w:val="false"/>
          <w:color w:val="000000"/>
          <w:sz w:val="28"/>
        </w:rPr>
        <w:t>98-қосымшасына</w:t>
      </w:r>
      <w:r>
        <w:rPr>
          <w:rFonts w:ascii="Times New Roman"/>
          <w:b w:val="false"/>
          <w:i w:val="false"/>
          <w:color w:val="000000"/>
          <w:sz w:val="28"/>
        </w:rPr>
        <w:t xml:space="preserve"> сәйкес;</w:t>
      </w:r>
    </w:p>
    <w:bookmarkEnd w:id="113"/>
    <w:bookmarkStart w:name="z117" w:id="114"/>
    <w:p>
      <w:pPr>
        <w:spacing w:after="0"/>
        <w:ind w:left="0"/>
        <w:jc w:val="both"/>
      </w:pPr>
      <w:r>
        <w:rPr>
          <w:rFonts w:ascii="Times New Roman"/>
          <w:b w:val="false"/>
          <w:i w:val="false"/>
          <w:color w:val="000000"/>
          <w:sz w:val="28"/>
        </w:rPr>
        <w:t xml:space="preserve">
      99) 194-ші Кіші өзен полкінің штабы орналасқан ғимарат, қазіргі "Әлеуметтік төлемдерді ведомствоаралық есептеу орталығы" департаменті осы қаулының </w:t>
      </w:r>
      <w:r>
        <w:rPr>
          <w:rFonts w:ascii="Times New Roman"/>
          <w:b w:val="false"/>
          <w:i w:val="false"/>
          <w:color w:val="000000"/>
          <w:sz w:val="28"/>
        </w:rPr>
        <w:t>99-қосымшасына</w:t>
      </w:r>
      <w:r>
        <w:rPr>
          <w:rFonts w:ascii="Times New Roman"/>
          <w:b w:val="false"/>
          <w:i w:val="false"/>
          <w:color w:val="000000"/>
          <w:sz w:val="28"/>
        </w:rPr>
        <w:t xml:space="preserve"> сәйкес;</w:t>
      </w:r>
    </w:p>
    <w:bookmarkEnd w:id="114"/>
    <w:bookmarkStart w:name="z118" w:id="115"/>
    <w:p>
      <w:pPr>
        <w:spacing w:after="0"/>
        <w:ind w:left="0"/>
        <w:jc w:val="both"/>
      </w:pPr>
      <w:r>
        <w:rPr>
          <w:rFonts w:ascii="Times New Roman"/>
          <w:b w:val="false"/>
          <w:i w:val="false"/>
          <w:color w:val="000000"/>
          <w:sz w:val="28"/>
        </w:rPr>
        <w:t xml:space="preserve">
      100) Х.Бөкеева атындағы облыстық қазақ драма театрының ғимараты осы қаулының </w:t>
      </w:r>
      <w:r>
        <w:rPr>
          <w:rFonts w:ascii="Times New Roman"/>
          <w:b w:val="false"/>
          <w:i w:val="false"/>
          <w:color w:val="000000"/>
          <w:sz w:val="28"/>
        </w:rPr>
        <w:t>100-қосымшасына</w:t>
      </w:r>
      <w:r>
        <w:rPr>
          <w:rFonts w:ascii="Times New Roman"/>
          <w:b w:val="false"/>
          <w:i w:val="false"/>
          <w:color w:val="000000"/>
          <w:sz w:val="28"/>
        </w:rPr>
        <w:t xml:space="preserve"> сәйкес;</w:t>
      </w:r>
    </w:p>
    <w:bookmarkEnd w:id="115"/>
    <w:bookmarkStart w:name="z119" w:id="116"/>
    <w:p>
      <w:pPr>
        <w:spacing w:after="0"/>
        <w:ind w:left="0"/>
        <w:jc w:val="both"/>
      </w:pPr>
      <w:r>
        <w:rPr>
          <w:rFonts w:ascii="Times New Roman"/>
          <w:b w:val="false"/>
          <w:i w:val="false"/>
          <w:color w:val="000000"/>
          <w:sz w:val="28"/>
        </w:rPr>
        <w:t xml:space="preserve">
      101) М.Өтемісов атындағы Батыс Қазақстан университетінің оқу корпусы осы қаулының </w:t>
      </w:r>
      <w:r>
        <w:rPr>
          <w:rFonts w:ascii="Times New Roman"/>
          <w:b w:val="false"/>
          <w:i w:val="false"/>
          <w:color w:val="000000"/>
          <w:sz w:val="28"/>
        </w:rPr>
        <w:t>101-қосымшасына</w:t>
      </w:r>
      <w:r>
        <w:rPr>
          <w:rFonts w:ascii="Times New Roman"/>
          <w:b w:val="false"/>
          <w:i w:val="false"/>
          <w:color w:val="000000"/>
          <w:sz w:val="28"/>
        </w:rPr>
        <w:t xml:space="preserve"> сәйкес;</w:t>
      </w:r>
    </w:p>
    <w:bookmarkEnd w:id="116"/>
    <w:bookmarkStart w:name="z120" w:id="117"/>
    <w:p>
      <w:pPr>
        <w:spacing w:after="0"/>
        <w:ind w:left="0"/>
        <w:jc w:val="both"/>
      </w:pPr>
      <w:r>
        <w:rPr>
          <w:rFonts w:ascii="Times New Roman"/>
          <w:b w:val="false"/>
          <w:i w:val="false"/>
          <w:color w:val="000000"/>
          <w:sz w:val="28"/>
        </w:rPr>
        <w:t xml:space="preserve">
      102) "Орал" қонақ үйі осы қаулының </w:t>
      </w:r>
      <w:r>
        <w:rPr>
          <w:rFonts w:ascii="Times New Roman"/>
          <w:b w:val="false"/>
          <w:i w:val="false"/>
          <w:color w:val="000000"/>
          <w:sz w:val="28"/>
        </w:rPr>
        <w:t>102-қосымшасына</w:t>
      </w:r>
      <w:r>
        <w:rPr>
          <w:rFonts w:ascii="Times New Roman"/>
          <w:b w:val="false"/>
          <w:i w:val="false"/>
          <w:color w:val="000000"/>
          <w:sz w:val="28"/>
        </w:rPr>
        <w:t xml:space="preserve"> сәйкес;</w:t>
      </w:r>
    </w:p>
    <w:bookmarkEnd w:id="117"/>
    <w:bookmarkStart w:name="z121" w:id="118"/>
    <w:p>
      <w:pPr>
        <w:spacing w:after="0"/>
        <w:ind w:left="0"/>
        <w:jc w:val="both"/>
      </w:pPr>
      <w:r>
        <w:rPr>
          <w:rFonts w:ascii="Times New Roman"/>
          <w:b w:val="false"/>
          <w:i w:val="false"/>
          <w:color w:val="000000"/>
          <w:sz w:val="28"/>
        </w:rPr>
        <w:t xml:space="preserve">
      103) Қазыналық бақ, қазіргі қалалық мәдениет және демалыс саябағы осы қаулының </w:t>
      </w:r>
      <w:r>
        <w:rPr>
          <w:rFonts w:ascii="Times New Roman"/>
          <w:b w:val="false"/>
          <w:i w:val="false"/>
          <w:color w:val="000000"/>
          <w:sz w:val="28"/>
        </w:rPr>
        <w:t>103-қосымшасына</w:t>
      </w:r>
      <w:r>
        <w:rPr>
          <w:rFonts w:ascii="Times New Roman"/>
          <w:b w:val="false"/>
          <w:i w:val="false"/>
          <w:color w:val="000000"/>
          <w:sz w:val="28"/>
        </w:rPr>
        <w:t xml:space="preserve"> сәйкес;</w:t>
      </w:r>
    </w:p>
    <w:bookmarkEnd w:id="118"/>
    <w:bookmarkStart w:name="z122" w:id="119"/>
    <w:p>
      <w:pPr>
        <w:spacing w:after="0"/>
        <w:ind w:left="0"/>
        <w:jc w:val="both"/>
      </w:pPr>
      <w:r>
        <w:rPr>
          <w:rFonts w:ascii="Times New Roman"/>
          <w:b w:val="false"/>
          <w:i w:val="false"/>
          <w:color w:val="000000"/>
          <w:sz w:val="28"/>
        </w:rPr>
        <w:t xml:space="preserve">
      104) 1919 жылы "Нежданный" бронепоезды тұрғызылған ескі депо осы қаулының </w:t>
      </w:r>
      <w:r>
        <w:rPr>
          <w:rFonts w:ascii="Times New Roman"/>
          <w:b w:val="false"/>
          <w:i w:val="false"/>
          <w:color w:val="000000"/>
          <w:sz w:val="28"/>
        </w:rPr>
        <w:t>104-қосымшасына</w:t>
      </w:r>
      <w:r>
        <w:rPr>
          <w:rFonts w:ascii="Times New Roman"/>
          <w:b w:val="false"/>
          <w:i w:val="false"/>
          <w:color w:val="000000"/>
          <w:sz w:val="28"/>
        </w:rPr>
        <w:t xml:space="preserve"> сәйкес;</w:t>
      </w:r>
    </w:p>
    <w:bookmarkEnd w:id="119"/>
    <w:bookmarkStart w:name="z123" w:id="120"/>
    <w:p>
      <w:pPr>
        <w:spacing w:after="0"/>
        <w:ind w:left="0"/>
        <w:jc w:val="both"/>
      </w:pPr>
      <w:r>
        <w:rPr>
          <w:rFonts w:ascii="Times New Roman"/>
          <w:b w:val="false"/>
          <w:i w:val="false"/>
          <w:color w:val="000000"/>
          <w:sz w:val="28"/>
        </w:rPr>
        <w:t xml:space="preserve">
      105) 17-ші Қызыл әскерлердің бауырластар зираты осы қаулының </w:t>
      </w:r>
      <w:r>
        <w:rPr>
          <w:rFonts w:ascii="Times New Roman"/>
          <w:b w:val="false"/>
          <w:i w:val="false"/>
          <w:color w:val="000000"/>
          <w:sz w:val="28"/>
        </w:rPr>
        <w:t>105-қосымшасына</w:t>
      </w:r>
      <w:r>
        <w:rPr>
          <w:rFonts w:ascii="Times New Roman"/>
          <w:b w:val="false"/>
          <w:i w:val="false"/>
          <w:color w:val="000000"/>
          <w:sz w:val="28"/>
        </w:rPr>
        <w:t xml:space="preserve"> сәйкес;</w:t>
      </w:r>
    </w:p>
    <w:bookmarkEnd w:id="120"/>
    <w:bookmarkStart w:name="z124" w:id="121"/>
    <w:p>
      <w:pPr>
        <w:spacing w:after="0"/>
        <w:ind w:left="0"/>
        <w:jc w:val="both"/>
      </w:pPr>
      <w:r>
        <w:rPr>
          <w:rFonts w:ascii="Times New Roman"/>
          <w:b w:val="false"/>
          <w:i w:val="false"/>
          <w:color w:val="000000"/>
          <w:sz w:val="28"/>
        </w:rPr>
        <w:t xml:space="preserve">
      106) Ұлы Отан соғысы жылдарында қаза тапқан жауынгерлердің бауырластар зираты осы қаулының </w:t>
      </w:r>
      <w:r>
        <w:rPr>
          <w:rFonts w:ascii="Times New Roman"/>
          <w:b w:val="false"/>
          <w:i w:val="false"/>
          <w:color w:val="000000"/>
          <w:sz w:val="28"/>
        </w:rPr>
        <w:t>106-қосымшасына</w:t>
      </w:r>
      <w:r>
        <w:rPr>
          <w:rFonts w:ascii="Times New Roman"/>
          <w:b w:val="false"/>
          <w:i w:val="false"/>
          <w:color w:val="000000"/>
          <w:sz w:val="28"/>
        </w:rPr>
        <w:t xml:space="preserve"> сәйкес;</w:t>
      </w:r>
    </w:p>
    <w:bookmarkEnd w:id="121"/>
    <w:bookmarkStart w:name="z125" w:id="122"/>
    <w:p>
      <w:pPr>
        <w:spacing w:after="0"/>
        <w:ind w:left="0"/>
        <w:jc w:val="both"/>
      </w:pPr>
      <w:r>
        <w:rPr>
          <w:rFonts w:ascii="Times New Roman"/>
          <w:b w:val="false"/>
          <w:i w:val="false"/>
          <w:color w:val="000000"/>
          <w:sz w:val="28"/>
        </w:rPr>
        <w:t xml:space="preserve">
      107) Жаңа мешіт осы қаулының </w:t>
      </w:r>
      <w:r>
        <w:rPr>
          <w:rFonts w:ascii="Times New Roman"/>
          <w:b w:val="false"/>
          <w:i w:val="false"/>
          <w:color w:val="000000"/>
          <w:sz w:val="28"/>
        </w:rPr>
        <w:t>107-қосымшасына</w:t>
      </w:r>
      <w:r>
        <w:rPr>
          <w:rFonts w:ascii="Times New Roman"/>
          <w:b w:val="false"/>
          <w:i w:val="false"/>
          <w:color w:val="000000"/>
          <w:sz w:val="28"/>
        </w:rPr>
        <w:t xml:space="preserve"> сәйкес;</w:t>
      </w:r>
    </w:p>
    <w:bookmarkEnd w:id="122"/>
    <w:bookmarkStart w:name="z126" w:id="123"/>
    <w:p>
      <w:pPr>
        <w:spacing w:after="0"/>
        <w:ind w:left="0"/>
        <w:jc w:val="both"/>
      </w:pPr>
      <w:r>
        <w:rPr>
          <w:rFonts w:ascii="Times New Roman"/>
          <w:b w:val="false"/>
          <w:i w:val="false"/>
          <w:color w:val="000000"/>
          <w:sz w:val="28"/>
        </w:rPr>
        <w:t xml:space="preserve">
      108) Ф.Неусыпов оқыған ауыл шаруашылық мектебі, қазіргі "Орал құю-механикалық зауыты" өндірістік кооперативі осы қаулының </w:t>
      </w:r>
      <w:r>
        <w:rPr>
          <w:rFonts w:ascii="Times New Roman"/>
          <w:b w:val="false"/>
          <w:i w:val="false"/>
          <w:color w:val="000000"/>
          <w:sz w:val="28"/>
        </w:rPr>
        <w:t>108-қосымшасына</w:t>
      </w:r>
      <w:r>
        <w:rPr>
          <w:rFonts w:ascii="Times New Roman"/>
          <w:b w:val="false"/>
          <w:i w:val="false"/>
          <w:color w:val="000000"/>
          <w:sz w:val="28"/>
        </w:rPr>
        <w:t xml:space="preserve"> сәйкес;</w:t>
      </w:r>
    </w:p>
    <w:bookmarkEnd w:id="123"/>
    <w:bookmarkStart w:name="z127" w:id="124"/>
    <w:p>
      <w:pPr>
        <w:spacing w:after="0"/>
        <w:ind w:left="0"/>
        <w:jc w:val="both"/>
      </w:pPr>
      <w:r>
        <w:rPr>
          <w:rFonts w:ascii="Times New Roman"/>
          <w:b w:val="false"/>
          <w:i w:val="false"/>
          <w:color w:val="000000"/>
          <w:sz w:val="28"/>
        </w:rPr>
        <w:t xml:space="preserve">
      109) Әйелдер монастыры, қазіргі "Ақжол" акционерлік қоғамының профилакторийі осы қаулының </w:t>
      </w:r>
      <w:r>
        <w:rPr>
          <w:rFonts w:ascii="Times New Roman"/>
          <w:b w:val="false"/>
          <w:i w:val="false"/>
          <w:color w:val="000000"/>
          <w:sz w:val="28"/>
        </w:rPr>
        <w:t>109-қосымшасына</w:t>
      </w:r>
      <w:r>
        <w:rPr>
          <w:rFonts w:ascii="Times New Roman"/>
          <w:b w:val="false"/>
          <w:i w:val="false"/>
          <w:color w:val="000000"/>
          <w:sz w:val="28"/>
        </w:rPr>
        <w:t xml:space="preserve"> сәйкес;</w:t>
      </w:r>
    </w:p>
    <w:bookmarkEnd w:id="124"/>
    <w:bookmarkStart w:name="z128" w:id="125"/>
    <w:p>
      <w:pPr>
        <w:spacing w:after="0"/>
        <w:ind w:left="0"/>
        <w:jc w:val="both"/>
      </w:pPr>
      <w:r>
        <w:rPr>
          <w:rFonts w:ascii="Times New Roman"/>
          <w:b w:val="false"/>
          <w:i w:val="false"/>
          <w:color w:val="000000"/>
          <w:sz w:val="28"/>
        </w:rPr>
        <w:t xml:space="preserve">
      110) Т.Масин зиратындағы ескерткіш-мүсін осы қаулының </w:t>
      </w:r>
      <w:r>
        <w:rPr>
          <w:rFonts w:ascii="Times New Roman"/>
          <w:b w:val="false"/>
          <w:i w:val="false"/>
          <w:color w:val="000000"/>
          <w:sz w:val="28"/>
        </w:rPr>
        <w:t>110-қосымшасына</w:t>
      </w:r>
      <w:r>
        <w:rPr>
          <w:rFonts w:ascii="Times New Roman"/>
          <w:b w:val="false"/>
          <w:i w:val="false"/>
          <w:color w:val="000000"/>
          <w:sz w:val="28"/>
        </w:rPr>
        <w:t xml:space="preserve"> сәйкес;</w:t>
      </w:r>
    </w:p>
    <w:bookmarkEnd w:id="125"/>
    <w:bookmarkStart w:name="z129" w:id="126"/>
    <w:p>
      <w:pPr>
        <w:spacing w:after="0"/>
        <w:ind w:left="0"/>
        <w:jc w:val="both"/>
      </w:pPr>
      <w:r>
        <w:rPr>
          <w:rFonts w:ascii="Times New Roman"/>
          <w:b w:val="false"/>
          <w:i w:val="false"/>
          <w:color w:val="000000"/>
          <w:sz w:val="28"/>
        </w:rPr>
        <w:t xml:space="preserve">
      111) А.С.Пушкин мүсіні осы қаулының </w:t>
      </w:r>
      <w:r>
        <w:rPr>
          <w:rFonts w:ascii="Times New Roman"/>
          <w:b w:val="false"/>
          <w:i w:val="false"/>
          <w:color w:val="000000"/>
          <w:sz w:val="28"/>
        </w:rPr>
        <w:t>111-қосымшасына</w:t>
      </w:r>
      <w:r>
        <w:rPr>
          <w:rFonts w:ascii="Times New Roman"/>
          <w:b w:val="false"/>
          <w:i w:val="false"/>
          <w:color w:val="000000"/>
          <w:sz w:val="28"/>
        </w:rPr>
        <w:t xml:space="preserve"> сәйкес;</w:t>
      </w:r>
    </w:p>
    <w:bookmarkEnd w:id="126"/>
    <w:bookmarkStart w:name="z130" w:id="127"/>
    <w:p>
      <w:pPr>
        <w:spacing w:after="0"/>
        <w:ind w:left="0"/>
        <w:jc w:val="both"/>
      </w:pPr>
      <w:r>
        <w:rPr>
          <w:rFonts w:ascii="Times New Roman"/>
          <w:b w:val="false"/>
          <w:i w:val="false"/>
          <w:color w:val="000000"/>
          <w:sz w:val="28"/>
        </w:rPr>
        <w:t xml:space="preserve">
      112) Мемориал кешені осы қаулының </w:t>
      </w:r>
      <w:r>
        <w:rPr>
          <w:rFonts w:ascii="Times New Roman"/>
          <w:b w:val="false"/>
          <w:i w:val="false"/>
          <w:color w:val="000000"/>
          <w:sz w:val="28"/>
        </w:rPr>
        <w:t>112-қосымшасына</w:t>
      </w:r>
      <w:r>
        <w:rPr>
          <w:rFonts w:ascii="Times New Roman"/>
          <w:b w:val="false"/>
          <w:i w:val="false"/>
          <w:color w:val="000000"/>
          <w:sz w:val="28"/>
        </w:rPr>
        <w:t xml:space="preserve"> сәйкес;</w:t>
      </w:r>
    </w:p>
    <w:bookmarkEnd w:id="127"/>
    <w:bookmarkStart w:name="z131" w:id="128"/>
    <w:p>
      <w:pPr>
        <w:spacing w:after="0"/>
        <w:ind w:left="0"/>
        <w:jc w:val="both"/>
      </w:pPr>
      <w:r>
        <w:rPr>
          <w:rFonts w:ascii="Times New Roman"/>
          <w:b w:val="false"/>
          <w:i w:val="false"/>
          <w:color w:val="000000"/>
          <w:sz w:val="28"/>
        </w:rPr>
        <w:t xml:space="preserve">
      113) Обелиск "1-ші маевка өткізілген Хан тоғайы" осы қаулының </w:t>
      </w:r>
      <w:r>
        <w:rPr>
          <w:rFonts w:ascii="Times New Roman"/>
          <w:b w:val="false"/>
          <w:i w:val="false"/>
          <w:color w:val="000000"/>
          <w:sz w:val="28"/>
        </w:rPr>
        <w:t>113-қосымшасына</w:t>
      </w:r>
      <w:r>
        <w:rPr>
          <w:rFonts w:ascii="Times New Roman"/>
          <w:b w:val="false"/>
          <w:i w:val="false"/>
          <w:color w:val="000000"/>
          <w:sz w:val="28"/>
        </w:rPr>
        <w:t xml:space="preserve"> сәйкес;</w:t>
      </w:r>
    </w:p>
    <w:bookmarkEnd w:id="128"/>
    <w:bookmarkStart w:name="z132" w:id="129"/>
    <w:p>
      <w:pPr>
        <w:spacing w:after="0"/>
        <w:ind w:left="0"/>
        <w:jc w:val="both"/>
      </w:pPr>
      <w:r>
        <w:rPr>
          <w:rFonts w:ascii="Times New Roman"/>
          <w:b w:val="false"/>
          <w:i w:val="false"/>
          <w:color w:val="000000"/>
          <w:sz w:val="28"/>
        </w:rPr>
        <w:t xml:space="preserve">
      114) "Даңқ" монументі осы қаулының </w:t>
      </w:r>
      <w:r>
        <w:rPr>
          <w:rFonts w:ascii="Times New Roman"/>
          <w:b w:val="false"/>
          <w:i w:val="false"/>
          <w:color w:val="000000"/>
          <w:sz w:val="28"/>
        </w:rPr>
        <w:t>114-қосымшасына</w:t>
      </w:r>
      <w:r>
        <w:rPr>
          <w:rFonts w:ascii="Times New Roman"/>
          <w:b w:val="false"/>
          <w:i w:val="false"/>
          <w:color w:val="000000"/>
          <w:sz w:val="28"/>
        </w:rPr>
        <w:t xml:space="preserve"> сәйкес;</w:t>
      </w:r>
    </w:p>
    <w:bookmarkEnd w:id="129"/>
    <w:bookmarkStart w:name="z133" w:id="130"/>
    <w:p>
      <w:pPr>
        <w:spacing w:after="0"/>
        <w:ind w:left="0"/>
        <w:jc w:val="both"/>
      </w:pPr>
      <w:r>
        <w:rPr>
          <w:rFonts w:ascii="Times New Roman"/>
          <w:b w:val="false"/>
          <w:i w:val="false"/>
          <w:color w:val="000000"/>
          <w:sz w:val="28"/>
        </w:rPr>
        <w:t xml:space="preserve">
      115) А.С.Пушкин ескерткіші осы қаулының </w:t>
      </w:r>
      <w:r>
        <w:rPr>
          <w:rFonts w:ascii="Times New Roman"/>
          <w:b w:val="false"/>
          <w:i w:val="false"/>
          <w:color w:val="000000"/>
          <w:sz w:val="28"/>
        </w:rPr>
        <w:t>115-қосымшасына</w:t>
      </w:r>
      <w:r>
        <w:rPr>
          <w:rFonts w:ascii="Times New Roman"/>
          <w:b w:val="false"/>
          <w:i w:val="false"/>
          <w:color w:val="000000"/>
          <w:sz w:val="28"/>
        </w:rPr>
        <w:t xml:space="preserve"> сәйкес;</w:t>
      </w:r>
    </w:p>
    <w:bookmarkEnd w:id="130"/>
    <w:bookmarkStart w:name="z134" w:id="131"/>
    <w:p>
      <w:pPr>
        <w:spacing w:after="0"/>
        <w:ind w:left="0"/>
        <w:jc w:val="both"/>
      </w:pPr>
      <w:r>
        <w:rPr>
          <w:rFonts w:ascii="Times New Roman"/>
          <w:b w:val="false"/>
          <w:i w:val="false"/>
          <w:color w:val="000000"/>
          <w:sz w:val="28"/>
        </w:rPr>
        <w:t xml:space="preserve">
      116) А.Құнанбаев ескерткіші және екі су бұрқақ осы қаулының </w:t>
      </w:r>
      <w:r>
        <w:rPr>
          <w:rFonts w:ascii="Times New Roman"/>
          <w:b w:val="false"/>
          <w:i w:val="false"/>
          <w:color w:val="000000"/>
          <w:sz w:val="28"/>
        </w:rPr>
        <w:t>116-қосымшасына</w:t>
      </w:r>
      <w:r>
        <w:rPr>
          <w:rFonts w:ascii="Times New Roman"/>
          <w:b w:val="false"/>
          <w:i w:val="false"/>
          <w:color w:val="000000"/>
          <w:sz w:val="28"/>
        </w:rPr>
        <w:t xml:space="preserve"> сәйкес;</w:t>
      </w:r>
    </w:p>
    <w:bookmarkEnd w:id="131"/>
    <w:bookmarkStart w:name="z135" w:id="132"/>
    <w:p>
      <w:pPr>
        <w:spacing w:after="0"/>
        <w:ind w:left="0"/>
        <w:jc w:val="both"/>
      </w:pPr>
      <w:r>
        <w:rPr>
          <w:rFonts w:ascii="Times New Roman"/>
          <w:b w:val="false"/>
          <w:i w:val="false"/>
          <w:color w:val="000000"/>
          <w:sz w:val="28"/>
        </w:rPr>
        <w:t xml:space="preserve">
      117) М.Шолоховтың мүсіні осы қаулының </w:t>
      </w:r>
      <w:r>
        <w:rPr>
          <w:rFonts w:ascii="Times New Roman"/>
          <w:b w:val="false"/>
          <w:i w:val="false"/>
          <w:color w:val="000000"/>
          <w:sz w:val="28"/>
        </w:rPr>
        <w:t>117-қосымшасына</w:t>
      </w:r>
      <w:r>
        <w:rPr>
          <w:rFonts w:ascii="Times New Roman"/>
          <w:b w:val="false"/>
          <w:i w:val="false"/>
          <w:color w:val="000000"/>
          <w:sz w:val="28"/>
        </w:rPr>
        <w:t xml:space="preserve"> сәйкес;</w:t>
      </w:r>
    </w:p>
    <w:bookmarkEnd w:id="132"/>
    <w:bookmarkStart w:name="z136" w:id="133"/>
    <w:p>
      <w:pPr>
        <w:spacing w:after="0"/>
        <w:ind w:left="0"/>
        <w:jc w:val="both"/>
      </w:pPr>
      <w:r>
        <w:rPr>
          <w:rFonts w:ascii="Times New Roman"/>
          <w:b w:val="false"/>
          <w:i w:val="false"/>
          <w:color w:val="000000"/>
          <w:sz w:val="28"/>
        </w:rPr>
        <w:t xml:space="preserve">
      118) С.Датов ескерткіші осы қаулының </w:t>
      </w:r>
      <w:r>
        <w:rPr>
          <w:rFonts w:ascii="Times New Roman"/>
          <w:b w:val="false"/>
          <w:i w:val="false"/>
          <w:color w:val="000000"/>
          <w:sz w:val="28"/>
        </w:rPr>
        <w:t>118-қосымшасына</w:t>
      </w:r>
      <w:r>
        <w:rPr>
          <w:rFonts w:ascii="Times New Roman"/>
          <w:b w:val="false"/>
          <w:i w:val="false"/>
          <w:color w:val="000000"/>
          <w:sz w:val="28"/>
        </w:rPr>
        <w:t xml:space="preserve"> сәйкес;</w:t>
      </w:r>
    </w:p>
    <w:bookmarkEnd w:id="133"/>
    <w:bookmarkStart w:name="z137" w:id="134"/>
    <w:p>
      <w:pPr>
        <w:spacing w:after="0"/>
        <w:ind w:left="0"/>
        <w:jc w:val="both"/>
      </w:pPr>
      <w:r>
        <w:rPr>
          <w:rFonts w:ascii="Times New Roman"/>
          <w:b w:val="false"/>
          <w:i w:val="false"/>
          <w:color w:val="000000"/>
          <w:sz w:val="28"/>
        </w:rPr>
        <w:t xml:space="preserve">
      119) Ж.Молдағалиевтің ескерткіш-мүсіні осы қаулының </w:t>
      </w:r>
      <w:r>
        <w:rPr>
          <w:rFonts w:ascii="Times New Roman"/>
          <w:b w:val="false"/>
          <w:i w:val="false"/>
          <w:color w:val="000000"/>
          <w:sz w:val="28"/>
        </w:rPr>
        <w:t>119 қосымшасына</w:t>
      </w:r>
      <w:r>
        <w:rPr>
          <w:rFonts w:ascii="Times New Roman"/>
          <w:b w:val="false"/>
          <w:i w:val="false"/>
          <w:color w:val="000000"/>
          <w:sz w:val="28"/>
        </w:rPr>
        <w:t xml:space="preserve"> сәйкес;</w:t>
      </w:r>
    </w:p>
    <w:bookmarkEnd w:id="134"/>
    <w:bookmarkStart w:name="z138" w:id="135"/>
    <w:p>
      <w:pPr>
        <w:spacing w:after="0"/>
        <w:ind w:left="0"/>
        <w:jc w:val="both"/>
      </w:pPr>
      <w:r>
        <w:rPr>
          <w:rFonts w:ascii="Times New Roman"/>
          <w:b w:val="false"/>
          <w:i w:val="false"/>
          <w:color w:val="000000"/>
          <w:sz w:val="28"/>
        </w:rPr>
        <w:t xml:space="preserve">
      120) Ғ.Тоқай мүсіні осы қаулының </w:t>
      </w:r>
      <w:r>
        <w:rPr>
          <w:rFonts w:ascii="Times New Roman"/>
          <w:b w:val="false"/>
          <w:i w:val="false"/>
          <w:color w:val="000000"/>
          <w:sz w:val="28"/>
        </w:rPr>
        <w:t>120-қосымшасына</w:t>
      </w:r>
      <w:r>
        <w:rPr>
          <w:rFonts w:ascii="Times New Roman"/>
          <w:b w:val="false"/>
          <w:i w:val="false"/>
          <w:color w:val="000000"/>
          <w:sz w:val="28"/>
        </w:rPr>
        <w:t xml:space="preserve"> сәйкес; </w:t>
      </w:r>
    </w:p>
    <w:bookmarkEnd w:id="135"/>
    <w:bookmarkStart w:name="z139" w:id="136"/>
    <w:p>
      <w:pPr>
        <w:spacing w:after="0"/>
        <w:ind w:left="0"/>
        <w:jc w:val="both"/>
      </w:pPr>
      <w:r>
        <w:rPr>
          <w:rFonts w:ascii="Times New Roman"/>
          <w:b w:val="false"/>
          <w:i w:val="false"/>
          <w:color w:val="000000"/>
          <w:sz w:val="28"/>
        </w:rPr>
        <w:t xml:space="preserve">
      121) М.Шамсутдинов зиратындағы ескерткіш-мүсін осы қаулының </w:t>
      </w:r>
      <w:r>
        <w:rPr>
          <w:rFonts w:ascii="Times New Roman"/>
          <w:b w:val="false"/>
          <w:i w:val="false"/>
          <w:color w:val="000000"/>
          <w:sz w:val="28"/>
        </w:rPr>
        <w:t>121-қосымшасына</w:t>
      </w:r>
      <w:r>
        <w:rPr>
          <w:rFonts w:ascii="Times New Roman"/>
          <w:b w:val="false"/>
          <w:i w:val="false"/>
          <w:color w:val="000000"/>
          <w:sz w:val="28"/>
        </w:rPr>
        <w:t xml:space="preserve"> сәйкес;</w:t>
      </w:r>
    </w:p>
    <w:bookmarkEnd w:id="136"/>
    <w:bookmarkStart w:name="z140" w:id="137"/>
    <w:p>
      <w:pPr>
        <w:spacing w:after="0"/>
        <w:ind w:left="0"/>
        <w:jc w:val="both"/>
      </w:pPr>
      <w:r>
        <w:rPr>
          <w:rFonts w:ascii="Times New Roman"/>
          <w:b w:val="false"/>
          <w:i w:val="false"/>
          <w:color w:val="000000"/>
          <w:sz w:val="28"/>
        </w:rPr>
        <w:t xml:space="preserve">
      122) Орал қаласын қорғауға қатысқандардың бауырластар зираты осы қаулының </w:t>
      </w:r>
      <w:r>
        <w:rPr>
          <w:rFonts w:ascii="Times New Roman"/>
          <w:b w:val="false"/>
          <w:i w:val="false"/>
          <w:color w:val="000000"/>
          <w:sz w:val="28"/>
        </w:rPr>
        <w:t>122-қосымшасына</w:t>
      </w:r>
      <w:r>
        <w:rPr>
          <w:rFonts w:ascii="Times New Roman"/>
          <w:b w:val="false"/>
          <w:i w:val="false"/>
          <w:color w:val="000000"/>
          <w:sz w:val="28"/>
        </w:rPr>
        <w:t xml:space="preserve"> сәйкес;</w:t>
      </w:r>
    </w:p>
    <w:bookmarkEnd w:id="137"/>
    <w:bookmarkStart w:name="z141" w:id="138"/>
    <w:p>
      <w:pPr>
        <w:spacing w:after="0"/>
        <w:ind w:left="0"/>
        <w:jc w:val="both"/>
      </w:pPr>
      <w:r>
        <w:rPr>
          <w:rFonts w:ascii="Times New Roman"/>
          <w:b w:val="false"/>
          <w:i w:val="false"/>
          <w:color w:val="000000"/>
          <w:sz w:val="28"/>
        </w:rPr>
        <w:t xml:space="preserve">
      123) 1937 жылы қуғын-сүргінге ұшырағандардың бауырластар зираты осы қаулының </w:t>
      </w:r>
      <w:r>
        <w:rPr>
          <w:rFonts w:ascii="Times New Roman"/>
          <w:b w:val="false"/>
          <w:i w:val="false"/>
          <w:color w:val="000000"/>
          <w:sz w:val="28"/>
        </w:rPr>
        <w:t>123-қосымшасына</w:t>
      </w:r>
      <w:r>
        <w:rPr>
          <w:rFonts w:ascii="Times New Roman"/>
          <w:b w:val="false"/>
          <w:i w:val="false"/>
          <w:color w:val="000000"/>
          <w:sz w:val="28"/>
        </w:rPr>
        <w:t xml:space="preserve"> сәйкес;</w:t>
      </w:r>
    </w:p>
    <w:bookmarkEnd w:id="138"/>
    <w:bookmarkStart w:name="z142" w:id="139"/>
    <w:p>
      <w:pPr>
        <w:spacing w:after="0"/>
        <w:ind w:left="0"/>
        <w:jc w:val="both"/>
      </w:pPr>
      <w:r>
        <w:rPr>
          <w:rFonts w:ascii="Times New Roman"/>
          <w:b w:val="false"/>
          <w:i w:val="false"/>
          <w:color w:val="000000"/>
          <w:sz w:val="28"/>
        </w:rPr>
        <w:t xml:space="preserve">
      124) "Еуропа-Азия" монументі шекарасы осы қаулының </w:t>
      </w:r>
      <w:r>
        <w:rPr>
          <w:rFonts w:ascii="Times New Roman"/>
          <w:b w:val="false"/>
          <w:i w:val="false"/>
          <w:color w:val="000000"/>
          <w:sz w:val="28"/>
        </w:rPr>
        <w:t>124-қосымшасына</w:t>
      </w:r>
      <w:r>
        <w:rPr>
          <w:rFonts w:ascii="Times New Roman"/>
          <w:b w:val="false"/>
          <w:i w:val="false"/>
          <w:color w:val="000000"/>
          <w:sz w:val="28"/>
        </w:rPr>
        <w:t xml:space="preserve"> сәйкес;</w:t>
      </w:r>
    </w:p>
    <w:bookmarkEnd w:id="139"/>
    <w:bookmarkStart w:name="z143" w:id="140"/>
    <w:p>
      <w:pPr>
        <w:spacing w:after="0"/>
        <w:ind w:left="0"/>
        <w:jc w:val="both"/>
      </w:pPr>
      <w:r>
        <w:rPr>
          <w:rFonts w:ascii="Times New Roman"/>
          <w:b w:val="false"/>
          <w:i w:val="false"/>
          <w:color w:val="000000"/>
          <w:sz w:val="28"/>
        </w:rPr>
        <w:t xml:space="preserve">
      125) В.И.Чапаев ескерткіші осы қаулының </w:t>
      </w:r>
      <w:r>
        <w:rPr>
          <w:rFonts w:ascii="Times New Roman"/>
          <w:b w:val="false"/>
          <w:i w:val="false"/>
          <w:color w:val="000000"/>
          <w:sz w:val="28"/>
        </w:rPr>
        <w:t>125-қосымшасына</w:t>
      </w:r>
      <w:r>
        <w:rPr>
          <w:rFonts w:ascii="Times New Roman"/>
          <w:b w:val="false"/>
          <w:i w:val="false"/>
          <w:color w:val="000000"/>
          <w:sz w:val="28"/>
        </w:rPr>
        <w:t xml:space="preserve"> сәйкес;</w:t>
      </w:r>
    </w:p>
    <w:bookmarkEnd w:id="140"/>
    <w:bookmarkStart w:name="z144" w:id="141"/>
    <w:p>
      <w:pPr>
        <w:spacing w:after="0"/>
        <w:ind w:left="0"/>
        <w:jc w:val="both"/>
      </w:pPr>
      <w:r>
        <w:rPr>
          <w:rFonts w:ascii="Times New Roman"/>
          <w:b w:val="false"/>
          <w:i w:val="false"/>
          <w:color w:val="000000"/>
          <w:sz w:val="28"/>
        </w:rPr>
        <w:t xml:space="preserve">
      126) Г.К.Жуков ескерткіші осы қаулының </w:t>
      </w:r>
      <w:r>
        <w:rPr>
          <w:rFonts w:ascii="Times New Roman"/>
          <w:b w:val="false"/>
          <w:i w:val="false"/>
          <w:color w:val="000000"/>
          <w:sz w:val="28"/>
        </w:rPr>
        <w:t>126-қосымшасына</w:t>
      </w:r>
      <w:r>
        <w:rPr>
          <w:rFonts w:ascii="Times New Roman"/>
          <w:b w:val="false"/>
          <w:i w:val="false"/>
          <w:color w:val="000000"/>
          <w:sz w:val="28"/>
        </w:rPr>
        <w:t xml:space="preserve"> сәйкес.</w:t>
      </w:r>
    </w:p>
    <w:bookmarkEnd w:id="141"/>
    <w:bookmarkStart w:name="z145" w:id="142"/>
    <w:p>
      <w:pPr>
        <w:spacing w:after="0"/>
        <w:ind w:left="0"/>
        <w:jc w:val="both"/>
      </w:pPr>
      <w:r>
        <w:rPr>
          <w:rFonts w:ascii="Times New Roman"/>
          <w:b w:val="false"/>
          <w:i w:val="false"/>
          <w:color w:val="000000"/>
          <w:sz w:val="28"/>
        </w:rPr>
        <w:t>
      2. "Батыс Қазақстан облысы әкімінің аппараты" мемлекеттік мекемесі осы қаулының Батыс Қазақстан облысы Әділет департаментінде мемлекеттік тіркелуін қамтамасыз етсін.</w:t>
      </w:r>
    </w:p>
    <w:bookmarkEnd w:id="142"/>
    <w:bookmarkStart w:name="z146" w:id="143"/>
    <w:p>
      <w:pPr>
        <w:spacing w:after="0"/>
        <w:ind w:left="0"/>
        <w:jc w:val="both"/>
      </w:pPr>
      <w:r>
        <w:rPr>
          <w:rFonts w:ascii="Times New Roman"/>
          <w:b w:val="false"/>
          <w:i w:val="false"/>
          <w:color w:val="000000"/>
          <w:sz w:val="28"/>
        </w:rPr>
        <w:t xml:space="preserve">
      3. Осы қаулының орындалуын бақылау Батыс Қазақстан облысы әкімінің жетекшілік ететін орынбасарына жүктелсін. </w:t>
      </w:r>
    </w:p>
    <w:bookmarkEnd w:id="143"/>
    <w:bookmarkStart w:name="z147" w:id="144"/>
    <w:p>
      <w:pPr>
        <w:spacing w:after="0"/>
        <w:ind w:left="0"/>
        <w:jc w:val="both"/>
      </w:pPr>
      <w:r>
        <w:rPr>
          <w:rFonts w:ascii="Times New Roman"/>
          <w:b w:val="false"/>
          <w:i w:val="false"/>
          <w:color w:val="000000"/>
          <w:sz w:val="28"/>
        </w:rPr>
        <w:t>
      4. Осы қаулы оның алғашқы ресми жарияланған күнінен кейін күнтізбелік он күн өткен соң қолданысқа енгізіледі.</w:t>
      </w:r>
    </w:p>
    <w:bookmarkEnd w:id="144"/>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Батыс Қазақстан облысының әкімі</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Н. Турегалиев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10 қаңтардағы</w:t>
            </w:r>
            <w:r>
              <w:br/>
            </w:r>
            <w:r>
              <w:rPr>
                <w:rFonts w:ascii="Times New Roman"/>
                <w:b w:val="false"/>
                <w:i w:val="false"/>
                <w:color w:val="000000"/>
                <w:sz w:val="20"/>
              </w:rPr>
              <w:t>№ 1</w:t>
            </w:r>
            <w:r>
              <w:br/>
            </w:r>
            <w:r>
              <w:rPr>
                <w:rFonts w:ascii="Times New Roman"/>
                <w:b w:val="false"/>
                <w:i w:val="false"/>
                <w:color w:val="000000"/>
                <w:sz w:val="20"/>
              </w:rPr>
              <w:t>қаулысына 1-қосымша</w:t>
            </w:r>
          </w:p>
        </w:tc>
      </w:tr>
    </w:tbl>
    <w:bookmarkStart w:name="z150" w:id="145"/>
    <w:p>
      <w:pPr>
        <w:spacing w:after="0"/>
        <w:ind w:left="0"/>
        <w:jc w:val="both"/>
      </w:pPr>
      <w:r>
        <w:rPr>
          <w:rFonts w:ascii="Times New Roman"/>
          <w:b w:val="false"/>
          <w:i w:val="false"/>
          <w:color w:val="000000"/>
          <w:sz w:val="28"/>
        </w:rPr>
        <w:t xml:space="preserve">
      </w:t>
      </w:r>
    </w:p>
    <w:bookmarkEnd w:id="145"/>
    <w:p>
      <w:pPr>
        <w:spacing w:after="0"/>
        <w:ind w:left="0"/>
        <w:jc w:val="both"/>
      </w:pPr>
      <w:r>
        <w:drawing>
          <wp:inline distT="0" distB="0" distL="0" distR="0">
            <wp:extent cx="7658100" cy="1088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658100" cy="1088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2-қосымша</w:t>
            </w:r>
          </w:p>
        </w:tc>
      </w:tr>
    </w:tbl>
    <w:bookmarkStart w:name="z152" w:id="146"/>
    <w:p>
      <w:pPr>
        <w:spacing w:after="0"/>
        <w:ind w:left="0"/>
        <w:jc w:val="both"/>
      </w:pPr>
      <w:r>
        <w:rPr>
          <w:rFonts w:ascii="Times New Roman"/>
          <w:b w:val="false"/>
          <w:i w:val="false"/>
          <w:color w:val="000000"/>
          <w:sz w:val="28"/>
        </w:rPr>
        <w:t xml:space="preserve">
      </w:t>
      </w:r>
    </w:p>
    <w:bookmarkEnd w:id="146"/>
    <w:p>
      <w:pPr>
        <w:spacing w:after="0"/>
        <w:ind w:left="0"/>
        <w:jc w:val="both"/>
      </w:pPr>
      <w:r>
        <w:drawing>
          <wp:inline distT="0" distB="0" distL="0" distR="0">
            <wp:extent cx="7518400" cy="1071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518400" cy="1071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3-қосымша</w:t>
            </w:r>
          </w:p>
        </w:tc>
      </w:tr>
    </w:tbl>
    <w:bookmarkStart w:name="z154" w:id="147"/>
    <w:p>
      <w:pPr>
        <w:spacing w:after="0"/>
        <w:ind w:left="0"/>
        <w:jc w:val="both"/>
      </w:pPr>
      <w:r>
        <w:rPr>
          <w:rFonts w:ascii="Times New Roman"/>
          <w:b w:val="false"/>
          <w:i w:val="false"/>
          <w:color w:val="000000"/>
          <w:sz w:val="28"/>
        </w:rPr>
        <w:t xml:space="preserve">
      </w:t>
      </w:r>
    </w:p>
    <w:bookmarkEnd w:id="147"/>
    <w:p>
      <w:pPr>
        <w:spacing w:after="0"/>
        <w:ind w:left="0"/>
        <w:jc w:val="both"/>
      </w:pPr>
      <w:r>
        <w:drawing>
          <wp:inline distT="0" distB="0" distL="0" distR="0">
            <wp:extent cx="7696200" cy="1097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696200" cy="1097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4-қосымша</w:t>
            </w:r>
          </w:p>
        </w:tc>
      </w:tr>
    </w:tbl>
    <w:bookmarkStart w:name="z156" w:id="148"/>
    <w:p>
      <w:pPr>
        <w:spacing w:after="0"/>
        <w:ind w:left="0"/>
        <w:jc w:val="both"/>
      </w:pPr>
      <w:r>
        <w:rPr>
          <w:rFonts w:ascii="Times New Roman"/>
          <w:b w:val="false"/>
          <w:i w:val="false"/>
          <w:color w:val="000000"/>
          <w:sz w:val="28"/>
        </w:rPr>
        <w:t xml:space="preserve">
      </w:t>
      </w:r>
    </w:p>
    <w:bookmarkEnd w:id="148"/>
    <w:p>
      <w:pPr>
        <w:spacing w:after="0"/>
        <w:ind w:left="0"/>
        <w:jc w:val="both"/>
      </w:pPr>
      <w:r>
        <w:drawing>
          <wp:inline distT="0" distB="0" distL="0" distR="0">
            <wp:extent cx="7696200" cy="1097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696200" cy="1097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5-қосымша</w:t>
            </w:r>
          </w:p>
        </w:tc>
      </w:tr>
    </w:tbl>
    <w:bookmarkStart w:name="z158" w:id="149"/>
    <w:p>
      <w:pPr>
        <w:spacing w:after="0"/>
        <w:ind w:left="0"/>
        <w:jc w:val="both"/>
      </w:pPr>
      <w:r>
        <w:rPr>
          <w:rFonts w:ascii="Times New Roman"/>
          <w:b w:val="false"/>
          <w:i w:val="false"/>
          <w:color w:val="000000"/>
          <w:sz w:val="28"/>
        </w:rPr>
        <w:t xml:space="preserve">
      </w:t>
      </w:r>
    </w:p>
    <w:bookmarkEnd w:id="149"/>
    <w:p>
      <w:pPr>
        <w:spacing w:after="0"/>
        <w:ind w:left="0"/>
        <w:jc w:val="both"/>
      </w:pPr>
      <w:r>
        <w:drawing>
          <wp:inline distT="0" distB="0" distL="0" distR="0">
            <wp:extent cx="7696200" cy="1088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696200" cy="1088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6-қосымша</w:t>
            </w:r>
          </w:p>
        </w:tc>
      </w:tr>
    </w:tbl>
    <w:bookmarkStart w:name="z160" w:id="150"/>
    <w:p>
      <w:pPr>
        <w:spacing w:after="0"/>
        <w:ind w:left="0"/>
        <w:jc w:val="both"/>
      </w:pPr>
      <w:r>
        <w:rPr>
          <w:rFonts w:ascii="Times New Roman"/>
          <w:b w:val="false"/>
          <w:i w:val="false"/>
          <w:color w:val="000000"/>
          <w:sz w:val="28"/>
        </w:rPr>
        <w:t xml:space="preserve">
      </w:t>
      </w:r>
    </w:p>
    <w:bookmarkEnd w:id="150"/>
    <w:p>
      <w:pPr>
        <w:spacing w:after="0"/>
        <w:ind w:left="0"/>
        <w:jc w:val="both"/>
      </w:pPr>
      <w:r>
        <w:drawing>
          <wp:inline distT="0" distB="0" distL="0" distR="0">
            <wp:extent cx="7696200" cy="1097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696200" cy="1097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7-қосымша</w:t>
            </w:r>
          </w:p>
        </w:tc>
      </w:tr>
    </w:tbl>
    <w:bookmarkStart w:name="z162" w:id="151"/>
    <w:p>
      <w:pPr>
        <w:spacing w:after="0"/>
        <w:ind w:left="0"/>
        <w:jc w:val="both"/>
      </w:pPr>
      <w:r>
        <w:rPr>
          <w:rFonts w:ascii="Times New Roman"/>
          <w:b w:val="false"/>
          <w:i w:val="false"/>
          <w:color w:val="000000"/>
          <w:sz w:val="28"/>
        </w:rPr>
        <w:t xml:space="preserve">
      </w:t>
      </w:r>
    </w:p>
    <w:bookmarkEnd w:id="151"/>
    <w:p>
      <w:pPr>
        <w:spacing w:after="0"/>
        <w:ind w:left="0"/>
        <w:jc w:val="both"/>
      </w:pPr>
      <w:r>
        <w:drawing>
          <wp:inline distT="0" distB="0" distL="0" distR="0">
            <wp:extent cx="7518400" cy="1071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518400" cy="1071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8-қосымша</w:t>
            </w:r>
          </w:p>
        </w:tc>
      </w:tr>
    </w:tbl>
    <w:bookmarkStart w:name="z164" w:id="152"/>
    <w:p>
      <w:pPr>
        <w:spacing w:after="0"/>
        <w:ind w:left="0"/>
        <w:jc w:val="both"/>
      </w:pPr>
      <w:r>
        <w:rPr>
          <w:rFonts w:ascii="Times New Roman"/>
          <w:b w:val="false"/>
          <w:i w:val="false"/>
          <w:color w:val="000000"/>
          <w:sz w:val="28"/>
        </w:rPr>
        <w:t xml:space="preserve">
      </w:t>
      </w:r>
    </w:p>
    <w:bookmarkEnd w:id="152"/>
    <w:p>
      <w:pPr>
        <w:spacing w:after="0"/>
        <w:ind w:left="0"/>
        <w:jc w:val="both"/>
      </w:pPr>
      <w:r>
        <w:drawing>
          <wp:inline distT="0" distB="0" distL="0" distR="0">
            <wp:extent cx="7658100" cy="1088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658100" cy="1088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__ қаулысына</w:t>
            </w:r>
            <w:r>
              <w:br/>
            </w:r>
            <w:r>
              <w:rPr>
                <w:rFonts w:ascii="Times New Roman"/>
                <w:b w:val="false"/>
                <w:i w:val="false"/>
                <w:color w:val="000000"/>
                <w:sz w:val="20"/>
              </w:rPr>
              <w:t>9-қосымша</w:t>
            </w:r>
          </w:p>
        </w:tc>
      </w:tr>
    </w:tbl>
    <w:bookmarkStart w:name="z166" w:id="153"/>
    <w:p>
      <w:pPr>
        <w:spacing w:after="0"/>
        <w:ind w:left="0"/>
        <w:jc w:val="both"/>
      </w:pPr>
      <w:r>
        <w:rPr>
          <w:rFonts w:ascii="Times New Roman"/>
          <w:b w:val="false"/>
          <w:i w:val="false"/>
          <w:color w:val="000000"/>
          <w:sz w:val="28"/>
        </w:rPr>
        <w:t xml:space="preserve">
      </w:t>
      </w:r>
    </w:p>
    <w:bookmarkEnd w:id="153"/>
    <w:p>
      <w:pPr>
        <w:spacing w:after="0"/>
        <w:ind w:left="0"/>
        <w:jc w:val="both"/>
      </w:pPr>
      <w:r>
        <w:drawing>
          <wp:inline distT="0" distB="0" distL="0" distR="0">
            <wp:extent cx="7632700" cy="1088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632700" cy="1088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10-қосымша</w:t>
            </w:r>
          </w:p>
        </w:tc>
      </w:tr>
    </w:tbl>
    <w:bookmarkStart w:name="z168" w:id="154"/>
    <w:p>
      <w:pPr>
        <w:spacing w:after="0"/>
        <w:ind w:left="0"/>
        <w:jc w:val="both"/>
      </w:pPr>
      <w:r>
        <w:rPr>
          <w:rFonts w:ascii="Times New Roman"/>
          <w:b w:val="false"/>
          <w:i w:val="false"/>
          <w:color w:val="000000"/>
          <w:sz w:val="28"/>
        </w:rPr>
        <w:t xml:space="preserve">
      </w:t>
      </w:r>
    </w:p>
    <w:bookmarkEnd w:id="154"/>
    <w:p>
      <w:pPr>
        <w:spacing w:after="0"/>
        <w:ind w:left="0"/>
        <w:jc w:val="both"/>
      </w:pPr>
      <w:r>
        <w:drawing>
          <wp:inline distT="0" distB="0" distL="0" distR="0">
            <wp:extent cx="7734300" cy="1097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734300" cy="1097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11-қосымша</w:t>
            </w:r>
          </w:p>
        </w:tc>
      </w:tr>
    </w:tbl>
    <w:bookmarkStart w:name="z170" w:id="155"/>
    <w:p>
      <w:pPr>
        <w:spacing w:after="0"/>
        <w:ind w:left="0"/>
        <w:jc w:val="both"/>
      </w:pPr>
      <w:r>
        <w:rPr>
          <w:rFonts w:ascii="Times New Roman"/>
          <w:b w:val="false"/>
          <w:i w:val="false"/>
          <w:color w:val="000000"/>
          <w:sz w:val="28"/>
        </w:rPr>
        <w:t xml:space="preserve">
      </w:t>
      </w:r>
    </w:p>
    <w:bookmarkEnd w:id="155"/>
    <w:p>
      <w:pPr>
        <w:spacing w:after="0"/>
        <w:ind w:left="0"/>
        <w:jc w:val="both"/>
      </w:pPr>
      <w:r>
        <w:drawing>
          <wp:inline distT="0" distB="0" distL="0" distR="0">
            <wp:extent cx="7569200" cy="1079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569200" cy="1079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12-қосымша</w:t>
            </w:r>
          </w:p>
        </w:tc>
      </w:tr>
    </w:tbl>
    <w:bookmarkStart w:name="z172" w:id="156"/>
    <w:p>
      <w:pPr>
        <w:spacing w:after="0"/>
        <w:ind w:left="0"/>
        <w:jc w:val="both"/>
      </w:pPr>
      <w:r>
        <w:rPr>
          <w:rFonts w:ascii="Times New Roman"/>
          <w:b w:val="false"/>
          <w:i w:val="false"/>
          <w:color w:val="000000"/>
          <w:sz w:val="28"/>
        </w:rPr>
        <w:t xml:space="preserve">
      </w:t>
      </w:r>
    </w:p>
    <w:bookmarkEnd w:id="156"/>
    <w:p>
      <w:pPr>
        <w:spacing w:after="0"/>
        <w:ind w:left="0"/>
        <w:jc w:val="both"/>
      </w:pPr>
      <w:r>
        <w:drawing>
          <wp:inline distT="0" distB="0" distL="0" distR="0">
            <wp:extent cx="7670800" cy="1088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670800" cy="1088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13-қосымша</w:t>
            </w:r>
          </w:p>
        </w:tc>
      </w:tr>
    </w:tbl>
    <w:bookmarkStart w:name="z174" w:id="157"/>
    <w:p>
      <w:pPr>
        <w:spacing w:after="0"/>
        <w:ind w:left="0"/>
        <w:jc w:val="both"/>
      </w:pPr>
      <w:r>
        <w:rPr>
          <w:rFonts w:ascii="Times New Roman"/>
          <w:b w:val="false"/>
          <w:i w:val="false"/>
          <w:color w:val="000000"/>
          <w:sz w:val="28"/>
        </w:rPr>
        <w:t xml:space="preserve">
      </w:t>
      </w:r>
    </w:p>
    <w:bookmarkEnd w:id="157"/>
    <w:p>
      <w:pPr>
        <w:spacing w:after="0"/>
        <w:ind w:left="0"/>
        <w:jc w:val="both"/>
      </w:pPr>
      <w:r>
        <w:drawing>
          <wp:inline distT="0" distB="0" distL="0" distR="0">
            <wp:extent cx="7696200" cy="1097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696200" cy="1097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14-қосымша</w:t>
            </w:r>
          </w:p>
        </w:tc>
      </w:tr>
    </w:tbl>
    <w:bookmarkStart w:name="z176" w:id="158"/>
    <w:p>
      <w:pPr>
        <w:spacing w:after="0"/>
        <w:ind w:left="0"/>
        <w:jc w:val="both"/>
      </w:pPr>
      <w:r>
        <w:rPr>
          <w:rFonts w:ascii="Times New Roman"/>
          <w:b w:val="false"/>
          <w:i w:val="false"/>
          <w:color w:val="000000"/>
          <w:sz w:val="28"/>
        </w:rPr>
        <w:t xml:space="preserve">
      </w:t>
      </w:r>
    </w:p>
    <w:bookmarkEnd w:id="158"/>
    <w:p>
      <w:pPr>
        <w:spacing w:after="0"/>
        <w:ind w:left="0"/>
        <w:jc w:val="both"/>
      </w:pPr>
      <w:r>
        <w:drawing>
          <wp:inline distT="0" distB="0" distL="0" distR="0">
            <wp:extent cx="7569200" cy="1079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569200" cy="1079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15-қосымша</w:t>
            </w:r>
          </w:p>
        </w:tc>
      </w:tr>
    </w:tbl>
    <w:bookmarkStart w:name="z178" w:id="159"/>
    <w:p>
      <w:pPr>
        <w:spacing w:after="0"/>
        <w:ind w:left="0"/>
        <w:jc w:val="both"/>
      </w:pPr>
      <w:r>
        <w:rPr>
          <w:rFonts w:ascii="Times New Roman"/>
          <w:b w:val="false"/>
          <w:i w:val="false"/>
          <w:color w:val="000000"/>
          <w:sz w:val="28"/>
        </w:rPr>
        <w:t xml:space="preserve">
      </w:t>
      </w:r>
    </w:p>
    <w:bookmarkEnd w:id="159"/>
    <w:p>
      <w:pPr>
        <w:spacing w:after="0"/>
        <w:ind w:left="0"/>
        <w:jc w:val="both"/>
      </w:pPr>
      <w:r>
        <w:drawing>
          <wp:inline distT="0" distB="0" distL="0" distR="0">
            <wp:extent cx="7797800" cy="1097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797800" cy="1097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16-1-қосымша</w:t>
            </w:r>
          </w:p>
        </w:tc>
      </w:tr>
    </w:tbl>
    <w:bookmarkStart w:name="z180" w:id="160"/>
    <w:p>
      <w:pPr>
        <w:spacing w:after="0"/>
        <w:ind w:left="0"/>
        <w:jc w:val="both"/>
      </w:pPr>
      <w:r>
        <w:rPr>
          <w:rFonts w:ascii="Times New Roman"/>
          <w:b w:val="false"/>
          <w:i w:val="false"/>
          <w:color w:val="000000"/>
          <w:sz w:val="28"/>
        </w:rPr>
        <w:t xml:space="preserve">
      </w:t>
      </w:r>
    </w:p>
    <w:bookmarkEnd w:id="160"/>
    <w:p>
      <w:pPr>
        <w:spacing w:after="0"/>
        <w:ind w:left="0"/>
        <w:jc w:val="both"/>
      </w:pPr>
      <w:r>
        <w:drawing>
          <wp:inline distT="0" distB="0" distL="0" distR="0">
            <wp:extent cx="7696200" cy="1097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696200" cy="1097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16-2-қосымша</w:t>
            </w:r>
          </w:p>
        </w:tc>
      </w:tr>
    </w:tbl>
    <w:bookmarkStart w:name="z182" w:id="161"/>
    <w:p>
      <w:pPr>
        <w:spacing w:after="0"/>
        <w:ind w:left="0"/>
        <w:jc w:val="both"/>
      </w:pPr>
      <w:r>
        <w:rPr>
          <w:rFonts w:ascii="Times New Roman"/>
          <w:b w:val="false"/>
          <w:i w:val="false"/>
          <w:color w:val="000000"/>
          <w:sz w:val="28"/>
        </w:rPr>
        <w:t xml:space="preserve">
      </w:t>
      </w:r>
    </w:p>
    <w:bookmarkEnd w:id="161"/>
    <w:p>
      <w:pPr>
        <w:spacing w:after="0"/>
        <w:ind w:left="0"/>
        <w:jc w:val="both"/>
      </w:pPr>
      <w:r>
        <w:drawing>
          <wp:inline distT="0" distB="0" distL="0" distR="0">
            <wp:extent cx="7683500" cy="1097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683500" cy="1097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16-3-қосымша</w:t>
            </w:r>
          </w:p>
        </w:tc>
      </w:tr>
    </w:tbl>
    <w:bookmarkStart w:name="z184" w:id="162"/>
    <w:p>
      <w:pPr>
        <w:spacing w:after="0"/>
        <w:ind w:left="0"/>
        <w:jc w:val="both"/>
      </w:pPr>
      <w:r>
        <w:rPr>
          <w:rFonts w:ascii="Times New Roman"/>
          <w:b w:val="false"/>
          <w:i w:val="false"/>
          <w:color w:val="000000"/>
          <w:sz w:val="28"/>
        </w:rPr>
        <w:t xml:space="preserve">
      </w:t>
      </w:r>
    </w:p>
    <w:bookmarkEnd w:id="162"/>
    <w:p>
      <w:pPr>
        <w:spacing w:after="0"/>
        <w:ind w:left="0"/>
        <w:jc w:val="both"/>
      </w:pPr>
      <w:r>
        <w:drawing>
          <wp:inline distT="0" distB="0" distL="0" distR="0">
            <wp:extent cx="7632700" cy="1088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632700" cy="1088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16-4-қосымша</w:t>
            </w:r>
          </w:p>
        </w:tc>
      </w:tr>
    </w:tbl>
    <w:bookmarkStart w:name="z186" w:id="163"/>
    <w:p>
      <w:pPr>
        <w:spacing w:after="0"/>
        <w:ind w:left="0"/>
        <w:jc w:val="both"/>
      </w:pPr>
      <w:r>
        <w:rPr>
          <w:rFonts w:ascii="Times New Roman"/>
          <w:b w:val="false"/>
          <w:i w:val="false"/>
          <w:color w:val="000000"/>
          <w:sz w:val="28"/>
        </w:rPr>
        <w:t xml:space="preserve">
      </w:t>
      </w:r>
    </w:p>
    <w:bookmarkEnd w:id="163"/>
    <w:p>
      <w:pPr>
        <w:spacing w:after="0"/>
        <w:ind w:left="0"/>
        <w:jc w:val="both"/>
      </w:pPr>
      <w:r>
        <w:drawing>
          <wp:inline distT="0" distB="0" distL="0" distR="0">
            <wp:extent cx="77597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7597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16-5-қосымша</w:t>
            </w:r>
          </w:p>
        </w:tc>
      </w:tr>
    </w:tbl>
    <w:bookmarkStart w:name="z188" w:id="164"/>
    <w:p>
      <w:pPr>
        <w:spacing w:after="0"/>
        <w:ind w:left="0"/>
        <w:jc w:val="both"/>
      </w:pPr>
      <w:r>
        <w:rPr>
          <w:rFonts w:ascii="Times New Roman"/>
          <w:b w:val="false"/>
          <w:i w:val="false"/>
          <w:color w:val="000000"/>
          <w:sz w:val="28"/>
        </w:rPr>
        <w:t xml:space="preserve">
      </w:t>
      </w:r>
    </w:p>
    <w:bookmarkEnd w:id="164"/>
    <w:p>
      <w:pPr>
        <w:spacing w:after="0"/>
        <w:ind w:left="0"/>
        <w:jc w:val="both"/>
      </w:pPr>
      <w:r>
        <w:drawing>
          <wp:inline distT="0" distB="0" distL="0" distR="0">
            <wp:extent cx="7454900" cy="1061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454900" cy="1061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16-6-қосымша</w:t>
            </w:r>
          </w:p>
        </w:tc>
      </w:tr>
    </w:tbl>
    <w:bookmarkStart w:name="z190" w:id="165"/>
    <w:p>
      <w:pPr>
        <w:spacing w:after="0"/>
        <w:ind w:left="0"/>
        <w:jc w:val="both"/>
      </w:pPr>
      <w:r>
        <w:rPr>
          <w:rFonts w:ascii="Times New Roman"/>
          <w:b w:val="false"/>
          <w:i w:val="false"/>
          <w:color w:val="000000"/>
          <w:sz w:val="28"/>
        </w:rPr>
        <w:t xml:space="preserve">
      </w:t>
      </w:r>
    </w:p>
    <w:bookmarkEnd w:id="165"/>
    <w:p>
      <w:pPr>
        <w:spacing w:after="0"/>
        <w:ind w:left="0"/>
        <w:jc w:val="both"/>
      </w:pPr>
      <w:r>
        <w:drawing>
          <wp:inline distT="0" distB="0" distL="0" distR="0">
            <wp:extent cx="7810500" cy="1093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093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16-7-қосымша</w:t>
            </w:r>
          </w:p>
        </w:tc>
      </w:tr>
    </w:tbl>
    <w:bookmarkStart w:name="z192" w:id="166"/>
    <w:p>
      <w:pPr>
        <w:spacing w:after="0"/>
        <w:ind w:left="0"/>
        <w:jc w:val="both"/>
      </w:pPr>
      <w:r>
        <w:rPr>
          <w:rFonts w:ascii="Times New Roman"/>
          <w:b w:val="false"/>
          <w:i w:val="false"/>
          <w:color w:val="000000"/>
          <w:sz w:val="28"/>
        </w:rPr>
        <w:t xml:space="preserve">
      </w:t>
      </w:r>
    </w:p>
    <w:bookmarkEnd w:id="166"/>
    <w:p>
      <w:pPr>
        <w:spacing w:after="0"/>
        <w:ind w:left="0"/>
        <w:jc w:val="both"/>
      </w:pPr>
      <w:r>
        <w:drawing>
          <wp:inline distT="0" distB="0" distL="0" distR="0">
            <wp:extent cx="7696200" cy="1097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696200" cy="1097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17-қосымша</w:t>
            </w:r>
          </w:p>
        </w:tc>
      </w:tr>
    </w:tbl>
    <w:bookmarkStart w:name="z194" w:id="167"/>
    <w:p>
      <w:pPr>
        <w:spacing w:after="0"/>
        <w:ind w:left="0"/>
        <w:jc w:val="both"/>
      </w:pPr>
      <w:r>
        <w:rPr>
          <w:rFonts w:ascii="Times New Roman"/>
          <w:b w:val="false"/>
          <w:i w:val="false"/>
          <w:color w:val="000000"/>
          <w:sz w:val="28"/>
        </w:rPr>
        <w:t xml:space="preserve">
      </w:t>
      </w:r>
    </w:p>
    <w:bookmarkEnd w:id="167"/>
    <w:p>
      <w:pPr>
        <w:spacing w:after="0"/>
        <w:ind w:left="0"/>
        <w:jc w:val="both"/>
      </w:pPr>
      <w:r>
        <w:drawing>
          <wp:inline distT="0" distB="0" distL="0" distR="0">
            <wp:extent cx="7721600" cy="1097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721600" cy="1097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__ қаулысына</w:t>
            </w:r>
            <w:r>
              <w:br/>
            </w:r>
            <w:r>
              <w:rPr>
                <w:rFonts w:ascii="Times New Roman"/>
                <w:b w:val="false"/>
                <w:i w:val="false"/>
                <w:color w:val="000000"/>
                <w:sz w:val="20"/>
              </w:rPr>
              <w:t>18-қосымша</w:t>
            </w:r>
          </w:p>
        </w:tc>
      </w:tr>
    </w:tbl>
    <w:bookmarkStart w:name="z196" w:id="168"/>
    <w:p>
      <w:pPr>
        <w:spacing w:after="0"/>
        <w:ind w:left="0"/>
        <w:jc w:val="both"/>
      </w:pPr>
      <w:r>
        <w:rPr>
          <w:rFonts w:ascii="Times New Roman"/>
          <w:b w:val="false"/>
          <w:i w:val="false"/>
          <w:color w:val="000000"/>
          <w:sz w:val="28"/>
        </w:rPr>
        <w:t xml:space="preserve">
      </w:t>
      </w:r>
    </w:p>
    <w:bookmarkEnd w:id="168"/>
    <w:p>
      <w:pPr>
        <w:spacing w:after="0"/>
        <w:ind w:left="0"/>
        <w:jc w:val="both"/>
      </w:pPr>
      <w:r>
        <w:drawing>
          <wp:inline distT="0" distB="0" distL="0" distR="0">
            <wp:extent cx="7569200" cy="1079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569200" cy="1079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19-қосымша</w:t>
            </w:r>
          </w:p>
        </w:tc>
      </w:tr>
    </w:tbl>
    <w:bookmarkStart w:name="z198" w:id="169"/>
    <w:p>
      <w:pPr>
        <w:spacing w:after="0"/>
        <w:ind w:left="0"/>
        <w:jc w:val="both"/>
      </w:pPr>
      <w:r>
        <w:rPr>
          <w:rFonts w:ascii="Times New Roman"/>
          <w:b w:val="false"/>
          <w:i w:val="false"/>
          <w:color w:val="000000"/>
          <w:sz w:val="28"/>
        </w:rPr>
        <w:t xml:space="preserve">
      </w:t>
      </w:r>
    </w:p>
    <w:bookmarkEnd w:id="169"/>
    <w:p>
      <w:pPr>
        <w:spacing w:after="0"/>
        <w:ind w:left="0"/>
        <w:jc w:val="both"/>
      </w:pPr>
      <w:r>
        <w:drawing>
          <wp:inline distT="0" distB="0" distL="0" distR="0">
            <wp:extent cx="7696200" cy="1088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696200" cy="1088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__ қаулысына</w:t>
            </w:r>
            <w:r>
              <w:br/>
            </w:r>
            <w:r>
              <w:rPr>
                <w:rFonts w:ascii="Times New Roman"/>
                <w:b w:val="false"/>
                <w:i w:val="false"/>
                <w:color w:val="000000"/>
                <w:sz w:val="20"/>
              </w:rPr>
              <w:t>20-қосымша</w:t>
            </w:r>
          </w:p>
        </w:tc>
      </w:tr>
    </w:tbl>
    <w:bookmarkStart w:name="z200" w:id="170"/>
    <w:p>
      <w:pPr>
        <w:spacing w:after="0"/>
        <w:ind w:left="0"/>
        <w:jc w:val="both"/>
      </w:pPr>
      <w:r>
        <w:rPr>
          <w:rFonts w:ascii="Times New Roman"/>
          <w:b w:val="false"/>
          <w:i w:val="false"/>
          <w:color w:val="000000"/>
          <w:sz w:val="28"/>
        </w:rPr>
        <w:t xml:space="preserve">
      </w:t>
      </w:r>
    </w:p>
    <w:bookmarkEnd w:id="170"/>
    <w:p>
      <w:pPr>
        <w:spacing w:after="0"/>
        <w:ind w:left="0"/>
        <w:jc w:val="both"/>
      </w:pPr>
      <w:r>
        <w:drawing>
          <wp:inline distT="0" distB="0" distL="0" distR="0">
            <wp:extent cx="7632700" cy="1097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632700" cy="1097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21-қосымша</w:t>
            </w:r>
          </w:p>
        </w:tc>
      </w:tr>
    </w:tbl>
    <w:bookmarkStart w:name="z202" w:id="171"/>
    <w:p>
      <w:pPr>
        <w:spacing w:after="0"/>
        <w:ind w:left="0"/>
        <w:jc w:val="both"/>
      </w:pPr>
      <w:r>
        <w:rPr>
          <w:rFonts w:ascii="Times New Roman"/>
          <w:b w:val="false"/>
          <w:i w:val="false"/>
          <w:color w:val="000000"/>
          <w:sz w:val="28"/>
        </w:rPr>
        <w:t xml:space="preserve">
      </w:t>
      </w:r>
    </w:p>
    <w:bookmarkEnd w:id="171"/>
    <w:p>
      <w:pPr>
        <w:spacing w:after="0"/>
        <w:ind w:left="0"/>
        <w:jc w:val="both"/>
      </w:pPr>
      <w:r>
        <w:drawing>
          <wp:inline distT="0" distB="0" distL="0" distR="0">
            <wp:extent cx="7734300" cy="1088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734300" cy="1088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22-қосымша</w:t>
            </w:r>
          </w:p>
        </w:tc>
      </w:tr>
    </w:tbl>
    <w:bookmarkStart w:name="z204" w:id="172"/>
    <w:p>
      <w:pPr>
        <w:spacing w:after="0"/>
        <w:ind w:left="0"/>
        <w:jc w:val="both"/>
      </w:pPr>
      <w:r>
        <w:rPr>
          <w:rFonts w:ascii="Times New Roman"/>
          <w:b w:val="false"/>
          <w:i w:val="false"/>
          <w:color w:val="000000"/>
          <w:sz w:val="28"/>
        </w:rPr>
        <w:t xml:space="preserve">
      </w:t>
      </w:r>
    </w:p>
    <w:bookmarkEnd w:id="172"/>
    <w:p>
      <w:pPr>
        <w:spacing w:after="0"/>
        <w:ind w:left="0"/>
        <w:jc w:val="both"/>
      </w:pPr>
      <w:r>
        <w:drawing>
          <wp:inline distT="0" distB="0" distL="0" distR="0">
            <wp:extent cx="7632700" cy="1088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632700" cy="1088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23-қосымша</w:t>
            </w:r>
          </w:p>
        </w:tc>
      </w:tr>
    </w:tbl>
    <w:bookmarkStart w:name="z206" w:id="173"/>
    <w:p>
      <w:pPr>
        <w:spacing w:after="0"/>
        <w:ind w:left="0"/>
        <w:jc w:val="both"/>
      </w:pPr>
      <w:r>
        <w:rPr>
          <w:rFonts w:ascii="Times New Roman"/>
          <w:b w:val="false"/>
          <w:i w:val="false"/>
          <w:color w:val="000000"/>
          <w:sz w:val="28"/>
        </w:rPr>
        <w:t xml:space="preserve">
      </w:t>
      </w:r>
    </w:p>
    <w:bookmarkEnd w:id="173"/>
    <w:p>
      <w:pPr>
        <w:spacing w:after="0"/>
        <w:ind w:left="0"/>
        <w:jc w:val="both"/>
      </w:pPr>
      <w:r>
        <w:drawing>
          <wp:inline distT="0" distB="0" distL="0" distR="0">
            <wp:extent cx="7759700" cy="1097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759700" cy="1097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24-қосымша</w:t>
            </w:r>
          </w:p>
        </w:tc>
      </w:tr>
    </w:tbl>
    <w:bookmarkStart w:name="z208" w:id="174"/>
    <w:p>
      <w:pPr>
        <w:spacing w:after="0"/>
        <w:ind w:left="0"/>
        <w:jc w:val="both"/>
      </w:pPr>
      <w:r>
        <w:rPr>
          <w:rFonts w:ascii="Times New Roman"/>
          <w:b w:val="false"/>
          <w:i w:val="false"/>
          <w:color w:val="000000"/>
          <w:sz w:val="28"/>
        </w:rPr>
        <w:t xml:space="preserve">
      </w:t>
      </w:r>
    </w:p>
    <w:bookmarkEnd w:id="174"/>
    <w:p>
      <w:pPr>
        <w:spacing w:after="0"/>
        <w:ind w:left="0"/>
        <w:jc w:val="both"/>
      </w:pPr>
      <w:r>
        <w:drawing>
          <wp:inline distT="0" distB="0" distL="0" distR="0">
            <wp:extent cx="7696200" cy="1097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696200" cy="1097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25-қосымша</w:t>
            </w:r>
          </w:p>
        </w:tc>
      </w:tr>
    </w:tbl>
    <w:bookmarkStart w:name="z210" w:id="175"/>
    <w:p>
      <w:pPr>
        <w:spacing w:after="0"/>
        <w:ind w:left="0"/>
        <w:jc w:val="both"/>
      </w:pPr>
      <w:r>
        <w:rPr>
          <w:rFonts w:ascii="Times New Roman"/>
          <w:b w:val="false"/>
          <w:i w:val="false"/>
          <w:color w:val="000000"/>
          <w:sz w:val="28"/>
        </w:rPr>
        <w:t xml:space="preserve">
      </w:t>
      </w:r>
    </w:p>
    <w:bookmarkEnd w:id="175"/>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26-қосымша</w:t>
            </w:r>
          </w:p>
        </w:tc>
      </w:tr>
    </w:tbl>
    <w:bookmarkStart w:name="z212" w:id="176"/>
    <w:p>
      <w:pPr>
        <w:spacing w:after="0"/>
        <w:ind w:left="0"/>
        <w:jc w:val="both"/>
      </w:pPr>
      <w:r>
        <w:rPr>
          <w:rFonts w:ascii="Times New Roman"/>
          <w:b w:val="false"/>
          <w:i w:val="false"/>
          <w:color w:val="000000"/>
          <w:sz w:val="28"/>
        </w:rPr>
        <w:t xml:space="preserve">
      </w:t>
      </w:r>
    </w:p>
    <w:bookmarkEnd w:id="176"/>
    <w:p>
      <w:pPr>
        <w:spacing w:after="0"/>
        <w:ind w:left="0"/>
        <w:jc w:val="both"/>
      </w:pPr>
      <w:r>
        <w:drawing>
          <wp:inline distT="0" distB="0" distL="0" distR="0">
            <wp:extent cx="7734300" cy="1097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734300" cy="1097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27-қосымша</w:t>
            </w:r>
          </w:p>
        </w:tc>
      </w:tr>
    </w:tbl>
    <w:bookmarkStart w:name="z214" w:id="177"/>
    <w:p>
      <w:pPr>
        <w:spacing w:after="0"/>
        <w:ind w:left="0"/>
        <w:jc w:val="both"/>
      </w:pPr>
      <w:r>
        <w:rPr>
          <w:rFonts w:ascii="Times New Roman"/>
          <w:b w:val="false"/>
          <w:i w:val="false"/>
          <w:color w:val="000000"/>
          <w:sz w:val="28"/>
        </w:rPr>
        <w:t xml:space="preserve">
      </w:t>
      </w:r>
    </w:p>
    <w:bookmarkEnd w:id="177"/>
    <w:p>
      <w:pPr>
        <w:spacing w:after="0"/>
        <w:ind w:left="0"/>
        <w:jc w:val="both"/>
      </w:pPr>
      <w:r>
        <w:drawing>
          <wp:inline distT="0" distB="0" distL="0" distR="0">
            <wp:extent cx="7632700" cy="1088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632700" cy="1088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28-қосымша</w:t>
            </w:r>
          </w:p>
        </w:tc>
      </w:tr>
    </w:tbl>
    <w:bookmarkStart w:name="z216" w:id="178"/>
    <w:p>
      <w:pPr>
        <w:spacing w:after="0"/>
        <w:ind w:left="0"/>
        <w:jc w:val="both"/>
      </w:pPr>
      <w:r>
        <w:rPr>
          <w:rFonts w:ascii="Times New Roman"/>
          <w:b w:val="false"/>
          <w:i w:val="false"/>
          <w:color w:val="000000"/>
          <w:sz w:val="28"/>
        </w:rPr>
        <w:t xml:space="preserve">
      </w:t>
      </w:r>
    </w:p>
    <w:bookmarkEnd w:id="178"/>
    <w:p>
      <w:pPr>
        <w:spacing w:after="0"/>
        <w:ind w:left="0"/>
        <w:jc w:val="both"/>
      </w:pPr>
      <w:r>
        <w:drawing>
          <wp:inline distT="0" distB="0" distL="0" distR="0">
            <wp:extent cx="7658100" cy="1084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658100" cy="1084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29-қосымша</w:t>
            </w:r>
          </w:p>
        </w:tc>
      </w:tr>
    </w:tbl>
    <w:bookmarkStart w:name="z218" w:id="179"/>
    <w:p>
      <w:pPr>
        <w:spacing w:after="0"/>
        <w:ind w:left="0"/>
        <w:jc w:val="both"/>
      </w:pPr>
      <w:r>
        <w:rPr>
          <w:rFonts w:ascii="Times New Roman"/>
          <w:b w:val="false"/>
          <w:i w:val="false"/>
          <w:color w:val="000000"/>
          <w:sz w:val="28"/>
        </w:rPr>
        <w:t xml:space="preserve">
      </w:t>
      </w:r>
    </w:p>
    <w:bookmarkEnd w:id="179"/>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30-1-қосымша</w:t>
            </w:r>
          </w:p>
        </w:tc>
      </w:tr>
    </w:tbl>
    <w:bookmarkStart w:name="z220" w:id="180"/>
    <w:p>
      <w:pPr>
        <w:spacing w:after="0"/>
        <w:ind w:left="0"/>
        <w:jc w:val="both"/>
      </w:pPr>
      <w:r>
        <w:rPr>
          <w:rFonts w:ascii="Times New Roman"/>
          <w:b w:val="false"/>
          <w:i w:val="false"/>
          <w:color w:val="000000"/>
          <w:sz w:val="28"/>
        </w:rPr>
        <w:t xml:space="preserve">
      </w:t>
      </w:r>
    </w:p>
    <w:bookmarkEnd w:id="180"/>
    <w:p>
      <w:pPr>
        <w:spacing w:after="0"/>
        <w:ind w:left="0"/>
        <w:jc w:val="both"/>
      </w:pPr>
      <w:r>
        <w:drawing>
          <wp:inline distT="0" distB="0" distL="0" distR="0">
            <wp:extent cx="7759700" cy="1112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759700" cy="1112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30-2-қосымша</w:t>
            </w:r>
          </w:p>
        </w:tc>
      </w:tr>
    </w:tbl>
    <w:bookmarkStart w:name="z222" w:id="181"/>
    <w:p>
      <w:pPr>
        <w:spacing w:after="0"/>
        <w:ind w:left="0"/>
        <w:jc w:val="both"/>
      </w:pPr>
      <w:r>
        <w:rPr>
          <w:rFonts w:ascii="Times New Roman"/>
          <w:b w:val="false"/>
          <w:i w:val="false"/>
          <w:color w:val="000000"/>
          <w:sz w:val="28"/>
        </w:rPr>
        <w:t xml:space="preserve">
      </w:t>
      </w:r>
    </w:p>
    <w:bookmarkEnd w:id="181"/>
    <w:p>
      <w:pPr>
        <w:spacing w:after="0"/>
        <w:ind w:left="0"/>
        <w:jc w:val="both"/>
      </w:pPr>
      <w:r>
        <w:drawing>
          <wp:inline distT="0" distB="0" distL="0" distR="0">
            <wp:extent cx="7810500" cy="1109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09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30-3-қосымша</w:t>
            </w:r>
          </w:p>
        </w:tc>
      </w:tr>
    </w:tbl>
    <w:bookmarkStart w:name="z224" w:id="182"/>
    <w:p>
      <w:pPr>
        <w:spacing w:after="0"/>
        <w:ind w:left="0"/>
        <w:jc w:val="both"/>
      </w:pPr>
      <w:r>
        <w:rPr>
          <w:rFonts w:ascii="Times New Roman"/>
          <w:b w:val="false"/>
          <w:i w:val="false"/>
          <w:color w:val="000000"/>
          <w:sz w:val="28"/>
        </w:rPr>
        <w:t xml:space="preserve">
      </w:t>
      </w:r>
    </w:p>
    <w:bookmarkEnd w:id="182"/>
    <w:p>
      <w:pPr>
        <w:spacing w:after="0"/>
        <w:ind w:left="0"/>
        <w:jc w:val="both"/>
      </w:pPr>
      <w:r>
        <w:drawing>
          <wp:inline distT="0" distB="0" distL="0" distR="0">
            <wp:extent cx="7810500" cy="1113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13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30-4-қосымша</w:t>
            </w:r>
          </w:p>
        </w:tc>
      </w:tr>
    </w:tbl>
    <w:bookmarkStart w:name="z226" w:id="183"/>
    <w:p>
      <w:pPr>
        <w:spacing w:after="0"/>
        <w:ind w:left="0"/>
        <w:jc w:val="both"/>
      </w:pPr>
      <w:r>
        <w:rPr>
          <w:rFonts w:ascii="Times New Roman"/>
          <w:b w:val="false"/>
          <w:i w:val="false"/>
          <w:color w:val="000000"/>
          <w:sz w:val="28"/>
        </w:rPr>
        <w:t xml:space="preserve">
      </w:t>
      </w:r>
    </w:p>
    <w:bookmarkEnd w:id="183"/>
    <w:p>
      <w:pPr>
        <w:spacing w:after="0"/>
        <w:ind w:left="0"/>
        <w:jc w:val="both"/>
      </w:pPr>
      <w:r>
        <w:drawing>
          <wp:inline distT="0" distB="0" distL="0" distR="0">
            <wp:extent cx="7810500" cy="1109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109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30-5-қосымша</w:t>
            </w:r>
          </w:p>
        </w:tc>
      </w:tr>
    </w:tbl>
    <w:bookmarkStart w:name="z228" w:id="184"/>
    <w:p>
      <w:pPr>
        <w:spacing w:after="0"/>
        <w:ind w:left="0"/>
        <w:jc w:val="both"/>
      </w:pPr>
      <w:r>
        <w:rPr>
          <w:rFonts w:ascii="Times New Roman"/>
          <w:b w:val="false"/>
          <w:i w:val="false"/>
          <w:color w:val="000000"/>
          <w:sz w:val="28"/>
        </w:rPr>
        <w:t xml:space="preserve">
      </w:t>
      </w:r>
    </w:p>
    <w:bookmarkEnd w:id="184"/>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 xml:space="preserve"> 2025 жылғы __ № __ қаулысына</w:t>
            </w:r>
            <w:r>
              <w:br/>
            </w:r>
            <w:r>
              <w:rPr>
                <w:rFonts w:ascii="Times New Roman"/>
                <w:b w:val="false"/>
                <w:i w:val="false"/>
                <w:color w:val="000000"/>
                <w:sz w:val="20"/>
              </w:rPr>
              <w:t>30-6-қосымша</w:t>
            </w:r>
          </w:p>
        </w:tc>
      </w:tr>
    </w:tbl>
    <w:bookmarkStart w:name="z230" w:id="185"/>
    <w:p>
      <w:pPr>
        <w:spacing w:after="0"/>
        <w:ind w:left="0"/>
        <w:jc w:val="both"/>
      </w:pPr>
      <w:r>
        <w:rPr>
          <w:rFonts w:ascii="Times New Roman"/>
          <w:b w:val="false"/>
          <w:i w:val="false"/>
          <w:color w:val="000000"/>
          <w:sz w:val="28"/>
        </w:rPr>
        <w:t xml:space="preserve">
      </w:t>
      </w:r>
    </w:p>
    <w:bookmarkEnd w:id="185"/>
    <w:p>
      <w:pPr>
        <w:spacing w:after="0"/>
        <w:ind w:left="0"/>
        <w:jc w:val="both"/>
      </w:pPr>
      <w:r>
        <w:drawing>
          <wp:inline distT="0" distB="0" distL="0" distR="0">
            <wp:extent cx="7810500" cy="1109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109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31-қосымша</w:t>
            </w:r>
          </w:p>
        </w:tc>
      </w:tr>
    </w:tbl>
    <w:bookmarkStart w:name="z232" w:id="186"/>
    <w:p>
      <w:pPr>
        <w:spacing w:after="0"/>
        <w:ind w:left="0"/>
        <w:jc w:val="both"/>
      </w:pPr>
      <w:r>
        <w:rPr>
          <w:rFonts w:ascii="Times New Roman"/>
          <w:b w:val="false"/>
          <w:i w:val="false"/>
          <w:color w:val="000000"/>
          <w:sz w:val="28"/>
        </w:rPr>
        <w:t xml:space="preserve">
      </w:t>
      </w:r>
    </w:p>
    <w:bookmarkEnd w:id="186"/>
    <w:p>
      <w:pPr>
        <w:spacing w:after="0"/>
        <w:ind w:left="0"/>
        <w:jc w:val="both"/>
      </w:pPr>
      <w:r>
        <w:drawing>
          <wp:inline distT="0" distB="0" distL="0" distR="0">
            <wp:extent cx="77597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7597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32-қосымша</w:t>
            </w:r>
          </w:p>
        </w:tc>
      </w:tr>
    </w:tbl>
    <w:bookmarkStart w:name="z234" w:id="187"/>
    <w:p>
      <w:pPr>
        <w:spacing w:after="0"/>
        <w:ind w:left="0"/>
        <w:jc w:val="both"/>
      </w:pPr>
      <w:r>
        <w:rPr>
          <w:rFonts w:ascii="Times New Roman"/>
          <w:b w:val="false"/>
          <w:i w:val="false"/>
          <w:color w:val="000000"/>
          <w:sz w:val="28"/>
        </w:rPr>
        <w:t xml:space="preserve">
      </w:t>
      </w:r>
    </w:p>
    <w:bookmarkEnd w:id="187"/>
    <w:p>
      <w:pPr>
        <w:spacing w:after="0"/>
        <w:ind w:left="0"/>
        <w:jc w:val="both"/>
      </w:pPr>
      <w:r>
        <w:drawing>
          <wp:inline distT="0" distB="0" distL="0" distR="0">
            <wp:extent cx="7810500" cy="1113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1113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33-қосымша</w:t>
            </w:r>
          </w:p>
        </w:tc>
      </w:tr>
    </w:tbl>
    <w:bookmarkStart w:name="z236" w:id="188"/>
    <w:p>
      <w:pPr>
        <w:spacing w:after="0"/>
        <w:ind w:left="0"/>
        <w:jc w:val="both"/>
      </w:pPr>
      <w:r>
        <w:rPr>
          <w:rFonts w:ascii="Times New Roman"/>
          <w:b w:val="false"/>
          <w:i w:val="false"/>
          <w:color w:val="000000"/>
          <w:sz w:val="28"/>
        </w:rPr>
        <w:t xml:space="preserve">
      </w:t>
      </w:r>
    </w:p>
    <w:bookmarkEnd w:id="188"/>
    <w:p>
      <w:pPr>
        <w:spacing w:after="0"/>
        <w:ind w:left="0"/>
        <w:jc w:val="both"/>
      </w:pPr>
      <w:r>
        <w:drawing>
          <wp:inline distT="0" distB="0" distL="0" distR="0">
            <wp:extent cx="7696200" cy="1094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696200" cy="1094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34-қосымша</w:t>
            </w:r>
          </w:p>
        </w:tc>
      </w:tr>
    </w:tbl>
    <w:bookmarkStart w:name="z238" w:id="189"/>
    <w:p>
      <w:pPr>
        <w:spacing w:after="0"/>
        <w:ind w:left="0"/>
        <w:jc w:val="both"/>
      </w:pPr>
      <w:r>
        <w:rPr>
          <w:rFonts w:ascii="Times New Roman"/>
          <w:b w:val="false"/>
          <w:i w:val="false"/>
          <w:color w:val="000000"/>
          <w:sz w:val="28"/>
        </w:rPr>
        <w:t xml:space="preserve">
      </w:t>
      </w:r>
    </w:p>
    <w:bookmarkEnd w:id="189"/>
    <w:p>
      <w:pPr>
        <w:spacing w:after="0"/>
        <w:ind w:left="0"/>
        <w:jc w:val="both"/>
      </w:pPr>
      <w:r>
        <w:drawing>
          <wp:inline distT="0" distB="0" distL="0" distR="0">
            <wp:extent cx="77597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7597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35-қосымша</w:t>
            </w:r>
          </w:p>
        </w:tc>
      </w:tr>
    </w:tbl>
    <w:bookmarkStart w:name="z240" w:id="190"/>
    <w:p>
      <w:pPr>
        <w:spacing w:after="0"/>
        <w:ind w:left="0"/>
        <w:jc w:val="both"/>
      </w:pPr>
      <w:r>
        <w:rPr>
          <w:rFonts w:ascii="Times New Roman"/>
          <w:b w:val="false"/>
          <w:i w:val="false"/>
          <w:color w:val="000000"/>
          <w:sz w:val="28"/>
        </w:rPr>
        <w:t xml:space="preserve">
      </w:t>
      </w:r>
    </w:p>
    <w:bookmarkEnd w:id="190"/>
    <w:p>
      <w:pPr>
        <w:spacing w:after="0"/>
        <w:ind w:left="0"/>
        <w:jc w:val="both"/>
      </w:pPr>
      <w:r>
        <w:drawing>
          <wp:inline distT="0" distB="0" distL="0" distR="0">
            <wp:extent cx="7696200" cy="1094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696200" cy="1094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36-қосымша</w:t>
            </w:r>
          </w:p>
        </w:tc>
      </w:tr>
    </w:tbl>
    <w:bookmarkStart w:name="z242" w:id="191"/>
    <w:p>
      <w:pPr>
        <w:spacing w:after="0"/>
        <w:ind w:left="0"/>
        <w:jc w:val="both"/>
      </w:pPr>
      <w:r>
        <w:rPr>
          <w:rFonts w:ascii="Times New Roman"/>
          <w:b w:val="false"/>
          <w:i w:val="false"/>
          <w:color w:val="000000"/>
          <w:sz w:val="28"/>
        </w:rPr>
        <w:t xml:space="preserve">
      </w:t>
      </w:r>
    </w:p>
    <w:bookmarkEnd w:id="191"/>
    <w:p>
      <w:pPr>
        <w:spacing w:after="0"/>
        <w:ind w:left="0"/>
        <w:jc w:val="both"/>
      </w:pPr>
      <w:r>
        <w:drawing>
          <wp:inline distT="0" distB="0" distL="0" distR="0">
            <wp:extent cx="7810500" cy="1109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09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37-қосымша</w:t>
            </w:r>
          </w:p>
        </w:tc>
      </w:tr>
    </w:tbl>
    <w:bookmarkStart w:name="z244" w:id="192"/>
    <w:p>
      <w:pPr>
        <w:spacing w:after="0"/>
        <w:ind w:left="0"/>
        <w:jc w:val="both"/>
      </w:pPr>
      <w:r>
        <w:rPr>
          <w:rFonts w:ascii="Times New Roman"/>
          <w:b w:val="false"/>
          <w:i w:val="false"/>
          <w:color w:val="000000"/>
          <w:sz w:val="28"/>
        </w:rPr>
        <w:t xml:space="preserve">
      </w:t>
      </w:r>
    </w:p>
    <w:bookmarkEnd w:id="192"/>
    <w:p>
      <w:pPr>
        <w:spacing w:after="0"/>
        <w:ind w:left="0"/>
        <w:jc w:val="both"/>
      </w:pPr>
      <w:r>
        <w:drawing>
          <wp:inline distT="0" distB="0" distL="0" distR="0">
            <wp:extent cx="7696200" cy="1094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696200" cy="1094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38-қосымша</w:t>
            </w:r>
          </w:p>
        </w:tc>
      </w:tr>
    </w:tbl>
    <w:bookmarkStart w:name="z246" w:id="193"/>
    <w:p>
      <w:pPr>
        <w:spacing w:after="0"/>
        <w:ind w:left="0"/>
        <w:jc w:val="both"/>
      </w:pPr>
      <w:r>
        <w:rPr>
          <w:rFonts w:ascii="Times New Roman"/>
          <w:b w:val="false"/>
          <w:i w:val="false"/>
          <w:color w:val="000000"/>
          <w:sz w:val="28"/>
        </w:rPr>
        <w:t xml:space="preserve">
      </w:t>
      </w:r>
    </w:p>
    <w:bookmarkEnd w:id="193"/>
    <w:p>
      <w:pPr>
        <w:spacing w:after="0"/>
        <w:ind w:left="0"/>
        <w:jc w:val="both"/>
      </w:pPr>
      <w:r>
        <w:drawing>
          <wp:inline distT="0" distB="0" distL="0" distR="0">
            <wp:extent cx="76962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6962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39-қосымша</w:t>
            </w:r>
          </w:p>
        </w:tc>
      </w:tr>
    </w:tbl>
    <w:bookmarkStart w:name="z248" w:id="194"/>
    <w:p>
      <w:pPr>
        <w:spacing w:after="0"/>
        <w:ind w:left="0"/>
        <w:jc w:val="both"/>
      </w:pPr>
      <w:r>
        <w:rPr>
          <w:rFonts w:ascii="Times New Roman"/>
          <w:b w:val="false"/>
          <w:i w:val="false"/>
          <w:color w:val="000000"/>
          <w:sz w:val="28"/>
        </w:rPr>
        <w:t xml:space="preserve">
      </w:t>
      </w:r>
    </w:p>
    <w:bookmarkEnd w:id="194"/>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40-қосымша</w:t>
            </w:r>
          </w:p>
        </w:tc>
      </w:tr>
    </w:tbl>
    <w:bookmarkStart w:name="z250" w:id="195"/>
    <w:p>
      <w:pPr>
        <w:spacing w:after="0"/>
        <w:ind w:left="0"/>
        <w:jc w:val="both"/>
      </w:pPr>
      <w:r>
        <w:rPr>
          <w:rFonts w:ascii="Times New Roman"/>
          <w:b w:val="false"/>
          <w:i w:val="false"/>
          <w:color w:val="000000"/>
          <w:sz w:val="28"/>
        </w:rPr>
        <w:t xml:space="preserve">
      </w:t>
      </w:r>
    </w:p>
    <w:bookmarkEnd w:id="195"/>
    <w:p>
      <w:pPr>
        <w:spacing w:after="0"/>
        <w:ind w:left="0"/>
        <w:jc w:val="both"/>
      </w:pPr>
      <w:r>
        <w:drawing>
          <wp:inline distT="0" distB="0" distL="0" distR="0">
            <wp:extent cx="7759700" cy="1101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759700" cy="1101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41-қосымша</w:t>
            </w:r>
          </w:p>
        </w:tc>
      </w:tr>
    </w:tbl>
    <w:bookmarkStart w:name="z252" w:id="196"/>
    <w:p>
      <w:pPr>
        <w:spacing w:after="0"/>
        <w:ind w:left="0"/>
        <w:jc w:val="both"/>
      </w:pPr>
      <w:r>
        <w:rPr>
          <w:rFonts w:ascii="Times New Roman"/>
          <w:b w:val="false"/>
          <w:i w:val="false"/>
          <w:color w:val="000000"/>
          <w:sz w:val="28"/>
        </w:rPr>
        <w:t xml:space="preserve">
      </w:t>
      </w:r>
    </w:p>
    <w:bookmarkEnd w:id="196"/>
    <w:p>
      <w:pPr>
        <w:spacing w:after="0"/>
        <w:ind w:left="0"/>
        <w:jc w:val="both"/>
      </w:pPr>
      <w:r>
        <w:drawing>
          <wp:inline distT="0" distB="0" distL="0" distR="0">
            <wp:extent cx="7658100" cy="1092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658100" cy="1092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42-қосымша</w:t>
            </w:r>
          </w:p>
        </w:tc>
      </w:tr>
    </w:tbl>
    <w:bookmarkStart w:name="z254" w:id="197"/>
    <w:p>
      <w:pPr>
        <w:spacing w:after="0"/>
        <w:ind w:left="0"/>
        <w:jc w:val="both"/>
      </w:pPr>
      <w:r>
        <w:rPr>
          <w:rFonts w:ascii="Times New Roman"/>
          <w:b w:val="false"/>
          <w:i w:val="false"/>
          <w:color w:val="000000"/>
          <w:sz w:val="28"/>
        </w:rPr>
        <w:t xml:space="preserve">
      </w:t>
      </w:r>
    </w:p>
    <w:bookmarkEnd w:id="197"/>
    <w:p>
      <w:pPr>
        <w:spacing w:after="0"/>
        <w:ind w:left="0"/>
        <w:jc w:val="both"/>
      </w:pPr>
      <w:r>
        <w:drawing>
          <wp:inline distT="0" distB="0" distL="0" distR="0">
            <wp:extent cx="7632700" cy="1083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632700" cy="1083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43-қосымша</w:t>
            </w:r>
          </w:p>
        </w:tc>
      </w:tr>
    </w:tbl>
    <w:bookmarkStart w:name="z256" w:id="198"/>
    <w:p>
      <w:pPr>
        <w:spacing w:after="0"/>
        <w:ind w:left="0"/>
        <w:jc w:val="both"/>
      </w:pPr>
      <w:r>
        <w:rPr>
          <w:rFonts w:ascii="Times New Roman"/>
          <w:b w:val="false"/>
          <w:i w:val="false"/>
          <w:color w:val="000000"/>
          <w:sz w:val="28"/>
        </w:rPr>
        <w:t xml:space="preserve">
      </w:t>
      </w:r>
    </w:p>
    <w:bookmarkEnd w:id="198"/>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44-қосымша</w:t>
            </w:r>
          </w:p>
        </w:tc>
      </w:tr>
    </w:tbl>
    <w:bookmarkStart w:name="z258" w:id="199"/>
    <w:p>
      <w:pPr>
        <w:spacing w:after="0"/>
        <w:ind w:left="0"/>
        <w:jc w:val="both"/>
      </w:pPr>
      <w:r>
        <w:rPr>
          <w:rFonts w:ascii="Times New Roman"/>
          <w:b w:val="false"/>
          <w:i w:val="false"/>
          <w:color w:val="000000"/>
          <w:sz w:val="28"/>
        </w:rPr>
        <w:t xml:space="preserve">
      </w:t>
      </w:r>
    </w:p>
    <w:bookmarkEnd w:id="199"/>
    <w:p>
      <w:pPr>
        <w:spacing w:after="0"/>
        <w:ind w:left="0"/>
        <w:jc w:val="both"/>
      </w:pPr>
      <w:r>
        <w:drawing>
          <wp:inline distT="0" distB="0" distL="0" distR="0">
            <wp:extent cx="7810500" cy="1109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1109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45-қосымша</w:t>
            </w:r>
          </w:p>
        </w:tc>
      </w:tr>
    </w:tbl>
    <w:bookmarkStart w:name="z260" w:id="200"/>
    <w:p>
      <w:pPr>
        <w:spacing w:after="0"/>
        <w:ind w:left="0"/>
        <w:jc w:val="both"/>
      </w:pPr>
      <w:r>
        <w:rPr>
          <w:rFonts w:ascii="Times New Roman"/>
          <w:b w:val="false"/>
          <w:i w:val="false"/>
          <w:color w:val="000000"/>
          <w:sz w:val="28"/>
        </w:rPr>
        <w:t xml:space="preserve">
      </w:t>
      </w:r>
    </w:p>
    <w:bookmarkEnd w:id="200"/>
    <w:p>
      <w:pPr>
        <w:spacing w:after="0"/>
        <w:ind w:left="0"/>
        <w:jc w:val="both"/>
      </w:pPr>
      <w:r>
        <w:drawing>
          <wp:inline distT="0" distB="0" distL="0" distR="0">
            <wp:extent cx="7785100" cy="1109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785100" cy="1109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46-қосымша</w:t>
            </w:r>
          </w:p>
        </w:tc>
      </w:tr>
    </w:tbl>
    <w:bookmarkStart w:name="z262" w:id="201"/>
    <w:p>
      <w:pPr>
        <w:spacing w:after="0"/>
        <w:ind w:left="0"/>
        <w:jc w:val="both"/>
      </w:pPr>
      <w:r>
        <w:rPr>
          <w:rFonts w:ascii="Times New Roman"/>
          <w:b w:val="false"/>
          <w:i w:val="false"/>
          <w:color w:val="000000"/>
          <w:sz w:val="28"/>
        </w:rPr>
        <w:t xml:space="preserve">
      </w:t>
      </w:r>
    </w:p>
    <w:bookmarkEnd w:id="201"/>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47-қосымша</w:t>
            </w:r>
          </w:p>
        </w:tc>
      </w:tr>
    </w:tbl>
    <w:bookmarkStart w:name="z264" w:id="202"/>
    <w:p>
      <w:pPr>
        <w:spacing w:after="0"/>
        <w:ind w:left="0"/>
        <w:jc w:val="both"/>
      </w:pPr>
      <w:r>
        <w:rPr>
          <w:rFonts w:ascii="Times New Roman"/>
          <w:b w:val="false"/>
          <w:i w:val="false"/>
          <w:color w:val="000000"/>
          <w:sz w:val="28"/>
        </w:rPr>
        <w:t xml:space="preserve">
      </w:t>
      </w:r>
    </w:p>
    <w:bookmarkEnd w:id="202"/>
    <w:p>
      <w:pPr>
        <w:spacing w:after="0"/>
        <w:ind w:left="0"/>
        <w:jc w:val="both"/>
      </w:pPr>
      <w:r>
        <w:drawing>
          <wp:inline distT="0" distB="0" distL="0" distR="0">
            <wp:extent cx="7797800" cy="1109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797800" cy="1109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48-қосымша</w:t>
            </w:r>
          </w:p>
        </w:tc>
      </w:tr>
    </w:tbl>
    <w:bookmarkStart w:name="z266" w:id="203"/>
    <w:p>
      <w:pPr>
        <w:spacing w:after="0"/>
        <w:ind w:left="0"/>
        <w:jc w:val="both"/>
      </w:pPr>
      <w:r>
        <w:rPr>
          <w:rFonts w:ascii="Times New Roman"/>
          <w:b w:val="false"/>
          <w:i w:val="false"/>
          <w:color w:val="000000"/>
          <w:sz w:val="28"/>
        </w:rPr>
        <w:t xml:space="preserve">
      </w:t>
      </w:r>
    </w:p>
    <w:bookmarkEnd w:id="203"/>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49-қосымша</w:t>
            </w:r>
          </w:p>
        </w:tc>
      </w:tr>
    </w:tbl>
    <w:bookmarkStart w:name="z268" w:id="204"/>
    <w:p>
      <w:pPr>
        <w:spacing w:after="0"/>
        <w:ind w:left="0"/>
        <w:jc w:val="both"/>
      </w:pPr>
      <w:r>
        <w:rPr>
          <w:rFonts w:ascii="Times New Roman"/>
          <w:b w:val="false"/>
          <w:i w:val="false"/>
          <w:color w:val="000000"/>
          <w:sz w:val="28"/>
        </w:rPr>
        <w:t xml:space="preserve">
      </w:t>
      </w:r>
    </w:p>
    <w:bookmarkEnd w:id="204"/>
    <w:p>
      <w:pPr>
        <w:spacing w:after="0"/>
        <w:ind w:left="0"/>
        <w:jc w:val="both"/>
      </w:pPr>
      <w:r>
        <w:drawing>
          <wp:inline distT="0" distB="0" distL="0" distR="0">
            <wp:extent cx="7810500" cy="1112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112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50-қосымша</w:t>
            </w:r>
          </w:p>
        </w:tc>
      </w:tr>
    </w:tbl>
    <w:bookmarkStart w:name="z270" w:id="205"/>
    <w:p>
      <w:pPr>
        <w:spacing w:after="0"/>
        <w:ind w:left="0"/>
        <w:jc w:val="both"/>
      </w:pPr>
      <w:r>
        <w:rPr>
          <w:rFonts w:ascii="Times New Roman"/>
          <w:b w:val="false"/>
          <w:i w:val="false"/>
          <w:color w:val="000000"/>
          <w:sz w:val="28"/>
        </w:rPr>
        <w:t xml:space="preserve">
      </w:t>
      </w:r>
    </w:p>
    <w:bookmarkEnd w:id="205"/>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51-қосымша</w:t>
            </w:r>
          </w:p>
        </w:tc>
      </w:tr>
    </w:tbl>
    <w:bookmarkStart w:name="z272" w:id="206"/>
    <w:p>
      <w:pPr>
        <w:spacing w:after="0"/>
        <w:ind w:left="0"/>
        <w:jc w:val="both"/>
      </w:pPr>
      <w:r>
        <w:rPr>
          <w:rFonts w:ascii="Times New Roman"/>
          <w:b w:val="false"/>
          <w:i w:val="false"/>
          <w:color w:val="000000"/>
          <w:sz w:val="28"/>
        </w:rPr>
        <w:t xml:space="preserve">
      </w:t>
      </w:r>
    </w:p>
    <w:bookmarkEnd w:id="206"/>
    <w:p>
      <w:pPr>
        <w:spacing w:after="0"/>
        <w:ind w:left="0"/>
        <w:jc w:val="both"/>
      </w:pPr>
      <w:r>
        <w:drawing>
          <wp:inline distT="0" distB="0" distL="0" distR="0">
            <wp:extent cx="77597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7597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52-қосымша</w:t>
            </w:r>
          </w:p>
        </w:tc>
      </w:tr>
    </w:tbl>
    <w:bookmarkStart w:name="z274" w:id="207"/>
    <w:p>
      <w:pPr>
        <w:spacing w:after="0"/>
        <w:ind w:left="0"/>
        <w:jc w:val="both"/>
      </w:pPr>
      <w:r>
        <w:rPr>
          <w:rFonts w:ascii="Times New Roman"/>
          <w:b w:val="false"/>
          <w:i w:val="false"/>
          <w:color w:val="000000"/>
          <w:sz w:val="28"/>
        </w:rPr>
        <w:t xml:space="preserve">
      </w:t>
      </w:r>
    </w:p>
    <w:bookmarkEnd w:id="207"/>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53-қосымша</w:t>
            </w:r>
          </w:p>
        </w:tc>
      </w:tr>
    </w:tbl>
    <w:bookmarkStart w:name="z276" w:id="208"/>
    <w:p>
      <w:pPr>
        <w:spacing w:after="0"/>
        <w:ind w:left="0"/>
        <w:jc w:val="both"/>
      </w:pPr>
      <w:r>
        <w:rPr>
          <w:rFonts w:ascii="Times New Roman"/>
          <w:b w:val="false"/>
          <w:i w:val="false"/>
          <w:color w:val="000000"/>
          <w:sz w:val="28"/>
        </w:rPr>
        <w:t xml:space="preserve">
      </w:t>
      </w:r>
    </w:p>
    <w:bookmarkEnd w:id="208"/>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54-қосымша</w:t>
            </w:r>
          </w:p>
        </w:tc>
      </w:tr>
    </w:tbl>
    <w:bookmarkStart w:name="z278" w:id="209"/>
    <w:p>
      <w:pPr>
        <w:spacing w:after="0"/>
        <w:ind w:left="0"/>
        <w:jc w:val="both"/>
      </w:pPr>
      <w:r>
        <w:rPr>
          <w:rFonts w:ascii="Times New Roman"/>
          <w:b w:val="false"/>
          <w:i w:val="false"/>
          <w:color w:val="000000"/>
          <w:sz w:val="28"/>
        </w:rPr>
        <w:t xml:space="preserve">
      </w:t>
      </w:r>
    </w:p>
    <w:bookmarkEnd w:id="20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55-қосымша</w:t>
            </w:r>
          </w:p>
        </w:tc>
      </w:tr>
    </w:tbl>
    <w:bookmarkStart w:name="z280" w:id="210"/>
    <w:p>
      <w:pPr>
        <w:spacing w:after="0"/>
        <w:ind w:left="0"/>
        <w:jc w:val="both"/>
      </w:pPr>
      <w:r>
        <w:rPr>
          <w:rFonts w:ascii="Times New Roman"/>
          <w:b w:val="false"/>
          <w:i w:val="false"/>
          <w:color w:val="000000"/>
          <w:sz w:val="28"/>
        </w:rPr>
        <w:t xml:space="preserve">
      </w:t>
      </w:r>
    </w:p>
    <w:bookmarkEnd w:id="210"/>
    <w:p>
      <w:pPr>
        <w:spacing w:after="0"/>
        <w:ind w:left="0"/>
        <w:jc w:val="both"/>
      </w:pPr>
      <w:r>
        <w:drawing>
          <wp:inline distT="0" distB="0" distL="0" distR="0">
            <wp:extent cx="77597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7597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56-қосымша</w:t>
            </w:r>
          </w:p>
        </w:tc>
      </w:tr>
    </w:tbl>
    <w:bookmarkStart w:name="z282" w:id="211"/>
    <w:p>
      <w:pPr>
        <w:spacing w:after="0"/>
        <w:ind w:left="0"/>
        <w:jc w:val="both"/>
      </w:pPr>
      <w:r>
        <w:rPr>
          <w:rFonts w:ascii="Times New Roman"/>
          <w:b w:val="false"/>
          <w:i w:val="false"/>
          <w:color w:val="000000"/>
          <w:sz w:val="28"/>
        </w:rPr>
        <w:t xml:space="preserve">
      </w:t>
      </w:r>
    </w:p>
    <w:bookmarkEnd w:id="211"/>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57-қосымша</w:t>
            </w:r>
          </w:p>
        </w:tc>
      </w:tr>
    </w:tbl>
    <w:bookmarkStart w:name="z284" w:id="212"/>
    <w:p>
      <w:pPr>
        <w:spacing w:after="0"/>
        <w:ind w:left="0"/>
        <w:jc w:val="both"/>
      </w:pPr>
      <w:r>
        <w:rPr>
          <w:rFonts w:ascii="Times New Roman"/>
          <w:b w:val="false"/>
          <w:i w:val="false"/>
          <w:color w:val="000000"/>
          <w:sz w:val="28"/>
        </w:rPr>
        <w:t xml:space="preserve">
      </w:t>
      </w:r>
    </w:p>
    <w:bookmarkEnd w:id="212"/>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58-қосымша</w:t>
            </w:r>
          </w:p>
        </w:tc>
      </w:tr>
    </w:tbl>
    <w:bookmarkStart w:name="z286" w:id="213"/>
    <w:p>
      <w:pPr>
        <w:spacing w:after="0"/>
        <w:ind w:left="0"/>
        <w:jc w:val="both"/>
      </w:pPr>
      <w:r>
        <w:rPr>
          <w:rFonts w:ascii="Times New Roman"/>
          <w:b w:val="false"/>
          <w:i w:val="false"/>
          <w:color w:val="000000"/>
          <w:sz w:val="28"/>
        </w:rPr>
        <w:t xml:space="preserve">
      </w:t>
      </w:r>
    </w:p>
    <w:bookmarkEnd w:id="213"/>
    <w:p>
      <w:pPr>
        <w:spacing w:after="0"/>
        <w:ind w:left="0"/>
        <w:jc w:val="both"/>
      </w:pPr>
      <w:r>
        <w:drawing>
          <wp:inline distT="0" distB="0" distL="0" distR="0">
            <wp:extent cx="7810500" cy="1117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17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59-қосымша</w:t>
            </w:r>
          </w:p>
        </w:tc>
      </w:tr>
    </w:tbl>
    <w:bookmarkStart w:name="z288" w:id="214"/>
    <w:p>
      <w:pPr>
        <w:spacing w:after="0"/>
        <w:ind w:left="0"/>
        <w:jc w:val="both"/>
      </w:pPr>
      <w:r>
        <w:rPr>
          <w:rFonts w:ascii="Times New Roman"/>
          <w:b w:val="false"/>
          <w:i w:val="false"/>
          <w:color w:val="000000"/>
          <w:sz w:val="28"/>
        </w:rPr>
        <w:t xml:space="preserve">
      </w:t>
      </w:r>
    </w:p>
    <w:bookmarkEnd w:id="214"/>
    <w:p>
      <w:pPr>
        <w:spacing w:after="0"/>
        <w:ind w:left="0"/>
        <w:jc w:val="both"/>
      </w:pPr>
      <w:r>
        <w:drawing>
          <wp:inline distT="0" distB="0" distL="0" distR="0">
            <wp:extent cx="7810500" cy="1098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1098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60-қосымша</w:t>
            </w:r>
          </w:p>
        </w:tc>
      </w:tr>
    </w:tbl>
    <w:bookmarkStart w:name="z290" w:id="215"/>
    <w:p>
      <w:pPr>
        <w:spacing w:after="0"/>
        <w:ind w:left="0"/>
        <w:jc w:val="both"/>
      </w:pPr>
      <w:r>
        <w:rPr>
          <w:rFonts w:ascii="Times New Roman"/>
          <w:b w:val="false"/>
          <w:i w:val="false"/>
          <w:color w:val="000000"/>
          <w:sz w:val="28"/>
        </w:rPr>
        <w:t xml:space="preserve">
      </w:t>
      </w:r>
    </w:p>
    <w:bookmarkEnd w:id="215"/>
    <w:p>
      <w:pPr>
        <w:spacing w:after="0"/>
        <w:ind w:left="0"/>
        <w:jc w:val="both"/>
      </w:pPr>
      <w:r>
        <w:drawing>
          <wp:inline distT="0" distB="0" distL="0" distR="0">
            <wp:extent cx="7810500" cy="1113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1113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__ қаулысына</w:t>
            </w:r>
            <w:r>
              <w:br/>
            </w:r>
            <w:r>
              <w:rPr>
                <w:rFonts w:ascii="Times New Roman"/>
                <w:b w:val="false"/>
                <w:i w:val="false"/>
                <w:color w:val="000000"/>
                <w:sz w:val="20"/>
              </w:rPr>
              <w:t>61-қосымша</w:t>
            </w:r>
          </w:p>
        </w:tc>
      </w:tr>
    </w:tbl>
    <w:bookmarkStart w:name="z292" w:id="216"/>
    <w:p>
      <w:pPr>
        <w:spacing w:after="0"/>
        <w:ind w:left="0"/>
        <w:jc w:val="both"/>
      </w:pPr>
      <w:r>
        <w:rPr>
          <w:rFonts w:ascii="Times New Roman"/>
          <w:b w:val="false"/>
          <w:i w:val="false"/>
          <w:color w:val="000000"/>
          <w:sz w:val="28"/>
        </w:rPr>
        <w:t xml:space="preserve">
      </w:t>
      </w:r>
    </w:p>
    <w:bookmarkEnd w:id="216"/>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62-қосымша</w:t>
            </w:r>
          </w:p>
        </w:tc>
      </w:tr>
    </w:tbl>
    <w:bookmarkStart w:name="z294" w:id="217"/>
    <w:p>
      <w:pPr>
        <w:spacing w:after="0"/>
        <w:ind w:left="0"/>
        <w:jc w:val="both"/>
      </w:pPr>
      <w:r>
        <w:rPr>
          <w:rFonts w:ascii="Times New Roman"/>
          <w:b w:val="false"/>
          <w:i w:val="false"/>
          <w:color w:val="000000"/>
          <w:sz w:val="28"/>
        </w:rPr>
        <w:t xml:space="preserve">
      </w:t>
      </w:r>
    </w:p>
    <w:bookmarkEnd w:id="217"/>
    <w:p>
      <w:pPr>
        <w:spacing w:after="0"/>
        <w:ind w:left="0"/>
        <w:jc w:val="both"/>
      </w:pPr>
      <w:r>
        <w:drawing>
          <wp:inline distT="0" distB="0" distL="0" distR="0">
            <wp:extent cx="7810500" cy="1112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1112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63-қосымша</w:t>
            </w:r>
          </w:p>
        </w:tc>
      </w:tr>
    </w:tbl>
    <w:bookmarkStart w:name="z296" w:id="218"/>
    <w:p>
      <w:pPr>
        <w:spacing w:after="0"/>
        <w:ind w:left="0"/>
        <w:jc w:val="both"/>
      </w:pPr>
      <w:r>
        <w:rPr>
          <w:rFonts w:ascii="Times New Roman"/>
          <w:b w:val="false"/>
          <w:i w:val="false"/>
          <w:color w:val="000000"/>
          <w:sz w:val="28"/>
        </w:rPr>
        <w:t xml:space="preserve">
      </w:t>
      </w:r>
    </w:p>
    <w:bookmarkEnd w:id="21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64-қосымша</w:t>
            </w:r>
          </w:p>
        </w:tc>
      </w:tr>
    </w:tbl>
    <w:bookmarkStart w:name="z298" w:id="219"/>
    <w:p>
      <w:pPr>
        <w:spacing w:after="0"/>
        <w:ind w:left="0"/>
        <w:jc w:val="both"/>
      </w:pPr>
      <w:r>
        <w:rPr>
          <w:rFonts w:ascii="Times New Roman"/>
          <w:b w:val="false"/>
          <w:i w:val="false"/>
          <w:color w:val="000000"/>
          <w:sz w:val="28"/>
        </w:rPr>
        <w:t xml:space="preserve">
      </w:t>
      </w:r>
    </w:p>
    <w:bookmarkEnd w:id="21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65-қосымша</w:t>
            </w:r>
          </w:p>
        </w:tc>
      </w:tr>
    </w:tbl>
    <w:bookmarkStart w:name="z300" w:id="220"/>
    <w:p>
      <w:pPr>
        <w:spacing w:after="0"/>
        <w:ind w:left="0"/>
        <w:jc w:val="both"/>
      </w:pPr>
      <w:r>
        <w:rPr>
          <w:rFonts w:ascii="Times New Roman"/>
          <w:b w:val="false"/>
          <w:i w:val="false"/>
          <w:color w:val="000000"/>
          <w:sz w:val="28"/>
        </w:rPr>
        <w:t xml:space="preserve">
      </w:t>
      </w:r>
    </w:p>
    <w:bookmarkEnd w:id="220"/>
    <w:p>
      <w:pPr>
        <w:spacing w:after="0"/>
        <w:ind w:left="0"/>
        <w:jc w:val="both"/>
      </w:pPr>
      <w:r>
        <w:drawing>
          <wp:inline distT="0" distB="0" distL="0" distR="0">
            <wp:extent cx="7810500" cy="1112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1112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66-қосымша</w:t>
            </w:r>
          </w:p>
        </w:tc>
      </w:tr>
    </w:tbl>
    <w:bookmarkStart w:name="z302" w:id="221"/>
    <w:p>
      <w:pPr>
        <w:spacing w:after="0"/>
        <w:ind w:left="0"/>
        <w:jc w:val="both"/>
      </w:pPr>
      <w:r>
        <w:rPr>
          <w:rFonts w:ascii="Times New Roman"/>
          <w:b w:val="false"/>
          <w:i w:val="false"/>
          <w:color w:val="000000"/>
          <w:sz w:val="28"/>
        </w:rPr>
        <w:t xml:space="preserve">
      </w:t>
      </w:r>
    </w:p>
    <w:bookmarkEnd w:id="221"/>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67-қосымша</w:t>
            </w:r>
          </w:p>
        </w:tc>
      </w:tr>
    </w:tbl>
    <w:bookmarkStart w:name="z304" w:id="222"/>
    <w:p>
      <w:pPr>
        <w:spacing w:after="0"/>
        <w:ind w:left="0"/>
        <w:jc w:val="both"/>
      </w:pPr>
      <w:r>
        <w:rPr>
          <w:rFonts w:ascii="Times New Roman"/>
          <w:b w:val="false"/>
          <w:i w:val="false"/>
          <w:color w:val="000000"/>
          <w:sz w:val="28"/>
        </w:rPr>
        <w:t xml:space="preserve">
      </w:t>
      </w:r>
    </w:p>
    <w:bookmarkEnd w:id="222"/>
    <w:p>
      <w:pPr>
        <w:spacing w:after="0"/>
        <w:ind w:left="0"/>
        <w:jc w:val="both"/>
      </w:pPr>
      <w:r>
        <w:drawing>
          <wp:inline distT="0" distB="0" distL="0" distR="0">
            <wp:extent cx="7810500" cy="1098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1098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10 қаңтардағы</w:t>
            </w:r>
            <w:r>
              <w:br/>
            </w:r>
            <w:r>
              <w:rPr>
                <w:rFonts w:ascii="Times New Roman"/>
                <w:b w:val="false"/>
                <w:i w:val="false"/>
                <w:color w:val="000000"/>
                <w:sz w:val="20"/>
              </w:rPr>
              <w:t>№ 1 қаулысына</w:t>
            </w:r>
            <w:r>
              <w:br/>
            </w:r>
            <w:r>
              <w:rPr>
                <w:rFonts w:ascii="Times New Roman"/>
                <w:b w:val="false"/>
                <w:i w:val="false"/>
                <w:color w:val="000000"/>
                <w:sz w:val="20"/>
              </w:rPr>
              <w:t>68-қосымша</w:t>
            </w:r>
          </w:p>
        </w:tc>
      </w:tr>
    </w:tbl>
    <w:bookmarkStart w:name="z306" w:id="223"/>
    <w:p>
      <w:pPr>
        <w:spacing w:after="0"/>
        <w:ind w:left="0"/>
        <w:jc w:val="both"/>
      </w:pPr>
      <w:r>
        <w:rPr>
          <w:rFonts w:ascii="Times New Roman"/>
          <w:b w:val="false"/>
          <w:i w:val="false"/>
          <w:color w:val="000000"/>
          <w:sz w:val="28"/>
        </w:rPr>
        <w:t xml:space="preserve">
      </w:t>
      </w:r>
    </w:p>
    <w:bookmarkEnd w:id="223"/>
    <w:p>
      <w:pPr>
        <w:spacing w:after="0"/>
        <w:ind w:left="0"/>
        <w:jc w:val="both"/>
      </w:pPr>
      <w:r>
        <w:drawing>
          <wp:inline distT="0" distB="0" distL="0" distR="0">
            <wp:extent cx="7810500" cy="1111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1111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69-қосымша</w:t>
            </w:r>
          </w:p>
        </w:tc>
      </w:tr>
    </w:tbl>
    <w:bookmarkStart w:name="z308" w:id="224"/>
    <w:p>
      <w:pPr>
        <w:spacing w:after="0"/>
        <w:ind w:left="0"/>
        <w:jc w:val="both"/>
      </w:pPr>
      <w:r>
        <w:rPr>
          <w:rFonts w:ascii="Times New Roman"/>
          <w:b w:val="false"/>
          <w:i w:val="false"/>
          <w:color w:val="000000"/>
          <w:sz w:val="28"/>
        </w:rPr>
        <w:t xml:space="preserve">
      </w:t>
      </w:r>
    </w:p>
    <w:bookmarkEnd w:id="224"/>
    <w:p>
      <w:pPr>
        <w:spacing w:after="0"/>
        <w:ind w:left="0"/>
        <w:jc w:val="both"/>
      </w:pPr>
      <w:r>
        <w:drawing>
          <wp:inline distT="0" distB="0" distL="0" distR="0">
            <wp:extent cx="6184900" cy="889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6184900" cy="889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70-қосымша</w:t>
            </w:r>
          </w:p>
        </w:tc>
      </w:tr>
    </w:tbl>
    <w:bookmarkStart w:name="z310" w:id="225"/>
    <w:p>
      <w:pPr>
        <w:spacing w:after="0"/>
        <w:ind w:left="0"/>
        <w:jc w:val="both"/>
      </w:pPr>
      <w:r>
        <w:rPr>
          <w:rFonts w:ascii="Times New Roman"/>
          <w:b w:val="false"/>
          <w:i w:val="false"/>
          <w:color w:val="000000"/>
          <w:sz w:val="28"/>
        </w:rPr>
        <w:t xml:space="preserve">
      </w:t>
      </w:r>
    </w:p>
    <w:bookmarkEnd w:id="225"/>
    <w:p>
      <w:pPr>
        <w:spacing w:after="0"/>
        <w:ind w:left="0"/>
        <w:jc w:val="both"/>
      </w:pPr>
      <w:r>
        <w:drawing>
          <wp:inline distT="0" distB="0" distL="0" distR="0">
            <wp:extent cx="6235700" cy="886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6235700" cy="886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71-қосымша</w:t>
            </w:r>
          </w:p>
        </w:tc>
      </w:tr>
    </w:tbl>
    <w:bookmarkStart w:name="z312" w:id="226"/>
    <w:p>
      <w:pPr>
        <w:spacing w:after="0"/>
        <w:ind w:left="0"/>
        <w:jc w:val="both"/>
      </w:pPr>
      <w:r>
        <w:rPr>
          <w:rFonts w:ascii="Times New Roman"/>
          <w:b w:val="false"/>
          <w:i w:val="false"/>
          <w:color w:val="000000"/>
          <w:sz w:val="28"/>
        </w:rPr>
        <w:t xml:space="preserve">
      </w:t>
      </w:r>
    </w:p>
    <w:bookmarkEnd w:id="226"/>
    <w:p>
      <w:pPr>
        <w:spacing w:after="0"/>
        <w:ind w:left="0"/>
        <w:jc w:val="both"/>
      </w:pPr>
      <w:r>
        <w:drawing>
          <wp:inline distT="0" distB="0" distL="0" distR="0">
            <wp:extent cx="77597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7597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72-қосымша</w:t>
            </w:r>
          </w:p>
        </w:tc>
      </w:tr>
    </w:tbl>
    <w:bookmarkStart w:name="z314" w:id="227"/>
    <w:p>
      <w:pPr>
        <w:spacing w:after="0"/>
        <w:ind w:left="0"/>
        <w:jc w:val="both"/>
      </w:pPr>
      <w:r>
        <w:rPr>
          <w:rFonts w:ascii="Times New Roman"/>
          <w:b w:val="false"/>
          <w:i w:val="false"/>
          <w:color w:val="000000"/>
          <w:sz w:val="28"/>
        </w:rPr>
        <w:t xml:space="preserve">
      </w:t>
      </w:r>
    </w:p>
    <w:bookmarkEnd w:id="227"/>
    <w:p>
      <w:pPr>
        <w:spacing w:after="0"/>
        <w:ind w:left="0"/>
        <w:jc w:val="both"/>
      </w:pPr>
      <w:r>
        <w:drawing>
          <wp:inline distT="0" distB="0" distL="0" distR="0">
            <wp:extent cx="7810500" cy="1101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1101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73-қосымша</w:t>
            </w:r>
          </w:p>
        </w:tc>
      </w:tr>
    </w:tbl>
    <w:bookmarkStart w:name="z316" w:id="228"/>
    <w:p>
      <w:pPr>
        <w:spacing w:after="0"/>
        <w:ind w:left="0"/>
        <w:jc w:val="both"/>
      </w:pPr>
      <w:r>
        <w:rPr>
          <w:rFonts w:ascii="Times New Roman"/>
          <w:b w:val="false"/>
          <w:i w:val="false"/>
          <w:color w:val="000000"/>
          <w:sz w:val="28"/>
        </w:rPr>
        <w:t xml:space="preserve">
      </w:t>
      </w:r>
    </w:p>
    <w:bookmarkEnd w:id="228"/>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74-қосымша</w:t>
            </w:r>
          </w:p>
        </w:tc>
      </w:tr>
    </w:tbl>
    <w:bookmarkStart w:name="z318" w:id="229"/>
    <w:p>
      <w:pPr>
        <w:spacing w:after="0"/>
        <w:ind w:left="0"/>
        <w:jc w:val="both"/>
      </w:pPr>
      <w:r>
        <w:rPr>
          <w:rFonts w:ascii="Times New Roman"/>
          <w:b w:val="false"/>
          <w:i w:val="false"/>
          <w:color w:val="000000"/>
          <w:sz w:val="28"/>
        </w:rPr>
        <w:t xml:space="preserve">
      </w:t>
      </w:r>
    </w:p>
    <w:bookmarkEnd w:id="229"/>
    <w:p>
      <w:pPr>
        <w:spacing w:after="0"/>
        <w:ind w:left="0"/>
        <w:jc w:val="both"/>
      </w:pPr>
      <w:r>
        <w:drawing>
          <wp:inline distT="0" distB="0" distL="0" distR="0">
            <wp:extent cx="7734300" cy="1099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734300" cy="1099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75-қосымша</w:t>
            </w:r>
          </w:p>
        </w:tc>
      </w:tr>
    </w:tbl>
    <w:bookmarkStart w:name="z320" w:id="230"/>
    <w:p>
      <w:pPr>
        <w:spacing w:after="0"/>
        <w:ind w:left="0"/>
        <w:jc w:val="both"/>
      </w:pPr>
      <w:r>
        <w:rPr>
          <w:rFonts w:ascii="Times New Roman"/>
          <w:b w:val="false"/>
          <w:i w:val="false"/>
          <w:color w:val="000000"/>
          <w:sz w:val="28"/>
        </w:rPr>
        <w:t xml:space="preserve">
      </w:t>
      </w:r>
    </w:p>
    <w:bookmarkEnd w:id="230"/>
    <w:p>
      <w:pPr>
        <w:spacing w:after="0"/>
        <w:ind w:left="0"/>
        <w:jc w:val="both"/>
      </w:pPr>
      <w:r>
        <w:drawing>
          <wp:inline distT="0" distB="0" distL="0" distR="0">
            <wp:extent cx="77597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7597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76-қосымша</w:t>
            </w:r>
          </w:p>
        </w:tc>
      </w:tr>
    </w:tbl>
    <w:bookmarkStart w:name="z322" w:id="231"/>
    <w:p>
      <w:pPr>
        <w:spacing w:after="0"/>
        <w:ind w:left="0"/>
        <w:jc w:val="both"/>
      </w:pPr>
      <w:r>
        <w:rPr>
          <w:rFonts w:ascii="Times New Roman"/>
          <w:b w:val="false"/>
          <w:i w:val="false"/>
          <w:color w:val="000000"/>
          <w:sz w:val="28"/>
        </w:rPr>
        <w:t xml:space="preserve">
      </w:t>
      </w:r>
    </w:p>
    <w:bookmarkEnd w:id="231"/>
    <w:p>
      <w:pPr>
        <w:spacing w:after="0"/>
        <w:ind w:left="0"/>
        <w:jc w:val="both"/>
      </w:pPr>
      <w:r>
        <w:drawing>
          <wp:inline distT="0" distB="0" distL="0" distR="0">
            <wp:extent cx="7810500" cy="1096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1096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77-қосымша</w:t>
            </w:r>
          </w:p>
        </w:tc>
      </w:tr>
    </w:tbl>
    <w:bookmarkStart w:name="z324" w:id="232"/>
    <w:p>
      <w:pPr>
        <w:spacing w:after="0"/>
        <w:ind w:left="0"/>
        <w:jc w:val="both"/>
      </w:pPr>
      <w:r>
        <w:rPr>
          <w:rFonts w:ascii="Times New Roman"/>
          <w:b w:val="false"/>
          <w:i w:val="false"/>
          <w:color w:val="000000"/>
          <w:sz w:val="28"/>
        </w:rPr>
        <w:t xml:space="preserve">
      </w:t>
      </w:r>
    </w:p>
    <w:bookmarkEnd w:id="232"/>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78-қосымша</w:t>
            </w:r>
          </w:p>
        </w:tc>
      </w:tr>
    </w:tbl>
    <w:bookmarkStart w:name="z326" w:id="233"/>
    <w:p>
      <w:pPr>
        <w:spacing w:after="0"/>
        <w:ind w:left="0"/>
        <w:jc w:val="both"/>
      </w:pPr>
      <w:r>
        <w:rPr>
          <w:rFonts w:ascii="Times New Roman"/>
          <w:b w:val="false"/>
          <w:i w:val="false"/>
          <w:color w:val="000000"/>
          <w:sz w:val="28"/>
        </w:rPr>
        <w:t xml:space="preserve">
      </w:t>
      </w:r>
    </w:p>
    <w:bookmarkEnd w:id="233"/>
    <w:p>
      <w:pPr>
        <w:spacing w:after="0"/>
        <w:ind w:left="0"/>
        <w:jc w:val="both"/>
      </w:pPr>
      <w:r>
        <w:drawing>
          <wp:inline distT="0" distB="0" distL="0" distR="0">
            <wp:extent cx="7810500" cy="1101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1101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79-қосымша</w:t>
            </w:r>
          </w:p>
        </w:tc>
      </w:tr>
    </w:tbl>
    <w:bookmarkStart w:name="z328" w:id="234"/>
    <w:p>
      <w:pPr>
        <w:spacing w:after="0"/>
        <w:ind w:left="0"/>
        <w:jc w:val="both"/>
      </w:pPr>
      <w:r>
        <w:rPr>
          <w:rFonts w:ascii="Times New Roman"/>
          <w:b w:val="false"/>
          <w:i w:val="false"/>
          <w:color w:val="000000"/>
          <w:sz w:val="28"/>
        </w:rPr>
        <w:t xml:space="preserve">
      </w:t>
      </w:r>
    </w:p>
    <w:bookmarkEnd w:id="234"/>
    <w:p>
      <w:pPr>
        <w:spacing w:after="0"/>
        <w:ind w:left="0"/>
        <w:jc w:val="both"/>
      </w:pPr>
      <w:r>
        <w:drawing>
          <wp:inline distT="0" distB="0" distL="0" distR="0">
            <wp:extent cx="7759700" cy="1117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759700" cy="1117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80-қосымша</w:t>
            </w:r>
          </w:p>
        </w:tc>
      </w:tr>
    </w:tbl>
    <w:bookmarkStart w:name="z330" w:id="235"/>
    <w:p>
      <w:pPr>
        <w:spacing w:after="0"/>
        <w:ind w:left="0"/>
        <w:jc w:val="both"/>
      </w:pPr>
      <w:r>
        <w:rPr>
          <w:rFonts w:ascii="Times New Roman"/>
          <w:b w:val="false"/>
          <w:i w:val="false"/>
          <w:color w:val="000000"/>
          <w:sz w:val="28"/>
        </w:rPr>
        <w:t xml:space="preserve">
      </w:t>
      </w:r>
    </w:p>
    <w:bookmarkEnd w:id="235"/>
    <w:p>
      <w:pPr>
        <w:spacing w:after="0"/>
        <w:ind w:left="0"/>
        <w:jc w:val="both"/>
      </w:pPr>
      <w:r>
        <w:drawing>
          <wp:inline distT="0" distB="0" distL="0" distR="0">
            <wp:extent cx="7797800" cy="1099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797800" cy="1099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Батыс Қазақстан облысы әкімдігінің </w:t>
            </w:r>
            <w:r>
              <w:br/>
            </w:r>
            <w:r>
              <w:rPr>
                <w:rFonts w:ascii="Times New Roman"/>
                <w:b w:val="false"/>
                <w:i w:val="false"/>
                <w:color w:val="000000"/>
                <w:sz w:val="20"/>
              </w:rPr>
              <w:t>2025 жылғы __ № __ қаулысына</w:t>
            </w:r>
            <w:r>
              <w:br/>
            </w:r>
            <w:r>
              <w:rPr>
                <w:rFonts w:ascii="Times New Roman"/>
                <w:b w:val="false"/>
                <w:i w:val="false"/>
                <w:color w:val="000000"/>
                <w:sz w:val="20"/>
              </w:rPr>
              <w:t>81-қосымша</w:t>
            </w:r>
          </w:p>
        </w:tc>
      </w:tr>
    </w:tbl>
    <w:bookmarkStart w:name="z332" w:id="236"/>
    <w:p>
      <w:pPr>
        <w:spacing w:after="0"/>
        <w:ind w:left="0"/>
        <w:jc w:val="both"/>
      </w:pPr>
      <w:r>
        <w:rPr>
          <w:rFonts w:ascii="Times New Roman"/>
          <w:b w:val="false"/>
          <w:i w:val="false"/>
          <w:color w:val="000000"/>
          <w:sz w:val="28"/>
        </w:rPr>
        <w:t xml:space="preserve">
      </w:t>
      </w:r>
    </w:p>
    <w:bookmarkEnd w:id="236"/>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82-қосымша</w:t>
            </w:r>
          </w:p>
        </w:tc>
      </w:tr>
    </w:tbl>
    <w:bookmarkStart w:name="z334" w:id="237"/>
    <w:p>
      <w:pPr>
        <w:spacing w:after="0"/>
        <w:ind w:left="0"/>
        <w:jc w:val="both"/>
      </w:pPr>
      <w:r>
        <w:rPr>
          <w:rFonts w:ascii="Times New Roman"/>
          <w:b w:val="false"/>
          <w:i w:val="false"/>
          <w:color w:val="000000"/>
          <w:sz w:val="28"/>
        </w:rPr>
        <w:t xml:space="preserve">
      </w:t>
      </w:r>
    </w:p>
    <w:bookmarkEnd w:id="237"/>
    <w:p>
      <w:pPr>
        <w:spacing w:after="0"/>
        <w:ind w:left="0"/>
        <w:jc w:val="both"/>
      </w:pPr>
      <w:r>
        <w:drawing>
          <wp:inline distT="0" distB="0" distL="0" distR="0">
            <wp:extent cx="7810500" cy="1117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1117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83-қосымша</w:t>
            </w:r>
          </w:p>
        </w:tc>
      </w:tr>
    </w:tbl>
    <w:bookmarkStart w:name="z336" w:id="238"/>
    <w:p>
      <w:pPr>
        <w:spacing w:after="0"/>
        <w:ind w:left="0"/>
        <w:jc w:val="both"/>
      </w:pPr>
      <w:r>
        <w:rPr>
          <w:rFonts w:ascii="Times New Roman"/>
          <w:b w:val="false"/>
          <w:i w:val="false"/>
          <w:color w:val="000000"/>
          <w:sz w:val="28"/>
        </w:rPr>
        <w:t xml:space="preserve">
      </w:t>
      </w:r>
    </w:p>
    <w:bookmarkEnd w:id="238"/>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84-қосымша</w:t>
            </w:r>
          </w:p>
        </w:tc>
      </w:tr>
    </w:tbl>
    <w:bookmarkStart w:name="z338" w:id="239"/>
    <w:p>
      <w:pPr>
        <w:spacing w:after="0"/>
        <w:ind w:left="0"/>
        <w:jc w:val="both"/>
      </w:pPr>
      <w:r>
        <w:rPr>
          <w:rFonts w:ascii="Times New Roman"/>
          <w:b w:val="false"/>
          <w:i w:val="false"/>
          <w:color w:val="000000"/>
          <w:sz w:val="28"/>
        </w:rPr>
        <w:t xml:space="preserve">
      </w:t>
      </w:r>
    </w:p>
    <w:bookmarkEnd w:id="239"/>
    <w:p>
      <w:pPr>
        <w:spacing w:after="0"/>
        <w:ind w:left="0"/>
        <w:jc w:val="both"/>
      </w:pPr>
      <w:r>
        <w:drawing>
          <wp:inline distT="0" distB="0" distL="0" distR="0">
            <wp:extent cx="7810500" cy="1101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1101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85-қосымша</w:t>
            </w:r>
          </w:p>
        </w:tc>
      </w:tr>
    </w:tbl>
    <w:bookmarkStart w:name="z340" w:id="240"/>
    <w:p>
      <w:pPr>
        <w:spacing w:after="0"/>
        <w:ind w:left="0"/>
        <w:jc w:val="both"/>
      </w:pPr>
      <w:r>
        <w:rPr>
          <w:rFonts w:ascii="Times New Roman"/>
          <w:b w:val="false"/>
          <w:i w:val="false"/>
          <w:color w:val="000000"/>
          <w:sz w:val="28"/>
        </w:rPr>
        <w:t xml:space="preserve">
      </w:t>
      </w:r>
    </w:p>
    <w:bookmarkEnd w:id="240"/>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86-қосымша</w:t>
            </w:r>
          </w:p>
        </w:tc>
      </w:tr>
    </w:tbl>
    <w:bookmarkStart w:name="z342" w:id="241"/>
    <w:p>
      <w:pPr>
        <w:spacing w:after="0"/>
        <w:ind w:left="0"/>
        <w:jc w:val="both"/>
      </w:pPr>
      <w:r>
        <w:rPr>
          <w:rFonts w:ascii="Times New Roman"/>
          <w:b w:val="false"/>
          <w:i w:val="false"/>
          <w:color w:val="000000"/>
          <w:sz w:val="28"/>
        </w:rPr>
        <w:t xml:space="preserve">
      </w:t>
      </w:r>
    </w:p>
    <w:bookmarkEnd w:id="241"/>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87-қосымша</w:t>
            </w:r>
          </w:p>
        </w:tc>
      </w:tr>
    </w:tbl>
    <w:bookmarkStart w:name="z344" w:id="242"/>
    <w:p>
      <w:pPr>
        <w:spacing w:after="0"/>
        <w:ind w:left="0"/>
        <w:jc w:val="both"/>
      </w:pPr>
      <w:r>
        <w:rPr>
          <w:rFonts w:ascii="Times New Roman"/>
          <w:b w:val="false"/>
          <w:i w:val="false"/>
          <w:color w:val="000000"/>
          <w:sz w:val="28"/>
        </w:rPr>
        <w:t xml:space="preserve">
      </w:t>
      </w:r>
    </w:p>
    <w:bookmarkEnd w:id="242"/>
    <w:p>
      <w:pPr>
        <w:spacing w:after="0"/>
        <w:ind w:left="0"/>
        <w:jc w:val="both"/>
      </w:pPr>
      <w:r>
        <w:drawing>
          <wp:inline distT="0" distB="0" distL="0" distR="0">
            <wp:extent cx="7810500" cy="1096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1096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88-қосымша</w:t>
            </w:r>
          </w:p>
        </w:tc>
      </w:tr>
    </w:tbl>
    <w:bookmarkStart w:name="z346" w:id="243"/>
    <w:p>
      <w:pPr>
        <w:spacing w:after="0"/>
        <w:ind w:left="0"/>
        <w:jc w:val="both"/>
      </w:pPr>
      <w:r>
        <w:rPr>
          <w:rFonts w:ascii="Times New Roman"/>
          <w:b w:val="false"/>
          <w:i w:val="false"/>
          <w:color w:val="000000"/>
          <w:sz w:val="28"/>
        </w:rPr>
        <w:t xml:space="preserve">
      </w:t>
      </w:r>
    </w:p>
    <w:bookmarkEnd w:id="243"/>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89-қосымша</w:t>
            </w:r>
          </w:p>
        </w:tc>
      </w:tr>
    </w:tbl>
    <w:bookmarkStart w:name="z348" w:id="244"/>
    <w:p>
      <w:pPr>
        <w:spacing w:after="0"/>
        <w:ind w:left="0"/>
        <w:jc w:val="both"/>
      </w:pPr>
      <w:r>
        <w:rPr>
          <w:rFonts w:ascii="Times New Roman"/>
          <w:b w:val="false"/>
          <w:i w:val="false"/>
          <w:color w:val="000000"/>
          <w:sz w:val="28"/>
        </w:rPr>
        <w:t xml:space="preserve">
      </w:t>
      </w:r>
    </w:p>
    <w:bookmarkEnd w:id="244"/>
    <w:p>
      <w:pPr>
        <w:spacing w:after="0"/>
        <w:ind w:left="0"/>
        <w:jc w:val="both"/>
      </w:pPr>
      <w:r>
        <w:drawing>
          <wp:inline distT="0" distB="0" distL="0" distR="0">
            <wp:extent cx="7810500" cy="1101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1101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90-қосымша</w:t>
            </w:r>
          </w:p>
        </w:tc>
      </w:tr>
    </w:tbl>
    <w:bookmarkStart w:name="z350" w:id="245"/>
    <w:p>
      <w:pPr>
        <w:spacing w:after="0"/>
        <w:ind w:left="0"/>
        <w:jc w:val="both"/>
      </w:pPr>
      <w:r>
        <w:rPr>
          <w:rFonts w:ascii="Times New Roman"/>
          <w:b w:val="false"/>
          <w:i w:val="false"/>
          <w:color w:val="000000"/>
          <w:sz w:val="28"/>
        </w:rPr>
        <w:t xml:space="preserve">
      </w:t>
      </w:r>
    </w:p>
    <w:bookmarkEnd w:id="245"/>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91-қосымша</w:t>
            </w:r>
          </w:p>
        </w:tc>
      </w:tr>
    </w:tbl>
    <w:bookmarkStart w:name="z352" w:id="246"/>
    <w:p>
      <w:pPr>
        <w:spacing w:after="0"/>
        <w:ind w:left="0"/>
        <w:jc w:val="both"/>
      </w:pPr>
      <w:r>
        <w:rPr>
          <w:rFonts w:ascii="Times New Roman"/>
          <w:b w:val="false"/>
          <w:i w:val="false"/>
          <w:color w:val="000000"/>
          <w:sz w:val="28"/>
        </w:rPr>
        <w:t xml:space="preserve">
      </w:t>
      </w:r>
    </w:p>
    <w:bookmarkEnd w:id="246"/>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92-қосымша</w:t>
            </w:r>
          </w:p>
        </w:tc>
      </w:tr>
    </w:tbl>
    <w:bookmarkStart w:name="z354" w:id="247"/>
    <w:p>
      <w:pPr>
        <w:spacing w:after="0"/>
        <w:ind w:left="0"/>
        <w:jc w:val="both"/>
      </w:pPr>
      <w:r>
        <w:rPr>
          <w:rFonts w:ascii="Times New Roman"/>
          <w:b w:val="false"/>
          <w:i w:val="false"/>
          <w:color w:val="000000"/>
          <w:sz w:val="28"/>
        </w:rPr>
        <w:t xml:space="preserve">
      </w:t>
      </w:r>
    </w:p>
    <w:bookmarkEnd w:id="247"/>
    <w:p>
      <w:pPr>
        <w:spacing w:after="0"/>
        <w:ind w:left="0"/>
        <w:jc w:val="both"/>
      </w:pPr>
      <w:r>
        <w:drawing>
          <wp:inline distT="0" distB="0" distL="0" distR="0">
            <wp:extent cx="7810500" cy="1116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1116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93-қосымша</w:t>
            </w:r>
          </w:p>
        </w:tc>
      </w:tr>
    </w:tbl>
    <w:bookmarkStart w:name="z356" w:id="248"/>
    <w:p>
      <w:pPr>
        <w:spacing w:after="0"/>
        <w:ind w:left="0"/>
        <w:jc w:val="both"/>
      </w:pPr>
      <w:r>
        <w:rPr>
          <w:rFonts w:ascii="Times New Roman"/>
          <w:b w:val="false"/>
          <w:i w:val="false"/>
          <w:color w:val="000000"/>
          <w:sz w:val="28"/>
        </w:rPr>
        <w:t xml:space="preserve">
      </w:t>
      </w:r>
    </w:p>
    <w:bookmarkEnd w:id="248"/>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94-қосымша</w:t>
            </w:r>
          </w:p>
        </w:tc>
      </w:tr>
    </w:tbl>
    <w:bookmarkStart w:name="z358" w:id="249"/>
    <w:p>
      <w:pPr>
        <w:spacing w:after="0"/>
        <w:ind w:left="0"/>
        <w:jc w:val="both"/>
      </w:pPr>
      <w:r>
        <w:rPr>
          <w:rFonts w:ascii="Times New Roman"/>
          <w:b w:val="false"/>
          <w:i w:val="false"/>
          <w:color w:val="000000"/>
          <w:sz w:val="28"/>
        </w:rPr>
        <w:t xml:space="preserve">
      </w:t>
      </w:r>
    </w:p>
    <w:bookmarkEnd w:id="249"/>
    <w:p>
      <w:pPr>
        <w:spacing w:after="0"/>
        <w:ind w:left="0"/>
        <w:jc w:val="both"/>
      </w:pPr>
      <w:r>
        <w:drawing>
          <wp:inline distT="0" distB="0" distL="0" distR="0">
            <wp:extent cx="7810500" cy="1096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1096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95-қосымша</w:t>
            </w:r>
          </w:p>
        </w:tc>
      </w:tr>
    </w:tbl>
    <w:bookmarkStart w:name="z360" w:id="250"/>
    <w:p>
      <w:pPr>
        <w:spacing w:after="0"/>
        <w:ind w:left="0"/>
        <w:jc w:val="both"/>
      </w:pPr>
      <w:r>
        <w:rPr>
          <w:rFonts w:ascii="Times New Roman"/>
          <w:b w:val="false"/>
          <w:i w:val="false"/>
          <w:color w:val="000000"/>
          <w:sz w:val="28"/>
        </w:rPr>
        <w:t xml:space="preserve">
      </w:t>
      </w:r>
    </w:p>
    <w:bookmarkEnd w:id="250"/>
    <w:p>
      <w:pPr>
        <w:spacing w:after="0"/>
        <w:ind w:left="0"/>
        <w:jc w:val="both"/>
      </w:pPr>
      <w:r>
        <w:drawing>
          <wp:inline distT="0" distB="0" distL="0" distR="0">
            <wp:extent cx="7810500" cy="1101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1101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96-қосымша</w:t>
            </w:r>
          </w:p>
        </w:tc>
      </w:tr>
    </w:tbl>
    <w:bookmarkStart w:name="z362" w:id="251"/>
    <w:p>
      <w:pPr>
        <w:spacing w:after="0"/>
        <w:ind w:left="0"/>
        <w:jc w:val="both"/>
      </w:pPr>
      <w:r>
        <w:rPr>
          <w:rFonts w:ascii="Times New Roman"/>
          <w:b w:val="false"/>
          <w:i w:val="false"/>
          <w:color w:val="000000"/>
          <w:sz w:val="28"/>
        </w:rPr>
        <w:t xml:space="preserve">
      </w:t>
      </w:r>
    </w:p>
    <w:bookmarkEnd w:id="251"/>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97-қосымша</w:t>
            </w:r>
          </w:p>
        </w:tc>
      </w:tr>
    </w:tbl>
    <w:bookmarkStart w:name="z364" w:id="252"/>
    <w:p>
      <w:pPr>
        <w:spacing w:after="0"/>
        <w:ind w:left="0"/>
        <w:jc w:val="both"/>
      </w:pPr>
      <w:r>
        <w:rPr>
          <w:rFonts w:ascii="Times New Roman"/>
          <w:b w:val="false"/>
          <w:i w:val="false"/>
          <w:color w:val="000000"/>
          <w:sz w:val="28"/>
        </w:rPr>
        <w:t xml:space="preserve">
      </w:t>
      </w:r>
    </w:p>
    <w:bookmarkEnd w:id="252"/>
    <w:p>
      <w:pPr>
        <w:spacing w:after="0"/>
        <w:ind w:left="0"/>
        <w:jc w:val="both"/>
      </w:pPr>
      <w:r>
        <w:drawing>
          <wp:inline distT="0" distB="0" distL="0" distR="0">
            <wp:extent cx="7810500" cy="1101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1101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98-қосымша</w:t>
            </w:r>
          </w:p>
        </w:tc>
      </w:tr>
    </w:tbl>
    <w:bookmarkStart w:name="z366" w:id="253"/>
    <w:p>
      <w:pPr>
        <w:spacing w:after="0"/>
        <w:ind w:left="0"/>
        <w:jc w:val="both"/>
      </w:pPr>
      <w:r>
        <w:rPr>
          <w:rFonts w:ascii="Times New Roman"/>
          <w:b w:val="false"/>
          <w:i w:val="false"/>
          <w:color w:val="000000"/>
          <w:sz w:val="28"/>
        </w:rPr>
        <w:t xml:space="preserve">
      </w:t>
      </w:r>
    </w:p>
    <w:bookmarkEnd w:id="253"/>
    <w:p>
      <w:pPr>
        <w:spacing w:after="0"/>
        <w:ind w:left="0"/>
        <w:jc w:val="both"/>
      </w:pPr>
      <w:r>
        <w:drawing>
          <wp:inline distT="0" distB="0" distL="0" distR="0">
            <wp:extent cx="7810500" cy="1101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1101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99-қосымша</w:t>
            </w:r>
          </w:p>
        </w:tc>
      </w:tr>
    </w:tbl>
    <w:bookmarkStart w:name="z368" w:id="254"/>
    <w:p>
      <w:pPr>
        <w:spacing w:after="0"/>
        <w:ind w:left="0"/>
        <w:jc w:val="both"/>
      </w:pPr>
      <w:r>
        <w:rPr>
          <w:rFonts w:ascii="Times New Roman"/>
          <w:b w:val="false"/>
          <w:i w:val="false"/>
          <w:color w:val="000000"/>
          <w:sz w:val="28"/>
        </w:rPr>
        <w:t xml:space="preserve">
      </w:t>
      </w:r>
    </w:p>
    <w:bookmarkEnd w:id="254"/>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100-қосымша</w:t>
            </w:r>
          </w:p>
        </w:tc>
      </w:tr>
    </w:tbl>
    <w:bookmarkStart w:name="z370" w:id="255"/>
    <w:p>
      <w:pPr>
        <w:spacing w:after="0"/>
        <w:ind w:left="0"/>
        <w:jc w:val="both"/>
      </w:pPr>
      <w:r>
        <w:rPr>
          <w:rFonts w:ascii="Times New Roman"/>
          <w:b w:val="false"/>
          <w:i w:val="false"/>
          <w:color w:val="000000"/>
          <w:sz w:val="28"/>
        </w:rPr>
        <w:t xml:space="preserve">
      </w:t>
      </w:r>
    </w:p>
    <w:bookmarkEnd w:id="255"/>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101-қосымша</w:t>
            </w:r>
          </w:p>
        </w:tc>
      </w:tr>
    </w:tbl>
    <w:bookmarkStart w:name="z372" w:id="256"/>
    <w:p>
      <w:pPr>
        <w:spacing w:after="0"/>
        <w:ind w:left="0"/>
        <w:jc w:val="both"/>
      </w:pPr>
      <w:r>
        <w:rPr>
          <w:rFonts w:ascii="Times New Roman"/>
          <w:b w:val="false"/>
          <w:i w:val="false"/>
          <w:color w:val="000000"/>
          <w:sz w:val="28"/>
        </w:rPr>
        <w:t xml:space="preserve">
      </w:t>
      </w:r>
    </w:p>
    <w:bookmarkEnd w:id="256"/>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102-қосымша</w:t>
            </w:r>
          </w:p>
        </w:tc>
      </w:tr>
    </w:tbl>
    <w:bookmarkStart w:name="z374" w:id="257"/>
    <w:p>
      <w:pPr>
        <w:spacing w:after="0"/>
        <w:ind w:left="0"/>
        <w:jc w:val="both"/>
      </w:pPr>
      <w:r>
        <w:rPr>
          <w:rFonts w:ascii="Times New Roman"/>
          <w:b w:val="false"/>
          <w:i w:val="false"/>
          <w:color w:val="000000"/>
          <w:sz w:val="28"/>
        </w:rPr>
        <w:t xml:space="preserve">
      </w:t>
      </w:r>
    </w:p>
    <w:bookmarkEnd w:id="257"/>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103-қосымша</w:t>
            </w:r>
          </w:p>
        </w:tc>
      </w:tr>
    </w:tbl>
    <w:bookmarkStart w:name="z376" w:id="258"/>
    <w:p>
      <w:pPr>
        <w:spacing w:after="0"/>
        <w:ind w:left="0"/>
        <w:jc w:val="both"/>
      </w:pPr>
      <w:r>
        <w:rPr>
          <w:rFonts w:ascii="Times New Roman"/>
          <w:b w:val="false"/>
          <w:i w:val="false"/>
          <w:color w:val="000000"/>
          <w:sz w:val="28"/>
        </w:rPr>
        <w:t xml:space="preserve">
      </w:t>
      </w:r>
    </w:p>
    <w:bookmarkEnd w:id="258"/>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104-қосымша</w:t>
            </w:r>
          </w:p>
        </w:tc>
      </w:tr>
    </w:tbl>
    <w:bookmarkStart w:name="z378" w:id="259"/>
    <w:p>
      <w:pPr>
        <w:spacing w:after="0"/>
        <w:ind w:left="0"/>
        <w:jc w:val="both"/>
      </w:pPr>
      <w:r>
        <w:rPr>
          <w:rFonts w:ascii="Times New Roman"/>
          <w:b w:val="false"/>
          <w:i w:val="false"/>
          <w:color w:val="000000"/>
          <w:sz w:val="28"/>
        </w:rPr>
        <w:t xml:space="preserve">
      </w:t>
      </w:r>
    </w:p>
    <w:bookmarkEnd w:id="259"/>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105-қосымша</w:t>
            </w:r>
          </w:p>
        </w:tc>
      </w:tr>
    </w:tbl>
    <w:bookmarkStart w:name="z380" w:id="260"/>
    <w:p>
      <w:pPr>
        <w:spacing w:after="0"/>
        <w:ind w:left="0"/>
        <w:jc w:val="both"/>
      </w:pPr>
      <w:r>
        <w:rPr>
          <w:rFonts w:ascii="Times New Roman"/>
          <w:b w:val="false"/>
          <w:i w:val="false"/>
          <w:color w:val="000000"/>
          <w:sz w:val="28"/>
        </w:rPr>
        <w:t xml:space="preserve">
      </w:t>
      </w:r>
    </w:p>
    <w:bookmarkEnd w:id="260"/>
    <w:p>
      <w:pPr>
        <w:spacing w:after="0"/>
        <w:ind w:left="0"/>
        <w:jc w:val="both"/>
      </w:pPr>
      <w:r>
        <w:drawing>
          <wp:inline distT="0" distB="0" distL="0" distR="0">
            <wp:extent cx="7810500" cy="1101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1101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106-қосымша</w:t>
            </w:r>
          </w:p>
        </w:tc>
      </w:tr>
    </w:tbl>
    <w:bookmarkStart w:name="z382" w:id="261"/>
    <w:p>
      <w:pPr>
        <w:spacing w:after="0"/>
        <w:ind w:left="0"/>
        <w:jc w:val="both"/>
      </w:pPr>
      <w:r>
        <w:rPr>
          <w:rFonts w:ascii="Times New Roman"/>
          <w:b w:val="false"/>
          <w:i w:val="false"/>
          <w:color w:val="000000"/>
          <w:sz w:val="28"/>
        </w:rPr>
        <w:t xml:space="preserve">
      </w:t>
      </w:r>
    </w:p>
    <w:bookmarkEnd w:id="261"/>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107-қосымша</w:t>
            </w:r>
          </w:p>
        </w:tc>
      </w:tr>
    </w:tbl>
    <w:bookmarkStart w:name="z384" w:id="262"/>
    <w:p>
      <w:pPr>
        <w:spacing w:after="0"/>
        <w:ind w:left="0"/>
        <w:jc w:val="both"/>
      </w:pPr>
      <w:r>
        <w:rPr>
          <w:rFonts w:ascii="Times New Roman"/>
          <w:b w:val="false"/>
          <w:i w:val="false"/>
          <w:color w:val="000000"/>
          <w:sz w:val="28"/>
        </w:rPr>
        <w:t xml:space="preserve">
      </w:t>
      </w:r>
    </w:p>
    <w:bookmarkEnd w:id="262"/>
    <w:p>
      <w:pPr>
        <w:spacing w:after="0"/>
        <w:ind w:left="0"/>
        <w:jc w:val="both"/>
      </w:pPr>
      <w:r>
        <w:drawing>
          <wp:inline distT="0" distB="0" distL="0" distR="0">
            <wp:extent cx="7810500" cy="1098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1098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108-қосымша</w:t>
            </w:r>
          </w:p>
        </w:tc>
      </w:tr>
    </w:tbl>
    <w:bookmarkStart w:name="z386" w:id="263"/>
    <w:p>
      <w:pPr>
        <w:spacing w:after="0"/>
        <w:ind w:left="0"/>
        <w:jc w:val="both"/>
      </w:pPr>
      <w:r>
        <w:rPr>
          <w:rFonts w:ascii="Times New Roman"/>
          <w:b w:val="false"/>
          <w:i w:val="false"/>
          <w:color w:val="000000"/>
          <w:sz w:val="28"/>
        </w:rPr>
        <w:t xml:space="preserve">
      </w:t>
      </w:r>
    </w:p>
    <w:bookmarkEnd w:id="263"/>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109-қосымша</w:t>
            </w:r>
          </w:p>
        </w:tc>
      </w:tr>
    </w:tbl>
    <w:bookmarkStart w:name="z388" w:id="264"/>
    <w:p>
      <w:pPr>
        <w:spacing w:after="0"/>
        <w:ind w:left="0"/>
        <w:jc w:val="both"/>
      </w:pPr>
      <w:r>
        <w:rPr>
          <w:rFonts w:ascii="Times New Roman"/>
          <w:b w:val="false"/>
          <w:i w:val="false"/>
          <w:color w:val="000000"/>
          <w:sz w:val="28"/>
        </w:rPr>
        <w:t xml:space="preserve">
      </w:t>
      </w:r>
    </w:p>
    <w:bookmarkEnd w:id="264"/>
    <w:p>
      <w:pPr>
        <w:spacing w:after="0"/>
        <w:ind w:left="0"/>
        <w:jc w:val="both"/>
      </w:pPr>
      <w:r>
        <w:drawing>
          <wp:inline distT="0" distB="0" distL="0" distR="0">
            <wp:extent cx="7810500" cy="1101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1101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110-қосымша</w:t>
            </w:r>
          </w:p>
        </w:tc>
      </w:tr>
    </w:tbl>
    <w:bookmarkStart w:name="z390" w:id="265"/>
    <w:p>
      <w:pPr>
        <w:spacing w:after="0"/>
        <w:ind w:left="0"/>
        <w:jc w:val="both"/>
      </w:pPr>
      <w:r>
        <w:rPr>
          <w:rFonts w:ascii="Times New Roman"/>
          <w:b w:val="false"/>
          <w:i w:val="false"/>
          <w:color w:val="000000"/>
          <w:sz w:val="28"/>
        </w:rPr>
        <w:t xml:space="preserve">
      </w:t>
      </w:r>
    </w:p>
    <w:bookmarkEnd w:id="265"/>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111-қосымша</w:t>
            </w:r>
          </w:p>
        </w:tc>
      </w:tr>
    </w:tbl>
    <w:bookmarkStart w:name="z392" w:id="266"/>
    <w:p>
      <w:pPr>
        <w:spacing w:after="0"/>
        <w:ind w:left="0"/>
        <w:jc w:val="both"/>
      </w:pPr>
      <w:r>
        <w:rPr>
          <w:rFonts w:ascii="Times New Roman"/>
          <w:b w:val="false"/>
          <w:i w:val="false"/>
          <w:color w:val="000000"/>
          <w:sz w:val="28"/>
        </w:rPr>
        <w:t xml:space="preserve">
      </w:t>
      </w:r>
    </w:p>
    <w:bookmarkEnd w:id="266"/>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112-қосымша</w:t>
            </w:r>
          </w:p>
        </w:tc>
      </w:tr>
    </w:tbl>
    <w:bookmarkStart w:name="z394" w:id="267"/>
    <w:p>
      <w:pPr>
        <w:spacing w:after="0"/>
        <w:ind w:left="0"/>
        <w:jc w:val="both"/>
      </w:pPr>
      <w:r>
        <w:rPr>
          <w:rFonts w:ascii="Times New Roman"/>
          <w:b w:val="false"/>
          <w:i w:val="false"/>
          <w:color w:val="000000"/>
          <w:sz w:val="28"/>
        </w:rPr>
        <w:t xml:space="preserve">
      </w:t>
      </w:r>
    </w:p>
    <w:bookmarkEnd w:id="267"/>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113-қосымша</w:t>
            </w:r>
          </w:p>
        </w:tc>
      </w:tr>
    </w:tbl>
    <w:bookmarkStart w:name="z396" w:id="268"/>
    <w:p>
      <w:pPr>
        <w:spacing w:after="0"/>
        <w:ind w:left="0"/>
        <w:jc w:val="both"/>
      </w:pPr>
      <w:r>
        <w:rPr>
          <w:rFonts w:ascii="Times New Roman"/>
          <w:b w:val="false"/>
          <w:i w:val="false"/>
          <w:color w:val="000000"/>
          <w:sz w:val="28"/>
        </w:rPr>
        <w:t xml:space="preserve">
      </w:t>
      </w:r>
    </w:p>
    <w:bookmarkEnd w:id="268"/>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114-қосымша</w:t>
            </w:r>
          </w:p>
        </w:tc>
      </w:tr>
    </w:tbl>
    <w:bookmarkStart w:name="z398" w:id="269"/>
    <w:p>
      <w:pPr>
        <w:spacing w:after="0"/>
        <w:ind w:left="0"/>
        <w:jc w:val="both"/>
      </w:pPr>
      <w:r>
        <w:rPr>
          <w:rFonts w:ascii="Times New Roman"/>
          <w:b w:val="false"/>
          <w:i w:val="false"/>
          <w:color w:val="000000"/>
          <w:sz w:val="28"/>
        </w:rPr>
        <w:t xml:space="preserve">
      </w:t>
      </w:r>
    </w:p>
    <w:bookmarkEnd w:id="269"/>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115-қосымша</w:t>
            </w:r>
          </w:p>
        </w:tc>
      </w:tr>
    </w:tbl>
    <w:bookmarkStart w:name="z400" w:id="270"/>
    <w:p>
      <w:pPr>
        <w:spacing w:after="0"/>
        <w:ind w:left="0"/>
        <w:jc w:val="both"/>
      </w:pPr>
      <w:r>
        <w:rPr>
          <w:rFonts w:ascii="Times New Roman"/>
          <w:b w:val="false"/>
          <w:i w:val="false"/>
          <w:color w:val="000000"/>
          <w:sz w:val="28"/>
        </w:rPr>
        <w:t xml:space="preserve">
      </w:t>
      </w:r>
    </w:p>
    <w:bookmarkEnd w:id="270"/>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116-қосымша</w:t>
            </w:r>
          </w:p>
        </w:tc>
      </w:tr>
    </w:tbl>
    <w:bookmarkStart w:name="z402" w:id="271"/>
    <w:p>
      <w:pPr>
        <w:spacing w:after="0"/>
        <w:ind w:left="0"/>
        <w:jc w:val="both"/>
      </w:pPr>
      <w:r>
        <w:rPr>
          <w:rFonts w:ascii="Times New Roman"/>
          <w:b w:val="false"/>
          <w:i w:val="false"/>
          <w:color w:val="000000"/>
          <w:sz w:val="28"/>
        </w:rPr>
        <w:t xml:space="preserve">
      </w:t>
      </w:r>
    </w:p>
    <w:bookmarkEnd w:id="271"/>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117-қосымша</w:t>
            </w:r>
          </w:p>
        </w:tc>
      </w:tr>
    </w:tbl>
    <w:bookmarkStart w:name="z404" w:id="272"/>
    <w:p>
      <w:pPr>
        <w:spacing w:after="0"/>
        <w:ind w:left="0"/>
        <w:jc w:val="both"/>
      </w:pPr>
      <w:r>
        <w:rPr>
          <w:rFonts w:ascii="Times New Roman"/>
          <w:b w:val="false"/>
          <w:i w:val="false"/>
          <w:color w:val="000000"/>
          <w:sz w:val="28"/>
        </w:rPr>
        <w:t xml:space="preserve">
      </w:t>
      </w:r>
    </w:p>
    <w:bookmarkEnd w:id="272"/>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118-қосымша</w:t>
            </w:r>
          </w:p>
        </w:tc>
      </w:tr>
    </w:tbl>
    <w:bookmarkStart w:name="z406" w:id="273"/>
    <w:p>
      <w:pPr>
        <w:spacing w:after="0"/>
        <w:ind w:left="0"/>
        <w:jc w:val="both"/>
      </w:pPr>
      <w:r>
        <w:rPr>
          <w:rFonts w:ascii="Times New Roman"/>
          <w:b w:val="false"/>
          <w:i w:val="false"/>
          <w:color w:val="000000"/>
          <w:sz w:val="28"/>
        </w:rPr>
        <w:t xml:space="preserve">
      </w:t>
      </w:r>
    </w:p>
    <w:bookmarkEnd w:id="273"/>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119-қосымша</w:t>
            </w:r>
          </w:p>
        </w:tc>
      </w:tr>
    </w:tbl>
    <w:bookmarkStart w:name="z408" w:id="274"/>
    <w:p>
      <w:pPr>
        <w:spacing w:after="0"/>
        <w:ind w:left="0"/>
        <w:jc w:val="both"/>
      </w:pPr>
      <w:r>
        <w:rPr>
          <w:rFonts w:ascii="Times New Roman"/>
          <w:b w:val="false"/>
          <w:i w:val="false"/>
          <w:color w:val="000000"/>
          <w:sz w:val="28"/>
        </w:rPr>
        <w:t xml:space="preserve">
      </w:t>
      </w:r>
    </w:p>
    <w:bookmarkEnd w:id="274"/>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120-қосымша</w:t>
            </w:r>
          </w:p>
        </w:tc>
      </w:tr>
    </w:tbl>
    <w:bookmarkStart w:name="z410" w:id="275"/>
    <w:p>
      <w:pPr>
        <w:spacing w:after="0"/>
        <w:ind w:left="0"/>
        <w:jc w:val="both"/>
      </w:pPr>
      <w:r>
        <w:rPr>
          <w:rFonts w:ascii="Times New Roman"/>
          <w:b w:val="false"/>
          <w:i w:val="false"/>
          <w:color w:val="000000"/>
          <w:sz w:val="28"/>
        </w:rPr>
        <w:t xml:space="preserve">
      </w:t>
      </w:r>
    </w:p>
    <w:bookmarkEnd w:id="275"/>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121-қосымша</w:t>
            </w:r>
          </w:p>
        </w:tc>
      </w:tr>
    </w:tbl>
    <w:bookmarkStart w:name="z412" w:id="276"/>
    <w:p>
      <w:pPr>
        <w:spacing w:after="0"/>
        <w:ind w:left="0"/>
        <w:jc w:val="both"/>
      </w:pPr>
      <w:r>
        <w:rPr>
          <w:rFonts w:ascii="Times New Roman"/>
          <w:b w:val="false"/>
          <w:i w:val="false"/>
          <w:color w:val="000000"/>
          <w:sz w:val="28"/>
        </w:rPr>
        <w:t xml:space="preserve">
      </w:t>
      </w:r>
    </w:p>
    <w:bookmarkEnd w:id="276"/>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122-қосымша</w:t>
            </w:r>
          </w:p>
        </w:tc>
      </w:tr>
    </w:tbl>
    <w:bookmarkStart w:name="z414" w:id="277"/>
    <w:p>
      <w:pPr>
        <w:spacing w:after="0"/>
        <w:ind w:left="0"/>
        <w:jc w:val="both"/>
      </w:pPr>
      <w:r>
        <w:rPr>
          <w:rFonts w:ascii="Times New Roman"/>
          <w:b w:val="false"/>
          <w:i w:val="false"/>
          <w:color w:val="000000"/>
          <w:sz w:val="28"/>
        </w:rPr>
        <w:t xml:space="preserve">
      </w:t>
      </w:r>
    </w:p>
    <w:bookmarkEnd w:id="277"/>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123-қосымша</w:t>
            </w:r>
          </w:p>
        </w:tc>
      </w:tr>
    </w:tbl>
    <w:bookmarkStart w:name="z416" w:id="278"/>
    <w:p>
      <w:pPr>
        <w:spacing w:after="0"/>
        <w:ind w:left="0"/>
        <w:jc w:val="both"/>
      </w:pPr>
      <w:r>
        <w:rPr>
          <w:rFonts w:ascii="Times New Roman"/>
          <w:b w:val="false"/>
          <w:i w:val="false"/>
          <w:color w:val="000000"/>
          <w:sz w:val="28"/>
        </w:rPr>
        <w:t xml:space="preserve">
      </w:t>
      </w:r>
    </w:p>
    <w:bookmarkEnd w:id="278"/>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124-қосымша</w:t>
            </w:r>
          </w:p>
        </w:tc>
      </w:tr>
    </w:tbl>
    <w:bookmarkStart w:name="z418" w:id="279"/>
    <w:p>
      <w:pPr>
        <w:spacing w:after="0"/>
        <w:ind w:left="0"/>
        <w:jc w:val="both"/>
      </w:pPr>
      <w:r>
        <w:rPr>
          <w:rFonts w:ascii="Times New Roman"/>
          <w:b w:val="false"/>
          <w:i w:val="false"/>
          <w:color w:val="000000"/>
          <w:sz w:val="28"/>
        </w:rPr>
        <w:t xml:space="preserve">
      </w:t>
      </w:r>
    </w:p>
    <w:bookmarkEnd w:id="279"/>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125-қосымша</w:t>
            </w:r>
          </w:p>
        </w:tc>
      </w:tr>
    </w:tbl>
    <w:bookmarkStart w:name="z420" w:id="280"/>
    <w:p>
      <w:pPr>
        <w:spacing w:after="0"/>
        <w:ind w:left="0"/>
        <w:jc w:val="both"/>
      </w:pPr>
      <w:r>
        <w:rPr>
          <w:rFonts w:ascii="Times New Roman"/>
          <w:b w:val="false"/>
          <w:i w:val="false"/>
          <w:color w:val="000000"/>
          <w:sz w:val="28"/>
        </w:rPr>
        <w:t xml:space="preserve">
      </w:t>
      </w:r>
    </w:p>
    <w:bookmarkEnd w:id="280"/>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Батыс Қазақстан облысы әкімдігінің</w:t>
            </w:r>
            <w:r>
              <w:br/>
            </w:r>
            <w:r>
              <w:rPr>
                <w:rFonts w:ascii="Times New Roman"/>
                <w:b w:val="false"/>
                <w:i w:val="false"/>
                <w:color w:val="000000"/>
                <w:sz w:val="20"/>
              </w:rPr>
              <w:t>2025 жылғы __ № __ қаулысына</w:t>
            </w:r>
            <w:r>
              <w:br/>
            </w:r>
            <w:r>
              <w:rPr>
                <w:rFonts w:ascii="Times New Roman"/>
                <w:b w:val="false"/>
                <w:i w:val="false"/>
                <w:color w:val="000000"/>
                <w:sz w:val="20"/>
              </w:rPr>
              <w:t>126-қосымша</w:t>
            </w:r>
          </w:p>
        </w:tc>
      </w:tr>
    </w:tbl>
    <w:bookmarkStart w:name="z422" w:id="281"/>
    <w:p>
      <w:pPr>
        <w:spacing w:after="0"/>
        <w:ind w:left="0"/>
        <w:jc w:val="both"/>
      </w:pPr>
      <w:r>
        <w:rPr>
          <w:rFonts w:ascii="Times New Roman"/>
          <w:b w:val="false"/>
          <w:i w:val="false"/>
          <w:color w:val="000000"/>
          <w:sz w:val="28"/>
        </w:rPr>
        <w:t xml:space="preserve">
      </w:t>
      </w:r>
    </w:p>
    <w:bookmarkEnd w:id="281"/>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3" w:id="282"/>
    <w:p>
      <w:pPr>
        <w:spacing w:after="0"/>
        <w:ind w:left="0"/>
        <w:jc w:val="both"/>
      </w:pPr>
      <w:r>
        <w:rPr>
          <w:rFonts w:ascii="Times New Roman"/>
          <w:b w:val="false"/>
          <w:i w:val="false"/>
          <w:color w:val="000000"/>
          <w:sz w:val="28"/>
        </w:rPr>
        <w:t>
      Аббревиатуралардың толық жазылуы:</w:t>
      </w:r>
    </w:p>
    <w:bookmarkEnd w:id="282"/>
    <w:bookmarkStart w:name="z424" w:id="283"/>
    <w:p>
      <w:pPr>
        <w:spacing w:after="0"/>
        <w:ind w:left="0"/>
        <w:jc w:val="both"/>
      </w:pPr>
      <w:r>
        <w:rPr>
          <w:rFonts w:ascii="Times New Roman"/>
          <w:b w:val="false"/>
          <w:i w:val="false"/>
          <w:color w:val="000000"/>
          <w:sz w:val="28"/>
        </w:rPr>
        <w:t>
      ТМЕ – тарих және мәдениет ескерткіші</w:t>
      </w:r>
    </w:p>
    <w:bookmarkEnd w:id="283"/>
    <w:bookmarkStart w:name="z425" w:id="284"/>
    <w:p>
      <w:pPr>
        <w:spacing w:after="0"/>
        <w:ind w:left="0"/>
        <w:jc w:val="both"/>
      </w:pPr>
      <w:r>
        <w:rPr>
          <w:rFonts w:ascii="Times New Roman"/>
          <w:b w:val="false"/>
          <w:i w:val="false"/>
          <w:color w:val="000000"/>
          <w:sz w:val="28"/>
        </w:rPr>
        <w:t>
      га – гектар</w:t>
      </w:r>
    </w:p>
    <w:bookmarkEnd w:id="284"/>
    <w:bookmarkStart w:name="z426" w:id="285"/>
    <w:p>
      <w:pPr>
        <w:spacing w:after="0"/>
        <w:ind w:left="0"/>
        <w:jc w:val="both"/>
      </w:pPr>
      <w:r>
        <w:rPr>
          <w:rFonts w:ascii="Times New Roman"/>
          <w:b w:val="false"/>
          <w:i w:val="false"/>
          <w:color w:val="000000"/>
          <w:sz w:val="28"/>
        </w:rPr>
        <w:t>
      S - аудан</w:t>
      </w:r>
    </w:p>
    <w:bookmarkEnd w:id="285"/>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