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a104" w14:textId="400a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Алтай ауданының мәслихатының 2023 жылғы 20 маусымдағы № 4/8-VIII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17 сәуірдегі № 27/3-VIII шешімі. Шығыс Қазақстан облысының Әділет департаментінде 2025 жылғы 22 сәуірде № 9189-16 болып тіркелді</w:t>
      </w:r>
    </w:p>
    <w:p>
      <w:pPr>
        <w:spacing w:after="0"/>
        <w:ind w:left="0"/>
        <w:jc w:val="both"/>
      </w:pPr>
      <w:bookmarkStart w:name="z5" w:id="0"/>
      <w:r>
        <w:rPr>
          <w:rFonts w:ascii="Times New Roman"/>
          <w:b w:val="false"/>
          <w:i w:val="false"/>
          <w:color w:val="000000"/>
          <w:sz w:val="28"/>
        </w:rPr>
        <w:t>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Алтай ауданының мәслихатының 2023 жылғы 20 маусымдағы № 4/8-VIII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8875-16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қосымшаның</w:t>
      </w:r>
      <w:r>
        <w:rPr>
          <w:rFonts w:ascii="Times New Roman"/>
          <w:b w:val="false"/>
          <w:i w:val="false"/>
          <w:color w:val="000000"/>
          <w:sz w:val="28"/>
        </w:rPr>
        <w:t xml:space="preserve"> </w:t>
      </w:r>
      <w:r>
        <w:rPr>
          <w:rFonts w:ascii="Times New Roman"/>
          <w:b w:val="false"/>
          <w:i w:val="false"/>
          <w:color w:val="000000"/>
          <w:sz w:val="28"/>
        </w:rPr>
        <w:t>5- тармағы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жыл сайын республикалық бюджет туралы заңда белгіленетін 10,9359 (он бүтін тоғыз мың үш жүз елу тоғыздан он мыңдық)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