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4ebf" w14:textId="51b4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бойынша 2025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2025 жылғы 05 мамырдағы № 109 қаулысы. Шығыс Қазақстан облысының Әділет департаментінде 2025 жылғы 06 мамырда № 9196-16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5-14) тармақшасына,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28188 болып тіркелген) сәйкес Шығыс Қазақстан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бойынша 2025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 бекітілсін.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Облыстың табиғи ресурстар және табиғат пайдалануды реттеу басқармасы Қазақстан Республикасының заңнамасында белгіленген тәртіппен: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департаментінде мемлекеттік тіркелуін;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оның Шығыс Қазақстан облысы әкімдігінің интернет-ресурсында орналастырылуын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05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 2025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әкімдігінің 17.12.2025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 субсидиялары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1 065 458,52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өсіру материалын сатып алу шығыстарын өтеу субсидиялары (албырт, тұқы тұқымдас балықтар мен олардың будандары үшін)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ұрықтанған 1 (бір) дана уылдырық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шабақ (10 граммға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негіздемені сатып алу шығыстарын өтеу субсидиялары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негіздемені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