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fc01" w14:textId="a91f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пестицидтердің, биоагенттердiң (энтомофагтардың) тізбесі мен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25 сәуірдегі № 101 қаулысы. Шығыс Қазақстан облысының Әділет департаментінде 2025 жылғы 30 сәуірде № 9193-16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пестицидтердің, биоагенттердің (энтомофагтардың) тізбесі мен субсидиялар нормалары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облысының ауыл шаруашылығы басқармасы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 Әділет департаментінде мемлекеттік тіркелуін;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сайтында орналастырылуын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ығыс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Қаулысына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пестицидтердің, биоагенттердің (энтомофагтардың) тізбесі мен субсидиялар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Шығыс Қазақстан облысы әкімдігінің 25.09.2025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Пестицидтің, биоагенттің (энтомофагтың)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СУПЕРМЕН, сулы ерітінді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суда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сулы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дихлорфеноксисірке қышқылы,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эмульсияланатын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қышқылдар ұшпайтын эфирлер түрінде,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420 грамм/литр + дикамба қышқылының 2-этилгексил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зауыттық бинарлық орау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зауыттық бинарлық орау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диметиламин, калий және натрий тұздары түріндегі 500 грамм/литр МЦПА қышқылы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сулы еритін концентрат.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дикамбалар диметиламин тұзы түріндегі қышқыл,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2,4-Д,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 + тиенкарбазон-метил, 22,5 грамм/килограмм + 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 + амидосульфурон, 100 грамм/литр + мефенпир-диэтил-антидот,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450 грамм/литр клопиралид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суспензия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 + 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 + 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 + 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390 грамм/килограмм + трибенурон-метил,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грамм/литр + 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тифенсульфурон-метил,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грамм/литр + 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грамм/литр + 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 + метсульфурон-метила,164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АГРАСТАР, сулы 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 дисперленген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ТРИБИН 750,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ГРИНСТАР ГОЛД, сулы дисперленген түйіршіктер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клодинафоп-пропаргил, 24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 + йодосульфурон-метил-натрия, 1,0 грамм/литр + тиенкарбазон-метил, 10 грамм/литр + 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эмульсия май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АМИРА,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ДРАГУН,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 + 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 + клодинафоп-пропаргил 90 грамм/литр + 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грамм/литр + дикват,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1 645,00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су-суспензия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эмульсия май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грамм/литр + изооктил, 2,4-Д дихлорфеноксисірке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 + 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грамм/литр + клодинафоп-пропаргил,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24 554,00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кислота,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грамм/литр + 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4 911,00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2.0, сулы 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коллоидті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сулы 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сулы дисперленген түйіршіктер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эфира,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 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коллоидті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коллоидті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коллоидті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коллоидті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ТАНДЕМ PRO, коллоидті ерітінді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 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микроэмульсия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флуксапироксад,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Инсектицидтер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ГЮХАРАД, 5%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хлоранантранилипрол, 100 грамм/литр + 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 суспензия концентраттар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210 грамм/литр + бета-цифлутрин,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300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 + тиаметоксам, 40 грамм/литр + альфа-циперметрин,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су-суспензия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грамм/литр + имидаклоприд, 210 грамм/литр + лямбда-цигалотрин,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грамм/литр + лямбда-цигалотрин,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 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 дисперленген түйіршіктер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грамм/литр + 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эмульсия концентраты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ЕЛНУР-Д,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70%,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сулы 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100 грамм/литр + лямбда-цигалатрин,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300грамм/литр + лямбда-цигалотрин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грамм/литр + хизалофоп-п-этил, 25 грамм/литр + кломазон, 230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48%,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м.суспензия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грамм/литр + тиаметоксам,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этилгексил эфирі түріндегі 2,4-Д қышқылы 453 г / л + флорасулам 7,4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грамм/литр + тиаметоксам, 126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грамм/литр + лямбда-цигалотрин, 55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грамм/литр + ацетамиприд,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 тұзы, 410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грамм/литр клотианидина + 100 грамм/литр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суспензиялық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2-этилгексил эфирі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су дисперсті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су дисперсті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грамм/литр +фомесафен,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грамм/литр + тиофанат-метил, 193 грамм/литр + флутриафол, 247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7 366,00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267 грамм/литр + пиклорам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изалофоп-п-тефурил,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грамм/литр + тифенсульфурон-метил, 76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285 грамм/литр + флуроксипир 30,5 грамм/литр + флорасулам 11,5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170 грамм/литр + триадименол,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клопиралид 267 грамм/литр + пиклорам 80 грамм/литр+ аминопиралид 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грамм/литр + флутриафол 93 грамм/литр + азоксистробин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452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50 грамм/литр + хлорпирифос,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17 679,00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грамм/литр + клодинафоп-пропаргил, 80 грамм/литр + клоквинтоцет-мексил,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грамм/килограмм, тифенсульфурон-метил 200 грамм/килограмм,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 тұзы),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грамм/литр + тебуконазол, 220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коллоидті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ТРИОН ТОП, коллоидті ерітінді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май дисперсиясы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май дисперсиясы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 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ЭНЖИ ИКС, суспензия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су-гликоль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 етуші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Пестицидтің, биоагенттің (энтомофагтың)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610 г/л + флорасулам, 9,4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(2-этилгексил эфирі),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су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90 г/л + тиаметоксам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 / кг + флорасулам, 100 г / кг + клоквинтосет қышқылдары, 70,8 г / 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меди, 770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ылғалдандыратын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тұзы түріндегі 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 + тиаметоксам, 65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142 г/л + тиаметоксам, 257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 пиклорам 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сулы ерітіндік.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суспензия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сұйық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г/л + альфа циперметрин, 47 г/л + тиаметоксам, 67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397 г/л + триадименол, 97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г/л + имидаклоприд, 70 г/л + альфа циперметрин, 147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 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сұйық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мұнай-су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 дисперсті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 + эмамектин бензоат,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май дисперсиясы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447 г/л + дикамба, 156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екі мақсаттағы мемлекеттік тіркеуі бар және гербицид пен десикант ретінде пайдаланылатын препараттар;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нан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