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6ad3" w14:textId="a636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су объектілерінің су қорғау аймақтары мен белдеулерін және оларды шаруашылықта пайдалану режимін белгілеу туралы" Шығыс Қазақстан облысы әкімдігінің 2021 жылғы 8 қарашадағы № 322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26 наурыздағы № 74 қаулысы. Шығыс Қазақстан облысының Әділет департаментінде 2025 жылғы 28 наурызда № 9160-16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су объектілерінің су қорғау аймақтары мен белдеулерін және оларды шаруашылықта пайдалану режимін белгілеу туралы" Шығыс Қазақстан облысы әкімдігінің 2021 жылғы 8 қарашадағы № 322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25062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 1</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 қосымшаның</w:t>
      </w:r>
      <w:r>
        <w:rPr>
          <w:rFonts w:ascii="Times New Roman"/>
          <w:b w:val="false"/>
          <w:i w:val="false"/>
          <w:color w:val="000000"/>
          <w:sz w:val="28"/>
        </w:rPr>
        <w:t xml:space="preserve"> 1 тармағының 2 тармақшасы жаңа редакцияда жазылсын:</w:t>
      </w:r>
    </w:p>
    <w:bookmarkEnd w:id="3"/>
    <w:bookmarkStart w:name="z9" w:id="4"/>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қоспанға, демалыс және (немесе) суықтыру мақсатындағы ғимараттар мен құрылысжайларды салмай, ғимараттар мен құрылысжайларды салуға және пайдаланұға. Осы тармақшаның ережесі Қазақстан Республикасы Су кодексінің </w:t>
      </w:r>
      <w:r>
        <w:rPr>
          <w:rFonts w:ascii="Times New Roman"/>
          <w:b w:val="false"/>
          <w:i w:val="false"/>
          <w:color w:val="000000"/>
          <w:sz w:val="28"/>
        </w:rPr>
        <w:t>145-1-бабында</w:t>
      </w:r>
      <w:r>
        <w:rPr>
          <w:rFonts w:ascii="Times New Roman"/>
          <w:b w:val="false"/>
          <w:i w:val="false"/>
          <w:color w:val="000000"/>
          <w:sz w:val="28"/>
        </w:rPr>
        <w:t xml:space="preserve"> белгіленген талаптарды ескере отырып қолданылады"</w:t>
      </w:r>
    </w:p>
    <w:bookmarkEnd w:id="4"/>
    <w:bookmarkStart w:name="z10" w:id="5"/>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6"/>
    <w:bookmarkStart w:name="z12" w:id="7"/>
    <w:p>
      <w:pPr>
        <w:spacing w:after="0"/>
        <w:ind w:left="0"/>
        <w:jc w:val="both"/>
      </w:pPr>
      <w:r>
        <w:rPr>
          <w:rFonts w:ascii="Times New Roman"/>
          <w:b w:val="false"/>
          <w:i w:val="false"/>
          <w:color w:val="000000"/>
          <w:sz w:val="28"/>
        </w:rPr>
        <w:t>
      2) осы қаулыны ресми жариялағаннан кейін оның Шығыс Қазақстан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табиғи ресурстар мәселелері жөніндегі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Су ресурстары және ирригация министрлігі</w:t>
            </w:r>
          </w:p>
          <w:p>
            <w:pPr>
              <w:spacing w:after="20"/>
              <w:ind w:left="20"/>
              <w:jc w:val="both"/>
            </w:pPr>
            <w:r>
              <w:rPr>
                <w:rFonts w:ascii="Times New Roman"/>
                <w:b w:val="false"/>
                <w:i/>
                <w:color w:val="000000"/>
                <w:sz w:val="20"/>
              </w:rPr>
              <w:t>Су ресурстарын реттеу, қорғау және пайдалану</w:t>
            </w:r>
          </w:p>
          <w:p>
            <w:pPr>
              <w:spacing w:after="20"/>
              <w:ind w:left="20"/>
              <w:jc w:val="both"/>
            </w:pPr>
            <w:r>
              <w:rPr>
                <w:rFonts w:ascii="Times New Roman"/>
                <w:b w:val="false"/>
                <w:i/>
                <w:color w:val="000000"/>
                <w:sz w:val="20"/>
              </w:rPr>
              <w:t xml:space="preserve"> комитетінің су ресурстарын реттеу, </w:t>
            </w:r>
          </w:p>
          <w:p>
            <w:pPr>
              <w:spacing w:after="20"/>
              <w:ind w:left="20"/>
              <w:jc w:val="both"/>
            </w:pPr>
            <w:r>
              <w:rPr>
                <w:rFonts w:ascii="Times New Roman"/>
                <w:b w:val="false"/>
                <w:i/>
                <w:color w:val="000000"/>
                <w:sz w:val="20"/>
              </w:rPr>
              <w:t xml:space="preserve">қорғау және пайдалану жөніндегі </w:t>
            </w:r>
          </w:p>
          <w:p>
            <w:pPr>
              <w:spacing w:after="20"/>
              <w:ind w:left="20"/>
              <w:jc w:val="both"/>
            </w:pPr>
            <w:r>
              <w:rPr>
                <w:rFonts w:ascii="Times New Roman"/>
                <w:b w:val="false"/>
                <w:i/>
                <w:color w:val="000000"/>
                <w:sz w:val="20"/>
              </w:rPr>
              <w:t xml:space="preserve"> Ертіс бассейндік инспекциясы" </w:t>
            </w:r>
          </w:p>
          <w:p>
            <w:pPr>
              <w:spacing w:after="20"/>
              <w:ind w:left="20"/>
              <w:jc w:val="both"/>
            </w:pPr>
            <w:r>
              <w:rPr>
                <w:rFonts w:ascii="Times New Roman"/>
                <w:b w:val="false"/>
                <w:i/>
                <w:color w:val="000000"/>
                <w:sz w:val="20"/>
              </w:rPr>
              <w:t xml:space="preserve">ресубликалық мемлекеттік мекеме </w:t>
            </w:r>
          </w:p>
          <w:p>
            <w:pPr>
              <w:spacing w:after="20"/>
              <w:ind w:left="20"/>
              <w:jc w:val="both"/>
            </w:pPr>
            <w:r>
              <w:rPr>
                <w:rFonts w:ascii="Times New Roman"/>
                <w:b w:val="false"/>
                <w:i/>
                <w:color w:val="000000"/>
                <w:sz w:val="20"/>
              </w:rPr>
              <w:t xml:space="preserve">басшысы______________ </w:t>
            </w:r>
          </w:p>
          <w:p>
            <w:pPr>
              <w:spacing w:after="0"/>
              <w:ind w:left="0"/>
              <w:jc w:val="left"/>
            </w:pPr>
          </w:p>
          <w:p>
            <w:pPr>
              <w:spacing w:after="20"/>
              <w:ind w:left="20"/>
              <w:jc w:val="both"/>
            </w:pPr>
            <w:r>
              <w:rPr>
                <w:rFonts w:ascii="Times New Roman"/>
                <w:b/>
                <w:i/>
                <w:color w:val="000000"/>
                <w:sz w:val="20"/>
              </w:rPr>
              <w:t>2025 жылғы "___"_______________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Жәдігерұлы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ығыс Қазақстан облысы әкімдігінің</w:t>
            </w:r>
            <w:r>
              <w:br/>
            </w:r>
            <w:r>
              <w:rPr>
                <w:rFonts w:ascii="Times New Roman"/>
                <w:b w:val="false"/>
                <w:i w:val="false"/>
                <w:color w:val="000000"/>
                <w:sz w:val="20"/>
              </w:rPr>
              <w:t xml:space="preserve">2025 жылғы 26 наурыздағы </w:t>
            </w:r>
            <w:r>
              <w:br/>
            </w:r>
            <w:r>
              <w:rPr>
                <w:rFonts w:ascii="Times New Roman"/>
                <w:b w:val="false"/>
                <w:i w:val="false"/>
                <w:color w:val="000000"/>
                <w:sz w:val="20"/>
              </w:rPr>
              <w:t xml:space="preserve">№ 74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2021 жылғы "8" қарашадағы </w:t>
            </w:r>
            <w:r>
              <w:br/>
            </w:r>
            <w:r>
              <w:rPr>
                <w:rFonts w:ascii="Times New Roman"/>
                <w:b w:val="false"/>
                <w:i w:val="false"/>
                <w:color w:val="000000"/>
                <w:sz w:val="20"/>
              </w:rPr>
              <w:t xml:space="preserve">№ 322 қаулысына </w:t>
            </w:r>
            <w:r>
              <w:br/>
            </w: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Шығыс Қазақстан облысы су объектілерінің су қорғау аймақтары мен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"Иртыш-1"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05-085-049-926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солтүстікке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05-085-051-434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18,8736</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p>
            <w:pPr>
              <w:spacing w:after="20"/>
              <w:ind w:left="20"/>
              <w:jc w:val="both"/>
            </w:pPr>
            <w:r>
              <w:rPr>
                <w:rFonts w:ascii="Times New Roman"/>
                <w:b w:val="false"/>
                <w:i w:val="false"/>
                <w:color w:val="000000"/>
                <w:sz w:val="20"/>
              </w:rPr>
              <w:t>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жағалау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ауылынан солтүстік-батысқа қарай 0,55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арнасы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арнасы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22,6946</w:t>
            </w:r>
          </w:p>
          <w:p>
            <w:pPr>
              <w:spacing w:after="20"/>
              <w:ind w:left="20"/>
              <w:jc w:val="both"/>
            </w:pPr>
            <w:r>
              <w:rPr>
                <w:rFonts w:ascii="Times New Roman"/>
                <w:b w:val="false"/>
                <w:i w:val="false"/>
                <w:color w:val="000000"/>
                <w:sz w:val="20"/>
              </w:rPr>
              <w:t>362,15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760-977</w:t>
            </w:r>
          </w:p>
          <w:p>
            <w:pPr>
              <w:spacing w:after="20"/>
              <w:ind w:left="20"/>
              <w:jc w:val="both"/>
            </w:pPr>
            <w:r>
              <w:rPr>
                <w:rFonts w:ascii="Times New Roman"/>
                <w:b w:val="false"/>
                <w:i w:val="false"/>
                <w:color w:val="000000"/>
                <w:sz w:val="20"/>
              </w:rPr>
              <w:t>264-500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p>
            <w:pPr>
              <w:spacing w:after="20"/>
              <w:ind w:left="20"/>
              <w:jc w:val="both"/>
            </w:pPr>
            <w:r>
              <w:rPr>
                <w:rFonts w:ascii="Times New Roman"/>
                <w:b w:val="false"/>
                <w:i w:val="false"/>
                <w:color w:val="000000"/>
                <w:sz w:val="20"/>
              </w:rPr>
              <w:t>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p>
            <w:pPr>
              <w:spacing w:after="20"/>
              <w:ind w:left="20"/>
              <w:jc w:val="both"/>
            </w:pPr>
            <w:r>
              <w:rPr>
                <w:rFonts w:ascii="Times New Roman"/>
                <w:b w:val="false"/>
                <w:i w:val="false"/>
                <w:color w:val="000000"/>
                <w:sz w:val="20"/>
              </w:rPr>
              <w:t>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p>
            <w:pPr>
              <w:spacing w:after="20"/>
              <w:ind w:left="20"/>
              <w:jc w:val="both"/>
            </w:pPr>
            <w:r>
              <w:rPr>
                <w:rFonts w:ascii="Times New Roman"/>
                <w:b w:val="false"/>
                <w:i w:val="false"/>
                <w:color w:val="000000"/>
                <w:sz w:val="20"/>
              </w:rPr>
              <w:t>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Масьяновка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12,5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472,3395</w:t>
            </w:r>
          </w:p>
          <w:p>
            <w:pPr>
              <w:spacing w:after="20"/>
              <w:ind w:left="20"/>
              <w:jc w:val="both"/>
            </w:pPr>
            <w:r>
              <w:rPr>
                <w:rFonts w:ascii="Times New Roman"/>
                <w:b w:val="false"/>
                <w:i w:val="false"/>
                <w:color w:val="000000"/>
                <w:sz w:val="20"/>
              </w:rPr>
              <w:t>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274-400</w:t>
            </w:r>
          </w:p>
          <w:p>
            <w:pPr>
              <w:spacing w:after="20"/>
              <w:ind w:left="20"/>
              <w:jc w:val="both"/>
            </w:pPr>
            <w:r>
              <w:rPr>
                <w:rFonts w:ascii="Times New Roman"/>
                <w:b w:val="false"/>
                <w:i w:val="false"/>
                <w:color w:val="000000"/>
                <w:sz w:val="20"/>
              </w:rPr>
              <w:t>268-360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Тоскура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208-330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05-068-139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Поперечная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Луг шатқалы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орман шаруашылығы, Лесхозная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p>
            <w:pPr>
              <w:spacing w:after="20"/>
              <w:ind w:left="20"/>
              <w:jc w:val="both"/>
            </w:pPr>
            <w:r>
              <w:rPr>
                <w:rFonts w:ascii="Times New Roman"/>
                <w:b w:val="false"/>
                <w:i w:val="false"/>
                <w:color w:val="000000"/>
                <w:sz w:val="20"/>
              </w:rPr>
              <w:t>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сол жағалаудағы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оң жағалаудағы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Козлуха тауынан солтүстік-шығысқа қарай 2,8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ағыны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оңтүстік-шығысқа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153,7-483</w:t>
            </w:r>
          </w:p>
          <w:p>
            <w:pPr>
              <w:spacing w:after="20"/>
              <w:ind w:left="20"/>
              <w:jc w:val="both"/>
            </w:pPr>
            <w:r>
              <w:rPr>
                <w:rFonts w:ascii="Times New Roman"/>
                <w:b w:val="false"/>
                <w:i w:val="false"/>
                <w:color w:val="000000"/>
                <w:sz w:val="20"/>
              </w:rPr>
              <w:t>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Ванявка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Листвяжная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Листвяжная ағынының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p>
            <w:pPr>
              <w:spacing w:after="20"/>
              <w:ind w:left="20"/>
              <w:jc w:val="both"/>
            </w:pPr>
            <w:r>
              <w:rPr>
                <w:rFonts w:ascii="Times New Roman"/>
                <w:b w:val="false"/>
                <w:i w:val="false"/>
                <w:color w:val="000000"/>
                <w:sz w:val="20"/>
              </w:rPr>
              <w:t>200-310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Сергеевский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Ключ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2231,4101</w:t>
            </w:r>
          </w:p>
          <w:p>
            <w:pPr>
              <w:spacing w:after="20"/>
              <w:ind w:left="20"/>
              <w:jc w:val="both"/>
            </w:pPr>
            <w:r>
              <w:rPr>
                <w:rFonts w:ascii="Times New Roman"/>
                <w:b w:val="false"/>
                <w:i w:val="false"/>
                <w:color w:val="000000"/>
                <w:sz w:val="20"/>
              </w:rPr>
              <w:t>1849,2595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296,2733</w:t>
            </w:r>
          </w:p>
          <w:p>
            <w:pPr>
              <w:spacing w:after="20"/>
              <w:ind w:left="20"/>
              <w:jc w:val="both"/>
            </w:pPr>
            <w:r>
              <w:rPr>
                <w:rFonts w:ascii="Times New Roman"/>
                <w:b w:val="false"/>
                <w:i w:val="false"/>
                <w:color w:val="000000"/>
                <w:sz w:val="20"/>
              </w:rPr>
              <w:t>199,7244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арнасы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p>
            <w:pPr>
              <w:spacing w:after="20"/>
              <w:ind w:left="20"/>
              <w:jc w:val="both"/>
            </w:pPr>
            <w:r>
              <w:rPr>
                <w:rFonts w:ascii="Times New Roman"/>
                <w:b w:val="false"/>
                <w:i w:val="false"/>
                <w:color w:val="000000"/>
                <w:sz w:val="20"/>
              </w:rPr>
              <w:t>10-491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450-460</w:t>
            </w:r>
          </w:p>
          <w:p>
            <w:pPr>
              <w:spacing w:after="20"/>
              <w:ind w:left="20"/>
              <w:jc w:val="both"/>
            </w:pPr>
            <w:r>
              <w:rPr>
                <w:rFonts w:ascii="Times New Roman"/>
                <w:b w:val="false"/>
                <w:i w:val="false"/>
                <w:color w:val="000000"/>
                <w:sz w:val="20"/>
              </w:rPr>
              <w:t>450-460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491-564</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282-500</w:t>
            </w:r>
          </w:p>
          <w:p>
            <w:pPr>
              <w:spacing w:after="20"/>
              <w:ind w:left="20"/>
              <w:jc w:val="both"/>
            </w:pPr>
            <w:r>
              <w:rPr>
                <w:rFonts w:ascii="Times New Roman"/>
                <w:b w:val="false"/>
                <w:i w:val="false"/>
                <w:color w:val="000000"/>
                <w:sz w:val="20"/>
              </w:rPr>
              <w:t>282-500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p>
            <w:pPr>
              <w:spacing w:after="20"/>
              <w:ind w:left="20"/>
              <w:jc w:val="both"/>
            </w:pPr>
            <w:r>
              <w:rPr>
                <w:rFonts w:ascii="Times New Roman"/>
                <w:b w:val="false"/>
                <w:i w:val="false"/>
                <w:color w:val="000000"/>
                <w:sz w:val="20"/>
              </w:rPr>
              <w:t>169-500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Быструшинск су қоймасы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Гремучий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57-85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Мягонькая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 ауылынан солтүстік-шығысқа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Белогородцев Ключ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Бахорька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Колотушка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объектілері орналасқан учаскелерде "Компания "ЛК ГЭС"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202-408</w:t>
            </w:r>
          </w:p>
          <w:p>
            <w:pPr>
              <w:spacing w:after="20"/>
              <w:ind w:left="20"/>
              <w:jc w:val="both"/>
            </w:pPr>
            <w:r>
              <w:rPr>
                <w:rFonts w:ascii="Times New Roman"/>
                <w:b w:val="false"/>
                <w:i w:val="false"/>
                <w:color w:val="000000"/>
                <w:sz w:val="20"/>
              </w:rPr>
              <w:t>81-86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Ситкин Ключ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ауылынан солтүстік шығысқа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оңтүстік-шығысқа қарай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Ключ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объектілері орналасқан учаскелерде "Компания "ЛК ГЭС"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Әкетуші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солтүстік-батысқа қарай 2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Әкетуші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әкетуші арнасы Большая Таловка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p>
            <w:pPr>
              <w:spacing w:after="20"/>
              <w:ind w:left="20"/>
              <w:jc w:val="both"/>
            </w:pPr>
            <w:r>
              <w:rPr>
                <w:rFonts w:ascii="Times New Roman"/>
                <w:b w:val="false"/>
                <w:i w:val="false"/>
                <w:color w:val="000000"/>
                <w:sz w:val="20"/>
              </w:rPr>
              <w:t>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өзенінің оң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солтүстік-шығысқа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160-700</w:t>
            </w:r>
          </w:p>
          <w:p>
            <w:pPr>
              <w:spacing w:after="20"/>
              <w:ind w:left="20"/>
              <w:jc w:val="both"/>
            </w:pPr>
            <w:r>
              <w:rPr>
                <w:rFonts w:ascii="Times New Roman"/>
                <w:b w:val="false"/>
                <w:i w:val="false"/>
                <w:color w:val="000000"/>
                <w:sz w:val="20"/>
              </w:rPr>
              <w:t>80-375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p>
            <w:pPr>
              <w:spacing w:after="20"/>
              <w:ind w:left="20"/>
              <w:jc w:val="both"/>
            </w:pPr>
            <w:r>
              <w:rPr>
                <w:rFonts w:ascii="Times New Roman"/>
                <w:b w:val="false"/>
                <w:i w:val="false"/>
                <w:color w:val="000000"/>
                <w:sz w:val="20"/>
              </w:rPr>
              <w:t>270-400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Томилин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Козлушка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кентінен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1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17,6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3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Филимоновск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p>
            <w:pPr>
              <w:spacing w:after="20"/>
              <w:ind w:left="20"/>
              <w:jc w:val="both"/>
            </w:pPr>
            <w:r>
              <w:rPr>
                <w:rFonts w:ascii="Times New Roman"/>
                <w:b w:val="false"/>
                <w:i w:val="false"/>
                <w:color w:val="000000"/>
                <w:sz w:val="20"/>
              </w:rPr>
              <w:t>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w:t>
            </w:r>
          </w:p>
          <w:p>
            <w:pPr>
              <w:spacing w:after="20"/>
              <w:ind w:left="20"/>
              <w:jc w:val="both"/>
            </w:pPr>
            <w:r>
              <w:rPr>
                <w:rFonts w:ascii="Times New Roman"/>
                <w:b w:val="false"/>
                <w:i w:val="false"/>
                <w:color w:val="000000"/>
                <w:sz w:val="20"/>
              </w:rPr>
              <w:t>220-500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Мартыновск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солтүстік-шығысқа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кадастрлық нөмірі 05-070-053-176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ағынының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және Катонқарағай, Ұлан, аудандарының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ауылынан 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оң жағалау (Ермаковка ауылы) сол жағалау (Ново-Троицкое ауылы)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400-600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55-100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ағынның бастауы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ауылынан 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859-1780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өзенінің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p>
            <w:pPr>
              <w:spacing w:after="20"/>
              <w:ind w:left="20"/>
              <w:jc w:val="both"/>
            </w:pPr>
            <w:r>
              <w:rPr>
                <w:rFonts w:ascii="Times New Roman"/>
                <w:b w:val="false"/>
                <w:i w:val="false"/>
                <w:color w:val="000000"/>
                <w:sz w:val="20"/>
              </w:rPr>
              <w:t>1117,6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344,4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өзенінің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Уфимцев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Поклонный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320-560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p>
            <w:pPr>
              <w:spacing w:after="20"/>
              <w:ind w:left="20"/>
              <w:jc w:val="both"/>
            </w:pPr>
            <w:r>
              <w:rPr>
                <w:rFonts w:ascii="Times New Roman"/>
                <w:b w:val="false"/>
                <w:i w:val="false"/>
                <w:color w:val="000000"/>
                <w:sz w:val="20"/>
              </w:rPr>
              <w:t>100-465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198-500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 өткелінен солтүстік-батысқа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Дарабайкин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Маралий ағынының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p>
            <w:pPr>
              <w:spacing w:after="20"/>
              <w:ind w:left="20"/>
              <w:jc w:val="both"/>
            </w:pPr>
            <w:r>
              <w:rPr>
                <w:rFonts w:ascii="Times New Roman"/>
                <w:b w:val="false"/>
                <w:i w:val="false"/>
                <w:color w:val="000000"/>
                <w:sz w:val="20"/>
              </w:rPr>
              <w:t>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p>
            <w:pPr>
              <w:spacing w:after="20"/>
              <w:ind w:left="20"/>
              <w:jc w:val="both"/>
            </w:pPr>
            <w:r>
              <w:rPr>
                <w:rFonts w:ascii="Times New Roman"/>
                <w:b w:val="false"/>
                <w:i w:val="false"/>
                <w:color w:val="000000"/>
                <w:sz w:val="20"/>
              </w:rPr>
              <w:t>5,1337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p>
            <w:pPr>
              <w:spacing w:after="20"/>
              <w:ind w:left="20"/>
              <w:jc w:val="both"/>
            </w:pPr>
            <w:r>
              <w:rPr>
                <w:rFonts w:ascii="Times New Roman"/>
                <w:b w:val="false"/>
                <w:i w:val="false"/>
                <w:color w:val="000000"/>
                <w:sz w:val="20"/>
              </w:rPr>
              <w:t>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 1 учаске сол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ауылынан оңтүстік-батысқа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w:t>
            </w:r>
          </w:p>
          <w:p>
            <w:pPr>
              <w:spacing w:after="20"/>
              <w:ind w:left="20"/>
              <w:jc w:val="both"/>
            </w:pPr>
            <w:r>
              <w:rPr>
                <w:rFonts w:ascii="Times New Roman"/>
                <w:b w:val="false"/>
                <w:i w:val="false"/>
                <w:color w:val="000000"/>
                <w:sz w:val="20"/>
              </w:rPr>
              <w:t>190-500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Бұқтырма өзенінің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Погуляйка өзенінің саласы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Бурнашевка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солтүстік-батысқа қарай 6,4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оңтүстік-шығысқа қарай 8,7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Канавочка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аулынан оңтүстік-шығысқа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p>
            <w:pPr>
              <w:spacing w:after="20"/>
              <w:ind w:left="20"/>
              <w:jc w:val="both"/>
            </w:pPr>
            <w:r>
              <w:rPr>
                <w:rFonts w:ascii="Times New Roman"/>
                <w:b w:val="false"/>
                <w:i w:val="false"/>
                <w:color w:val="000000"/>
                <w:sz w:val="20"/>
              </w:rPr>
              <w:t>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 1 учаске № 2 учаске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 Огневка кенті, Ұлан ауданы Смолянка ауылы,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317,63</w:t>
            </w:r>
          </w:p>
          <w:p>
            <w:pPr>
              <w:spacing w:after="20"/>
              <w:ind w:left="20"/>
              <w:jc w:val="both"/>
            </w:pPr>
            <w:r>
              <w:rPr>
                <w:rFonts w:ascii="Times New Roman"/>
                <w:b w:val="false"/>
                <w:i w:val="false"/>
                <w:color w:val="000000"/>
                <w:sz w:val="20"/>
              </w:rPr>
              <w:t>168,59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p>
            <w:pPr>
              <w:spacing w:after="20"/>
              <w:ind w:left="20"/>
              <w:jc w:val="both"/>
            </w:pPr>
            <w:r>
              <w:rPr>
                <w:rFonts w:ascii="Times New Roman"/>
                <w:b w:val="false"/>
                <w:i w:val="false"/>
                <w:color w:val="000000"/>
                <w:sz w:val="20"/>
              </w:rPr>
              <w:t>63,21</w:t>
            </w:r>
          </w:p>
          <w:p>
            <w:pPr>
              <w:spacing w:after="20"/>
              <w:ind w:left="20"/>
              <w:jc w:val="both"/>
            </w:pPr>
            <w:r>
              <w:rPr>
                <w:rFonts w:ascii="Times New Roman"/>
                <w:b w:val="false"/>
                <w:i w:val="false"/>
                <w:color w:val="000000"/>
                <w:sz w:val="20"/>
              </w:rPr>
              <w:t>21,259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10,4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ауылынан солтүстікке және солтүстік-батысқа қарай 0,9 және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Ключ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Лазариха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солтүстік-шығыс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және 05-070-059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ағынның саласы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p>
            <w:pPr>
              <w:spacing w:after="20"/>
              <w:ind w:left="20"/>
              <w:jc w:val="both"/>
            </w:pPr>
            <w:r>
              <w:rPr>
                <w:rFonts w:ascii="Times New Roman"/>
                <w:b w:val="false"/>
                <w:i w:val="false"/>
                <w:color w:val="000000"/>
                <w:sz w:val="20"/>
              </w:rPr>
              <w:t>187,05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Лог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p>
            <w:pPr>
              <w:spacing w:after="20"/>
              <w:ind w:left="20"/>
              <w:jc w:val="both"/>
            </w:pPr>
            <w:r>
              <w:rPr>
                <w:rFonts w:ascii="Times New Roman"/>
                <w:b w:val="false"/>
                <w:i w:val="false"/>
                <w:color w:val="000000"/>
                <w:sz w:val="20"/>
              </w:rPr>
              <w:t>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Миновский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p>
            <w:pPr>
              <w:spacing w:after="20"/>
              <w:ind w:left="20"/>
              <w:jc w:val="both"/>
            </w:pPr>
            <w:r>
              <w:rPr>
                <w:rFonts w:ascii="Times New Roman"/>
                <w:b w:val="false"/>
                <w:i w:val="false"/>
                <w:color w:val="000000"/>
                <w:sz w:val="20"/>
              </w:rPr>
              <w:t>40-80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p>
            <w:pPr>
              <w:spacing w:after="20"/>
              <w:ind w:left="20"/>
              <w:jc w:val="both"/>
            </w:pPr>
            <w:r>
              <w:rPr>
                <w:rFonts w:ascii="Times New Roman"/>
                <w:b w:val="false"/>
                <w:i w:val="false"/>
                <w:color w:val="000000"/>
                <w:sz w:val="20"/>
              </w:rPr>
              <w:t>152,36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p>
            <w:pPr>
              <w:spacing w:after="20"/>
              <w:ind w:left="20"/>
              <w:jc w:val="both"/>
            </w:pPr>
            <w:r>
              <w:rPr>
                <w:rFonts w:ascii="Times New Roman"/>
                <w:b w:val="false"/>
                <w:i w:val="false"/>
                <w:color w:val="000000"/>
                <w:sz w:val="20"/>
              </w:rPr>
              <w:t>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180-1200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Моховушка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p>
            <w:pPr>
              <w:spacing w:after="20"/>
              <w:ind w:left="20"/>
              <w:jc w:val="both"/>
            </w:pPr>
            <w:r>
              <w:rPr>
                <w:rFonts w:ascii="Times New Roman"/>
                <w:b w:val="false"/>
                <w:i w:val="false"/>
                <w:color w:val="000000"/>
                <w:sz w:val="20"/>
              </w:rPr>
              <w:t>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p>
            <w:pPr>
              <w:spacing w:after="20"/>
              <w:ind w:left="20"/>
              <w:jc w:val="both"/>
            </w:pPr>
            <w:r>
              <w:rPr>
                <w:rFonts w:ascii="Times New Roman"/>
                <w:b w:val="false"/>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p>
            <w:pPr>
              <w:spacing w:after="20"/>
              <w:ind w:left="20"/>
              <w:jc w:val="both"/>
            </w:pPr>
            <w:r>
              <w:rPr>
                <w:rFonts w:ascii="Times New Roman"/>
                <w:b w:val="false"/>
                <w:i w:val="false"/>
                <w:color w:val="000000"/>
                <w:sz w:val="20"/>
              </w:rPr>
              <w:t>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Пьянкин Лог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p>
            <w:pPr>
              <w:spacing w:after="20"/>
              <w:ind w:left="20"/>
              <w:jc w:val="both"/>
            </w:pPr>
            <w:r>
              <w:rPr>
                <w:rFonts w:ascii="Times New Roman"/>
                <w:b w:val="false"/>
                <w:i w:val="false"/>
                <w:color w:val="000000"/>
                <w:sz w:val="20"/>
              </w:rPr>
              <w:t>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p>
            <w:pPr>
              <w:spacing w:after="20"/>
              <w:ind w:left="20"/>
              <w:jc w:val="both"/>
            </w:pPr>
            <w:r>
              <w:rPr>
                <w:rFonts w:ascii="Times New Roman"/>
                <w:b w:val="false"/>
                <w:i w:val="false"/>
                <w:color w:val="000000"/>
                <w:sz w:val="20"/>
              </w:rPr>
              <w:t>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p>
            <w:pPr>
              <w:spacing w:after="20"/>
              <w:ind w:left="20"/>
              <w:jc w:val="both"/>
            </w:pPr>
            <w:r>
              <w:rPr>
                <w:rFonts w:ascii="Times New Roman"/>
                <w:b w:val="false"/>
                <w:i w:val="false"/>
                <w:color w:val="000000"/>
                <w:sz w:val="20"/>
              </w:rPr>
              <w:t>97,67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p>
            <w:pPr>
              <w:spacing w:after="20"/>
              <w:ind w:left="20"/>
              <w:jc w:val="both"/>
            </w:pPr>
            <w:r>
              <w:rPr>
                <w:rFonts w:ascii="Times New Roman"/>
                <w:b w:val="false"/>
                <w:i w:val="false"/>
                <w:color w:val="000000"/>
                <w:sz w:val="20"/>
              </w:rPr>
              <w:t>340-500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128,9387</w:t>
            </w:r>
          </w:p>
          <w:p>
            <w:pPr>
              <w:spacing w:after="20"/>
              <w:ind w:left="20"/>
              <w:jc w:val="both"/>
            </w:pPr>
            <w:r>
              <w:rPr>
                <w:rFonts w:ascii="Times New Roman"/>
                <w:b w:val="false"/>
                <w:i w:val="false"/>
                <w:color w:val="000000"/>
                <w:sz w:val="20"/>
              </w:rPr>
              <w:t>88,6893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w:t>
            </w:r>
          </w:p>
          <w:p>
            <w:pPr>
              <w:spacing w:after="20"/>
              <w:ind w:left="20"/>
              <w:jc w:val="both"/>
            </w:pPr>
            <w:r>
              <w:rPr>
                <w:rFonts w:ascii="Times New Roman"/>
                <w:b w:val="false"/>
                <w:i w:val="false"/>
                <w:color w:val="000000"/>
                <w:sz w:val="20"/>
              </w:rPr>
              <w:t>22,6015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22,7634</w:t>
            </w:r>
          </w:p>
          <w:p>
            <w:pPr>
              <w:spacing w:after="20"/>
              <w:ind w:left="20"/>
              <w:jc w:val="both"/>
            </w:pPr>
            <w:r>
              <w:rPr>
                <w:rFonts w:ascii="Times New Roman"/>
                <w:b w:val="false"/>
                <w:i w:val="false"/>
                <w:color w:val="000000"/>
                <w:sz w:val="20"/>
              </w:rPr>
              <w:t>43,0704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p>
            <w:pPr>
              <w:spacing w:after="20"/>
              <w:ind w:left="20"/>
              <w:jc w:val="both"/>
            </w:pPr>
            <w:r>
              <w:rPr>
                <w:rFonts w:ascii="Times New Roman"/>
                <w:b w:val="false"/>
                <w:i w:val="false"/>
                <w:color w:val="000000"/>
                <w:sz w:val="20"/>
              </w:rPr>
              <w:t>9,7735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p>
            <w:pPr>
              <w:spacing w:after="20"/>
              <w:ind w:left="20"/>
              <w:jc w:val="both"/>
            </w:pPr>
            <w:r>
              <w:rPr>
                <w:rFonts w:ascii="Times New Roman"/>
                <w:b w:val="false"/>
                <w:i w:val="false"/>
                <w:color w:val="000000"/>
                <w:sz w:val="20"/>
              </w:rPr>
              <w:t>7,2466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221,9326</w:t>
            </w:r>
          </w:p>
          <w:p>
            <w:pPr>
              <w:spacing w:after="20"/>
              <w:ind w:left="20"/>
              <w:jc w:val="both"/>
            </w:pPr>
            <w:r>
              <w:rPr>
                <w:rFonts w:ascii="Times New Roman"/>
                <w:b w:val="false"/>
                <w:i w:val="false"/>
                <w:color w:val="000000"/>
                <w:sz w:val="20"/>
              </w:rPr>
              <w:t>207,777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43,0145</w:t>
            </w:r>
          </w:p>
          <w:p>
            <w:pPr>
              <w:spacing w:after="20"/>
              <w:ind w:left="20"/>
              <w:jc w:val="both"/>
            </w:pPr>
            <w:r>
              <w:rPr>
                <w:rFonts w:ascii="Times New Roman"/>
                <w:b w:val="false"/>
                <w:i w:val="false"/>
                <w:color w:val="000000"/>
                <w:sz w:val="20"/>
              </w:rPr>
              <w:t>42,4757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Таволжанка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156,0645</w:t>
            </w:r>
          </w:p>
          <w:p>
            <w:pPr>
              <w:spacing w:after="20"/>
              <w:ind w:left="20"/>
              <w:jc w:val="both"/>
            </w:pPr>
            <w:r>
              <w:rPr>
                <w:rFonts w:ascii="Times New Roman"/>
                <w:b w:val="false"/>
                <w:i w:val="false"/>
                <w:color w:val="000000"/>
                <w:sz w:val="20"/>
              </w:rPr>
              <w:t>166,757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31,0412</w:t>
            </w:r>
          </w:p>
          <w:p>
            <w:pPr>
              <w:spacing w:after="20"/>
              <w:ind w:left="20"/>
              <w:jc w:val="both"/>
            </w:pPr>
            <w:r>
              <w:rPr>
                <w:rFonts w:ascii="Times New Roman"/>
                <w:b w:val="false"/>
                <w:i w:val="false"/>
                <w:color w:val="000000"/>
                <w:sz w:val="20"/>
              </w:rPr>
              <w:t>30,7437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оңтүстік-шығысқа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станциясынан солтүстікке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ауылынан солтүстік-батысқа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оңтүстік-батысқа қарай 5,2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Феклистка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солтүстікке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Чахлов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57,9749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21,7579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p>
            <w:pPr>
              <w:spacing w:after="20"/>
              <w:ind w:left="20"/>
              <w:jc w:val="both"/>
            </w:pPr>
            <w:r>
              <w:rPr>
                <w:rFonts w:ascii="Times New Roman"/>
                <w:b w:val="false"/>
                <w:i w:val="false"/>
                <w:color w:val="000000"/>
                <w:sz w:val="20"/>
              </w:rPr>
              <w:t>3,7606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12,6345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p>
            <w:pPr>
              <w:spacing w:after="20"/>
              <w:ind w:left="20"/>
              <w:jc w:val="both"/>
            </w:pPr>
            <w:r>
              <w:rPr>
                <w:rFonts w:ascii="Times New Roman"/>
                <w:b w:val="false"/>
                <w:i w:val="false"/>
                <w:color w:val="000000"/>
                <w:sz w:val="20"/>
              </w:rPr>
              <w:t>2,6158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p>
            <w:pPr>
              <w:spacing w:after="20"/>
              <w:ind w:left="20"/>
              <w:jc w:val="both"/>
            </w:pPr>
            <w:r>
              <w:rPr>
                <w:rFonts w:ascii="Times New Roman"/>
                <w:b w:val="false"/>
                <w:i w:val="false"/>
                <w:color w:val="000000"/>
                <w:sz w:val="20"/>
              </w:rPr>
              <w:t>22,5698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солтүстік-батысқа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68,9764</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p>
            <w:pPr>
              <w:spacing w:after="20"/>
              <w:ind w:left="20"/>
              <w:jc w:val="both"/>
            </w:pPr>
            <w:r>
              <w:rPr>
                <w:rFonts w:ascii="Times New Roman"/>
                <w:b w:val="false"/>
                <w:i w:val="false"/>
                <w:color w:val="000000"/>
                <w:sz w:val="20"/>
              </w:rPr>
              <w:t>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p>
            <w:pPr>
              <w:spacing w:after="20"/>
              <w:ind w:left="20"/>
              <w:jc w:val="both"/>
            </w:pPr>
            <w:r>
              <w:rPr>
                <w:rFonts w:ascii="Times New Roman"/>
                <w:b w:val="false"/>
                <w:i w:val="false"/>
                <w:color w:val="000000"/>
                <w:sz w:val="20"/>
              </w:rPr>
              <w:t>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05-070-048, 05-070-053 есептік кварталдар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Подстепная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7,5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ауылынан оңтүстікке қарай 0,4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солтүстік-батысқа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Агнеева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Огневский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p>
            <w:pPr>
              <w:spacing w:after="20"/>
              <w:ind w:left="20"/>
              <w:jc w:val="both"/>
            </w:pPr>
            <w:r>
              <w:rPr>
                <w:rFonts w:ascii="Times New Roman"/>
                <w:b w:val="false"/>
                <w:i w:val="false"/>
                <w:color w:val="000000"/>
                <w:sz w:val="20"/>
              </w:rPr>
              <w:t>5,7824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p>
            <w:pPr>
              <w:spacing w:after="20"/>
              <w:ind w:left="20"/>
              <w:jc w:val="both"/>
            </w:pPr>
            <w:r>
              <w:rPr>
                <w:rFonts w:ascii="Times New Roman"/>
                <w:b w:val="false"/>
                <w:i w:val="false"/>
                <w:color w:val="000000"/>
                <w:sz w:val="20"/>
              </w:rPr>
              <w:t>4,0641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Леннушка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ағыны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кентінен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Мира көшесі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ағыны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p>
            <w:pPr>
              <w:spacing w:after="20"/>
              <w:ind w:left="20"/>
              <w:jc w:val="both"/>
            </w:pPr>
            <w:r>
              <w:rPr>
                <w:rFonts w:ascii="Times New Roman"/>
                <w:b w:val="false"/>
                <w:i w:val="false"/>
                <w:color w:val="000000"/>
                <w:sz w:val="20"/>
              </w:rPr>
              <w:t>365,2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Андрониха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6,7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ключ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Лосьевка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p>
            <w:pPr>
              <w:spacing w:after="20"/>
              <w:ind w:left="20"/>
              <w:jc w:val="both"/>
            </w:pPr>
            <w:r>
              <w:rPr>
                <w:rFonts w:ascii="Times New Roman"/>
                <w:b w:val="false"/>
                <w:i w:val="false"/>
                <w:color w:val="000000"/>
                <w:sz w:val="20"/>
              </w:rPr>
              <w:t>49,688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p>
            <w:pPr>
              <w:spacing w:after="20"/>
              <w:ind w:left="20"/>
              <w:jc w:val="both"/>
            </w:pPr>
            <w:r>
              <w:rPr>
                <w:rFonts w:ascii="Times New Roman"/>
                <w:b w:val="false"/>
                <w:i w:val="false"/>
                <w:color w:val="000000"/>
                <w:sz w:val="20"/>
              </w:rPr>
              <w:t>2,202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ауылынан оңтүстік-шығысқа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Мазанкина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солтүстік-шығысқа қарай 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оңтүстік-батысқа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05-068-007 және 05-068-006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ағыстары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солтүстікке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Деюшкин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 лог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ауылының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p>
            <w:pPr>
              <w:spacing w:after="20"/>
              <w:ind w:left="20"/>
              <w:jc w:val="both"/>
            </w:pPr>
            <w:r>
              <w:rPr>
                <w:rFonts w:ascii="Times New Roman"/>
                <w:b w:val="false"/>
                <w:i w:val="false"/>
                <w:color w:val="000000"/>
                <w:sz w:val="20"/>
              </w:rPr>
              <w:t>352,4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Горюшка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p>
            <w:pPr>
              <w:spacing w:after="20"/>
              <w:ind w:left="20"/>
              <w:jc w:val="both"/>
            </w:pPr>
            <w:r>
              <w:rPr>
                <w:rFonts w:ascii="Times New Roman"/>
                <w:b w:val="false"/>
                <w:i w:val="false"/>
                <w:color w:val="000000"/>
                <w:sz w:val="20"/>
              </w:rPr>
              <w:t>0,4786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Үлбі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ауылынан солтүстік-батысқа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Пинегин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Металлист-3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солтүстік-шығысқа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05-068-047 есептік квартал аумағында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p>
            <w:pPr>
              <w:spacing w:after="20"/>
              <w:ind w:left="20"/>
              <w:jc w:val="both"/>
            </w:pPr>
            <w:r>
              <w:rPr>
                <w:rFonts w:ascii="Times New Roman"/>
                <w:b w:val="false"/>
                <w:i w:val="false"/>
                <w:color w:val="000000"/>
                <w:sz w:val="20"/>
              </w:rPr>
              <w:t>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05-068-101-120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05-068-098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332,5597</w:t>
            </w:r>
          </w:p>
          <w:p>
            <w:pPr>
              <w:spacing w:after="20"/>
              <w:ind w:left="20"/>
              <w:jc w:val="both"/>
            </w:pPr>
            <w:r>
              <w:rPr>
                <w:rFonts w:ascii="Times New Roman"/>
                <w:b w:val="false"/>
                <w:i w:val="false"/>
                <w:color w:val="000000"/>
                <w:sz w:val="20"/>
              </w:rPr>
              <w:t>221,6684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p>
            <w:pPr>
              <w:spacing w:after="20"/>
              <w:ind w:left="20"/>
              <w:jc w:val="both"/>
            </w:pPr>
            <w:r>
              <w:rPr>
                <w:rFonts w:ascii="Times New Roman"/>
                <w:b w:val="false"/>
                <w:i w:val="false"/>
                <w:color w:val="000000"/>
                <w:sz w:val="20"/>
              </w:rPr>
              <w:t>39,2924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Демидов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Убинка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7,7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05-068-066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Бобровочка ағыны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xml:space="preserve">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Крутишка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Ертіс кенішінің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0,027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0,029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Күркіреме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оңтүстік-батысқа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1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Байберді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шығысқа қарай 3,2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солтүстік-батысқа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Устюмка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солтүстік-шығысқа қарай 3,4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солтүстік-шығысқа қарай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Чесноковая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Колматиха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p>
            <w:pPr>
              <w:spacing w:after="20"/>
              <w:ind w:left="20"/>
              <w:jc w:val="both"/>
            </w:pPr>
            <w:r>
              <w:rPr>
                <w:rFonts w:ascii="Times New Roman"/>
                <w:b w:val="false"/>
                <w:i w:val="false"/>
                <w:color w:val="000000"/>
                <w:sz w:val="20"/>
              </w:rPr>
              <w:t>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9141,8295</w:t>
            </w:r>
          </w:p>
          <w:p>
            <w:pPr>
              <w:spacing w:after="20"/>
              <w:ind w:left="20"/>
              <w:jc w:val="both"/>
            </w:pPr>
            <w:r>
              <w:rPr>
                <w:rFonts w:ascii="Times New Roman"/>
                <w:b w:val="false"/>
                <w:i w:val="false"/>
                <w:color w:val="000000"/>
                <w:sz w:val="20"/>
              </w:rPr>
              <w:t>5961,4856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p>
            <w:pPr>
              <w:spacing w:after="20"/>
              <w:ind w:left="20"/>
              <w:jc w:val="both"/>
            </w:pPr>
            <w:r>
              <w:rPr>
                <w:rFonts w:ascii="Times New Roman"/>
                <w:b w:val="false"/>
                <w:i w:val="false"/>
                <w:color w:val="000000"/>
                <w:sz w:val="20"/>
              </w:rPr>
              <w:t>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828,78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2,4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Үшкүнгей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батысқа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ауылынан оңтүстікке қарай 0,2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7-149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арнасының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p>
            <w:pPr>
              <w:spacing w:after="20"/>
              <w:ind w:left="20"/>
              <w:jc w:val="both"/>
            </w:pPr>
            <w:r>
              <w:rPr>
                <w:rFonts w:ascii="Times New Roman"/>
                <w:b w:val="false"/>
                <w:i w:val="false"/>
                <w:color w:val="000000"/>
                <w:sz w:val="20"/>
              </w:rPr>
              <w:t>144-211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14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r>
              <w:rPr>
                <w:rFonts w:ascii="Times New Roman"/>
                <w:b w:val="false"/>
                <w:i w:val="false"/>
                <w:color w:val="000000"/>
                <w:sz w:val="20"/>
              </w:rPr>
              <w:t>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Сарықарағай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оңтүстік-батысқа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Қарақаба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оңтүстікке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p>
            <w:pPr>
              <w:spacing w:after="20"/>
              <w:ind w:left="20"/>
              <w:jc w:val="both"/>
            </w:pPr>
            <w:r>
              <w:rPr>
                <w:rFonts w:ascii="Times New Roman"/>
                <w:b w:val="false"/>
                <w:i w:val="false"/>
                <w:color w:val="000000"/>
                <w:sz w:val="20"/>
              </w:rPr>
              <w:t>298-500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Сартқожа 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p>
            <w:pPr>
              <w:spacing w:after="20"/>
              <w:ind w:left="20"/>
              <w:jc w:val="both"/>
            </w:pPr>
            <w:r>
              <w:rPr>
                <w:rFonts w:ascii="Times New Roman"/>
                <w:b w:val="false"/>
                <w:i w:val="false"/>
                <w:color w:val="000000"/>
                <w:sz w:val="20"/>
              </w:rPr>
              <w:t>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p>
            <w:pPr>
              <w:spacing w:after="20"/>
              <w:ind w:left="20"/>
              <w:jc w:val="both"/>
            </w:pPr>
            <w:r>
              <w:rPr>
                <w:rFonts w:ascii="Times New Roman"/>
                <w:b w:val="false"/>
                <w:i w:val="false"/>
                <w:color w:val="000000"/>
                <w:sz w:val="20"/>
              </w:rPr>
              <w:t>335-500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p>
            <w:pPr>
              <w:spacing w:after="20"/>
              <w:ind w:left="20"/>
              <w:jc w:val="both"/>
            </w:pPr>
            <w:r>
              <w:rPr>
                <w:rFonts w:ascii="Times New Roman"/>
                <w:b w:val="false"/>
                <w:i w:val="false"/>
                <w:color w:val="000000"/>
                <w:sz w:val="20"/>
              </w:rPr>
              <w:t>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390-500</w:t>
            </w:r>
          </w:p>
          <w:p>
            <w:pPr>
              <w:spacing w:after="20"/>
              <w:ind w:left="20"/>
              <w:jc w:val="both"/>
            </w:pPr>
            <w:r>
              <w:rPr>
                <w:rFonts w:ascii="Times New Roman"/>
                <w:b w:val="false"/>
                <w:i w:val="false"/>
                <w:color w:val="000000"/>
                <w:sz w:val="20"/>
              </w:rPr>
              <w:t>167-500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p>
            <w:pPr>
              <w:spacing w:after="20"/>
              <w:ind w:left="20"/>
              <w:jc w:val="both"/>
            </w:pPr>
            <w:r>
              <w:rPr>
                <w:rFonts w:ascii="Times New Roman"/>
                <w:b w:val="false"/>
                <w:i w:val="false"/>
                <w:color w:val="000000"/>
                <w:sz w:val="20"/>
              </w:rPr>
              <w:t>91-370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p>
            <w:pPr>
              <w:spacing w:after="20"/>
              <w:ind w:left="20"/>
              <w:jc w:val="both"/>
            </w:pPr>
            <w:r>
              <w:rPr>
                <w:rFonts w:ascii="Times New Roman"/>
                <w:b w:val="false"/>
                <w:i w:val="false"/>
                <w:color w:val="000000"/>
                <w:sz w:val="20"/>
              </w:rPr>
              <w:t>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108-296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оңтүстікке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Жаңа-Үлго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p>
            <w:pPr>
              <w:spacing w:after="20"/>
              <w:ind w:left="20"/>
              <w:jc w:val="both"/>
            </w:pPr>
            <w:r>
              <w:rPr>
                <w:rFonts w:ascii="Times New Roman"/>
                <w:b w:val="false"/>
                <w:i w:val="false"/>
                <w:color w:val="000000"/>
                <w:sz w:val="20"/>
              </w:rPr>
              <w:t>304-500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 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Коробиха ауылынан оңтүстік-шығысқа қарай 10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солтүстік-шығысқа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715Ү</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Терісбұлақ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ауылынан солтүстік-батысқа қарай 6,8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Калмачиха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шығысқа қарай 6,4километр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Тесікқия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p>
            <w:pPr>
              <w:spacing w:after="20"/>
              <w:ind w:left="20"/>
              <w:jc w:val="both"/>
            </w:pPr>
            <w:r>
              <w:rPr>
                <w:rFonts w:ascii="Times New Roman"/>
                <w:b w:val="false"/>
                <w:i w:val="false"/>
                <w:color w:val="000000"/>
                <w:sz w:val="20"/>
              </w:rPr>
              <w:t>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оның салаларымен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p>
            <w:pPr>
              <w:spacing w:after="20"/>
              <w:ind w:left="20"/>
              <w:jc w:val="both"/>
            </w:pPr>
            <w:r>
              <w:rPr>
                <w:rFonts w:ascii="Times New Roman"/>
                <w:b w:val="false"/>
                <w:i w:val="false"/>
                <w:color w:val="000000"/>
                <w:sz w:val="20"/>
              </w:rPr>
              <w:t>404,4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жағааршатлау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p>
            <w:pPr>
              <w:spacing w:after="20"/>
              <w:ind w:left="20"/>
              <w:jc w:val="both"/>
            </w:pPr>
            <w:r>
              <w:rPr>
                <w:rFonts w:ascii="Times New Roman"/>
                <w:b w:val="false"/>
                <w:i w:val="false"/>
                <w:color w:val="000000"/>
                <w:sz w:val="20"/>
              </w:rPr>
              <w:t>346</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38,5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салаларымен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Қоңыржайлау өзені сол салаларымен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Шұқырқалжыр өзені оң салаларының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өзенінің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Путочная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және "Маралиха кен алаңы" кен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Қумырза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p>
            <w:pPr>
              <w:spacing w:after="20"/>
              <w:ind w:left="20"/>
              <w:jc w:val="both"/>
            </w:pPr>
            <w:r>
              <w:rPr>
                <w:rFonts w:ascii="Times New Roman"/>
                <w:b w:val="false"/>
                <w:i w:val="false"/>
                <w:color w:val="000000"/>
                <w:sz w:val="20"/>
              </w:rPr>
              <w:t>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p>
            <w:pPr>
              <w:spacing w:after="20"/>
              <w:ind w:left="20"/>
              <w:jc w:val="both"/>
            </w:pPr>
            <w:r>
              <w:rPr>
                <w:rFonts w:ascii="Times New Roman"/>
                <w:b w:val="false"/>
                <w:i w:val="false"/>
                <w:color w:val="000000"/>
                <w:sz w:val="20"/>
              </w:rPr>
              <w:t>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Репьев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p>
            <w:pPr>
              <w:spacing w:after="20"/>
              <w:ind w:left="20"/>
              <w:jc w:val="both"/>
            </w:pPr>
            <w:r>
              <w:rPr>
                <w:rFonts w:ascii="Times New Roman"/>
                <w:b w:val="false"/>
                <w:i w:val="false"/>
                <w:color w:val="000000"/>
                <w:sz w:val="20"/>
              </w:rPr>
              <w:t>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ағын сол жағалау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230-580</w:t>
            </w:r>
          </w:p>
          <w:p>
            <w:pPr>
              <w:spacing w:after="20"/>
              <w:ind w:left="20"/>
              <w:jc w:val="both"/>
            </w:pPr>
            <w:r>
              <w:rPr>
                <w:rFonts w:ascii="Times New Roman"/>
                <w:b w:val="false"/>
                <w:i w:val="false"/>
                <w:color w:val="000000"/>
                <w:sz w:val="20"/>
              </w:rPr>
              <w:t>610-700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М-45-122-(10б-5а-18, 19, 20), (10б-5а-14, 16) геологиялық блоктар шекарасында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М-45-122-(10б-5а-14, 15), (10б-5б-11, 12)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Қашқымбай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М-45-122-(10б-5б-12, 13)., (10б-5б-6,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7, 8, 9, 10, 14, 15)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4,9)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М-45-122-(10б-5б-5, 10), (10в-5а-1, 2, 3, 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 солтүстік-шығыс жағалау оңтүстік-батыс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 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r>
              <w:rPr>
                <w:rFonts w:ascii="Times New Roman"/>
                <w:b w:val="false"/>
                <w:i w:val="false"/>
                <w:color w:val="000000"/>
                <w:sz w:val="20"/>
              </w:rPr>
              <w:t>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p>
            <w:pPr>
              <w:spacing w:after="20"/>
              <w:ind w:left="20"/>
              <w:jc w:val="both"/>
            </w:pPr>
            <w:r>
              <w:rPr>
                <w:rFonts w:ascii="Times New Roman"/>
                <w:b w:val="false"/>
                <w:i w:val="false"/>
                <w:color w:val="000000"/>
                <w:sz w:val="20"/>
              </w:rPr>
              <w:t>1138,7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p>
            <w:pPr>
              <w:spacing w:after="20"/>
              <w:ind w:left="20"/>
              <w:jc w:val="both"/>
            </w:pPr>
            <w:r>
              <w:rPr>
                <w:rFonts w:ascii="Times New Roman"/>
                <w:b w:val="false"/>
                <w:i w:val="false"/>
                <w:color w:val="000000"/>
                <w:sz w:val="20"/>
              </w:rPr>
              <w:t>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p>
            <w:pPr>
              <w:spacing w:after="20"/>
              <w:ind w:left="20"/>
              <w:jc w:val="both"/>
            </w:pPr>
            <w:r>
              <w:rPr>
                <w:rFonts w:ascii="Times New Roman"/>
                <w:b w:val="false"/>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p>
            <w:pPr>
              <w:spacing w:after="20"/>
              <w:ind w:left="20"/>
              <w:jc w:val="both"/>
            </w:pPr>
            <w:r>
              <w:rPr>
                <w:rFonts w:ascii="Times New Roman"/>
                <w:b w:val="false"/>
                <w:i w:val="false"/>
                <w:color w:val="000000"/>
                <w:sz w:val="20"/>
              </w:rPr>
              <w:t>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170-580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p>
            <w:pPr>
              <w:spacing w:after="20"/>
              <w:ind w:left="20"/>
              <w:jc w:val="both"/>
            </w:pPr>
            <w:r>
              <w:rPr>
                <w:rFonts w:ascii="Times New Roman"/>
                <w:b w:val="false"/>
                <w:i w:val="false"/>
                <w:color w:val="000000"/>
                <w:sz w:val="20"/>
              </w:rPr>
              <w:t>587,2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p>
            <w:pPr>
              <w:spacing w:after="20"/>
              <w:ind w:left="20"/>
              <w:jc w:val="both"/>
            </w:pPr>
            <w:r>
              <w:rPr>
                <w:rFonts w:ascii="Times New Roman"/>
                <w:b w:val="false"/>
                <w:i w:val="false"/>
                <w:color w:val="000000"/>
                <w:sz w:val="20"/>
              </w:rPr>
              <w:t>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4 саласы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арнасы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r>
              <w:rPr>
                <w:rFonts w:ascii="Times New Roman"/>
                <w:b w:val="false"/>
                <w:i w:val="false"/>
                <w:color w:val="000000"/>
                <w:sz w:val="20"/>
              </w:rPr>
              <w:t>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r>
              <w:rPr>
                <w:rFonts w:ascii="Times New Roman"/>
                <w:b w:val="false"/>
                <w:i w:val="false"/>
                <w:color w:val="000000"/>
                <w:sz w:val="20"/>
              </w:rPr>
              <w:t>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662,3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p>
            <w:pPr>
              <w:spacing w:after="20"/>
              <w:ind w:left="20"/>
              <w:jc w:val="both"/>
            </w:pPr>
            <w:r>
              <w:rPr>
                <w:rFonts w:ascii="Times New Roman"/>
                <w:b w:val="false"/>
                <w:i w:val="false"/>
                <w:color w:val="000000"/>
                <w:sz w:val="20"/>
              </w:rPr>
              <w:t>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w:t>
            </w:r>
          </w:p>
          <w:p>
            <w:pPr>
              <w:spacing w:after="20"/>
              <w:ind w:left="20"/>
              <w:jc w:val="both"/>
            </w:pPr>
            <w:r>
              <w:rPr>
                <w:rFonts w:ascii="Times New Roman"/>
                <w:b w:val="false"/>
                <w:i w:val="false"/>
                <w:color w:val="000000"/>
                <w:sz w:val="20"/>
              </w:rPr>
              <w:t>340-740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p>
            <w:pPr>
              <w:spacing w:after="20"/>
              <w:ind w:left="20"/>
              <w:jc w:val="both"/>
            </w:pPr>
            <w:r>
              <w:rPr>
                <w:rFonts w:ascii="Times New Roman"/>
                <w:b w:val="false"/>
                <w:i w:val="false"/>
                <w:color w:val="000000"/>
                <w:sz w:val="20"/>
              </w:rPr>
              <w:t>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p>
            <w:pPr>
              <w:spacing w:after="20"/>
              <w:ind w:left="20"/>
              <w:jc w:val="both"/>
            </w:pPr>
            <w:r>
              <w:rPr>
                <w:rFonts w:ascii="Times New Roman"/>
                <w:b w:val="false"/>
                <w:i w:val="false"/>
                <w:color w:val="000000"/>
                <w:sz w:val="20"/>
              </w:rPr>
              <w:t>350-720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270-480</w:t>
            </w:r>
          </w:p>
          <w:p>
            <w:pPr>
              <w:spacing w:after="20"/>
              <w:ind w:left="20"/>
              <w:jc w:val="both"/>
            </w:pPr>
            <w:r>
              <w:rPr>
                <w:rFonts w:ascii="Times New Roman"/>
                <w:b w:val="false"/>
                <w:i w:val="false"/>
                <w:color w:val="000000"/>
                <w:sz w:val="20"/>
              </w:rPr>
              <w:t>550-640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Қарағая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Қатыш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r>
              <w:rPr>
                <w:rFonts w:ascii="Times New Roman"/>
                <w:b w:val="false"/>
                <w:i w:val="false"/>
                <w:color w:val="000000"/>
                <w:sz w:val="20"/>
              </w:rPr>
              <w:t>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340-530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p>
            <w:pPr>
              <w:spacing w:after="20"/>
              <w:ind w:left="20"/>
              <w:jc w:val="both"/>
            </w:pPr>
            <w:r>
              <w:rPr>
                <w:rFonts w:ascii="Times New Roman"/>
                <w:b w:val="false"/>
                <w:i w:val="false"/>
                <w:color w:val="000000"/>
                <w:sz w:val="20"/>
              </w:rPr>
              <w:t>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p>
            <w:pPr>
              <w:spacing w:after="20"/>
              <w:ind w:left="20"/>
              <w:jc w:val="both"/>
            </w:pPr>
            <w:r>
              <w:rPr>
                <w:rFonts w:ascii="Times New Roman"/>
                <w:b w:val="false"/>
                <w:i w:val="false"/>
                <w:color w:val="000000"/>
                <w:sz w:val="20"/>
              </w:rPr>
              <w:t>240-570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p>
            <w:pPr>
              <w:spacing w:after="20"/>
              <w:ind w:left="20"/>
              <w:jc w:val="both"/>
            </w:pPr>
            <w:r>
              <w:rPr>
                <w:rFonts w:ascii="Times New Roman"/>
                <w:b w:val="false"/>
                <w:i w:val="false"/>
                <w:color w:val="000000"/>
                <w:sz w:val="20"/>
              </w:rPr>
              <w:t>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p>
            <w:pPr>
              <w:spacing w:after="20"/>
              <w:ind w:left="20"/>
              <w:jc w:val="both"/>
            </w:pPr>
            <w:r>
              <w:rPr>
                <w:rFonts w:ascii="Times New Roman"/>
                <w:b w:val="false"/>
                <w:i w:val="false"/>
                <w:color w:val="000000"/>
                <w:sz w:val="20"/>
              </w:rPr>
              <w:t>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440-650</w:t>
            </w:r>
          </w:p>
          <w:p>
            <w:pPr>
              <w:spacing w:after="20"/>
              <w:ind w:left="20"/>
              <w:jc w:val="both"/>
            </w:pPr>
            <w:r>
              <w:rPr>
                <w:rFonts w:ascii="Times New Roman"/>
                <w:b w:val="false"/>
                <w:i w:val="false"/>
                <w:color w:val="000000"/>
                <w:sz w:val="20"/>
              </w:rPr>
              <w:t>160-790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p>
            <w:pPr>
              <w:spacing w:after="20"/>
              <w:ind w:left="20"/>
              <w:jc w:val="both"/>
            </w:pPr>
            <w:r>
              <w:rPr>
                <w:rFonts w:ascii="Times New Roman"/>
                <w:b w:val="false"/>
                <w:i w:val="false"/>
                <w:color w:val="000000"/>
                <w:sz w:val="20"/>
              </w:rPr>
              <w:t>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 оң жағалау сол жағалау оң жағалау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95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p>
            <w:pPr>
              <w:spacing w:after="20"/>
              <w:ind w:left="20"/>
              <w:jc w:val="both"/>
            </w:pPr>
            <w:r>
              <w:rPr>
                <w:rFonts w:ascii="Times New Roman"/>
                <w:b w:val="false"/>
                <w:i w:val="false"/>
                <w:color w:val="000000"/>
                <w:sz w:val="20"/>
              </w:rPr>
              <w:t>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 көлі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r>
              <w:rPr>
                <w:rFonts w:ascii="Times New Roman"/>
                <w:b w:val="false"/>
                <w:i w:val="false"/>
                <w:color w:val="000000"/>
                <w:sz w:val="20"/>
              </w:rPr>
              <w:t>415,6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500-800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жақ бастау сол жақ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p>
            <w:pPr>
              <w:spacing w:after="20"/>
              <w:ind w:left="20"/>
              <w:jc w:val="both"/>
            </w:pPr>
            <w:r>
              <w:rPr>
                <w:rFonts w:ascii="Times New Roman"/>
                <w:b w:val="false"/>
                <w:i w:val="false"/>
                <w:color w:val="000000"/>
                <w:sz w:val="20"/>
              </w:rPr>
              <w:t>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ауылынан солтүстікке қарай 10,5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және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r>
              <w:rPr>
                <w:rFonts w:ascii="Times New Roman"/>
                <w:b w:val="false"/>
                <w:i w:val="false"/>
                <w:color w:val="000000"/>
                <w:sz w:val="20"/>
              </w:rPr>
              <w:t>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p>
            <w:pPr>
              <w:spacing w:after="20"/>
              <w:ind w:left="20"/>
              <w:jc w:val="both"/>
            </w:pPr>
            <w:r>
              <w:rPr>
                <w:rFonts w:ascii="Times New Roman"/>
                <w:b w:val="false"/>
                <w:i w:val="false"/>
                <w:color w:val="000000"/>
                <w:sz w:val="20"/>
              </w:rPr>
              <w:t>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шығысқа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19,2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p>
            <w:pPr>
              <w:spacing w:after="20"/>
              <w:ind w:left="20"/>
              <w:jc w:val="both"/>
            </w:pPr>
            <w:r>
              <w:rPr>
                <w:rFonts w:ascii="Times New Roman"/>
                <w:b w:val="false"/>
                <w:i w:val="false"/>
                <w:color w:val="000000"/>
                <w:sz w:val="20"/>
              </w:rPr>
              <w:t>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p>
            <w:pPr>
              <w:spacing w:after="20"/>
              <w:ind w:left="20"/>
              <w:jc w:val="both"/>
            </w:pPr>
            <w:r>
              <w:rPr>
                <w:rFonts w:ascii="Times New Roman"/>
                <w:b w:val="false"/>
                <w:i w:val="false"/>
                <w:color w:val="000000"/>
                <w:sz w:val="20"/>
              </w:rPr>
              <w:t>100-670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280-610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300-400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ключ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15,1313</w:t>
            </w:r>
          </w:p>
          <w:p>
            <w:pPr>
              <w:spacing w:after="20"/>
              <w:ind w:left="20"/>
              <w:jc w:val="both"/>
            </w:pPr>
            <w:r>
              <w:rPr>
                <w:rFonts w:ascii="Times New Roman"/>
                <w:b w:val="false"/>
                <w:i w:val="false"/>
                <w:color w:val="000000"/>
                <w:sz w:val="20"/>
              </w:rPr>
              <w:t>14,8441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p>
            <w:pPr>
              <w:spacing w:after="20"/>
              <w:ind w:left="20"/>
              <w:jc w:val="both"/>
            </w:pPr>
            <w:r>
              <w:rPr>
                <w:rFonts w:ascii="Times New Roman"/>
                <w:b w:val="false"/>
                <w:i w:val="false"/>
                <w:color w:val="000000"/>
                <w:sz w:val="20"/>
              </w:rPr>
              <w:t>1,7836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p>
            <w:pPr>
              <w:spacing w:after="20"/>
              <w:ind w:left="20"/>
              <w:jc w:val="both"/>
            </w:pPr>
            <w:r>
              <w:rPr>
                <w:rFonts w:ascii="Times New Roman"/>
                <w:b w:val="false"/>
                <w:i w:val="false"/>
                <w:color w:val="000000"/>
                <w:sz w:val="20"/>
              </w:rPr>
              <w:t>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p>
            <w:pPr>
              <w:spacing w:after="20"/>
              <w:ind w:left="20"/>
              <w:jc w:val="both"/>
            </w:pPr>
            <w:r>
              <w:rPr>
                <w:rFonts w:ascii="Times New Roman"/>
                <w:b w:val="false"/>
                <w:i w:val="false"/>
                <w:color w:val="000000"/>
                <w:sz w:val="20"/>
              </w:rPr>
              <w:t>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p>
            <w:pPr>
              <w:spacing w:after="20"/>
              <w:ind w:left="20"/>
              <w:jc w:val="both"/>
            </w:pPr>
            <w:r>
              <w:rPr>
                <w:rFonts w:ascii="Times New Roman"/>
                <w:b w:val="false"/>
                <w:i w:val="false"/>
                <w:color w:val="000000"/>
                <w:sz w:val="20"/>
              </w:rPr>
              <w:t>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p>
            <w:pPr>
              <w:spacing w:after="20"/>
              <w:ind w:left="20"/>
              <w:jc w:val="both"/>
            </w:pPr>
            <w:r>
              <w:rPr>
                <w:rFonts w:ascii="Times New Roman"/>
                <w:b w:val="false"/>
                <w:i w:val="false"/>
                <w:color w:val="000000"/>
                <w:sz w:val="20"/>
              </w:rPr>
              <w:t>230-530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p>
            <w:pPr>
              <w:spacing w:after="20"/>
              <w:ind w:left="20"/>
              <w:jc w:val="both"/>
            </w:pPr>
            <w:r>
              <w:rPr>
                <w:rFonts w:ascii="Times New Roman"/>
                <w:b w:val="false"/>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p>
            <w:pPr>
              <w:spacing w:after="20"/>
              <w:ind w:left="20"/>
              <w:jc w:val="both"/>
            </w:pPr>
            <w:r>
              <w:rPr>
                <w:rFonts w:ascii="Times New Roman"/>
                <w:b w:val="false"/>
                <w:i w:val="false"/>
                <w:color w:val="000000"/>
                <w:sz w:val="20"/>
              </w:rPr>
              <w:t>52,98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p>
            <w:pPr>
              <w:spacing w:after="20"/>
              <w:ind w:left="20"/>
              <w:jc w:val="both"/>
            </w:pPr>
            <w:r>
              <w:rPr>
                <w:rFonts w:ascii="Times New Roman"/>
                <w:b w:val="false"/>
                <w:i w:val="false"/>
                <w:color w:val="000000"/>
                <w:sz w:val="20"/>
              </w:rPr>
              <w:t>482-690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ағыны сол жағлау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Жилкойда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солтүстік-шығысқа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1атауы жоқ ағын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Сакрома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Теректі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ағыны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ауылынан солтүстік-шығысқа қарай 13,8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ағыны және оның сол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ауылынан солтүстік-шығысқа қарай 25,7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Ақмұрат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948,5743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600,5878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Жалпақағаш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05-07269-2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894,9623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өзенінің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өзенінің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Теректі өзенінің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4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алтын кендерін барлау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w:t>
            </w:r>
          </w:p>
          <w:p>
            <w:pPr>
              <w:spacing w:after="20"/>
              <w:ind w:left="20"/>
              <w:jc w:val="both"/>
            </w:pPr>
            <w:r>
              <w:rPr>
                <w:rFonts w:ascii="Times New Roman"/>
                <w:b w:val="false"/>
                <w:i w:val="false"/>
                <w:color w:val="000000"/>
                <w:sz w:val="20"/>
              </w:rPr>
              <w:t>160,85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ауылынан шығысқа қарай 12,3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Қандырла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Деміңшық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p>
            <w:pPr>
              <w:spacing w:after="20"/>
              <w:ind w:left="20"/>
              <w:jc w:val="both"/>
            </w:pPr>
            <w:r>
              <w:rPr>
                <w:rFonts w:ascii="Times New Roman"/>
                <w:b w:val="false"/>
                <w:i w:val="false"/>
                <w:color w:val="000000"/>
                <w:sz w:val="20"/>
              </w:rPr>
              <w:t>510-660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ауылынан солтүстік- батысқа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460-500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05-244-040 және 05-244-051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20"/>
              <w:ind w:left="20"/>
              <w:jc w:val="both"/>
            </w:pPr>
            <w:r>
              <w:rPr>
                <w:rFonts w:ascii="Times New Roman"/>
                <w:b w:val="false"/>
                <w:i w:val="false"/>
                <w:color w:val="000000"/>
                <w:sz w:val="20"/>
              </w:rPr>
              <w:t>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Қоншубай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Аюқашқан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p>
            <w:pPr>
              <w:spacing w:after="20"/>
              <w:ind w:left="20"/>
              <w:jc w:val="both"/>
            </w:pPr>
            <w:r>
              <w:rPr>
                <w:rFonts w:ascii="Times New Roman"/>
                <w:b w:val="false"/>
                <w:i w:val="false"/>
                <w:color w:val="000000"/>
                <w:sz w:val="20"/>
              </w:rPr>
              <w:t>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p>
            <w:pPr>
              <w:spacing w:after="20"/>
              <w:ind w:left="20"/>
              <w:jc w:val="both"/>
            </w:pPr>
            <w:r>
              <w:rPr>
                <w:rFonts w:ascii="Times New Roman"/>
                <w:b w:val="false"/>
                <w:i w:val="false"/>
                <w:color w:val="000000"/>
                <w:sz w:val="20"/>
              </w:rPr>
              <w:t>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Топольки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p>
            <w:pPr>
              <w:spacing w:after="20"/>
              <w:ind w:left="20"/>
              <w:jc w:val="both"/>
            </w:pPr>
            <w:r>
              <w:rPr>
                <w:rFonts w:ascii="Times New Roman"/>
                <w:b w:val="false"/>
                <w:i w:val="false"/>
                <w:color w:val="000000"/>
                <w:sz w:val="20"/>
              </w:rPr>
              <w:t>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p>
            <w:pPr>
              <w:spacing w:after="20"/>
              <w:ind w:left="20"/>
              <w:jc w:val="both"/>
            </w:pPr>
            <w:r>
              <w:rPr>
                <w:rFonts w:ascii="Times New Roman"/>
                <w:b w:val="false"/>
                <w:i w:val="false"/>
                <w:color w:val="000000"/>
                <w:sz w:val="20"/>
              </w:rPr>
              <w:t>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Капрли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260-335</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ауылынан оңтүстік-шығысқа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ауылына қарама-қарсы 1690+00 ДК-ден 1707-17-ге дейінгі учаскеде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Құлынжол ауылынан оңтүстік-шығысқа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ауылынан оңтүстікке қарай 2,1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жол-құрылыс басқармасының"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w:t>
            </w:r>
          </w:p>
          <w:p>
            <w:pPr>
              <w:spacing w:after="20"/>
              <w:ind w:left="20"/>
              <w:jc w:val="both"/>
            </w:pPr>
            <w:r>
              <w:rPr>
                <w:rFonts w:ascii="Times New Roman"/>
                <w:b w:val="false"/>
                <w:i w:val="false"/>
                <w:color w:val="000000"/>
                <w:sz w:val="20"/>
              </w:rPr>
              <w:t>5,2148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Ортаұласты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және 05-078-009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p>
            <w:pPr>
              <w:spacing w:after="20"/>
              <w:ind w:left="20"/>
              <w:jc w:val="both"/>
            </w:pPr>
            <w:r>
              <w:rPr>
                <w:rFonts w:ascii="Times New Roman"/>
                <w:b w:val="false"/>
                <w:i w:val="false"/>
                <w:color w:val="000000"/>
                <w:sz w:val="20"/>
              </w:rPr>
              <w:t>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және 05-078-024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ауылынан солтүстік-шығысқа қарай 6,1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оңтүстік-батысқа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солтүстік-батысқа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Қарағанжыра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05-078-016,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20"/>
              <w:ind w:left="20"/>
              <w:jc w:val="both"/>
            </w:pPr>
            <w:r>
              <w:rPr>
                <w:rFonts w:ascii="Times New Roman"/>
                <w:b w:val="false"/>
                <w:i w:val="false"/>
                <w:color w:val="000000"/>
                <w:sz w:val="20"/>
              </w:rPr>
              <w:t>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p>
            <w:pPr>
              <w:spacing w:after="20"/>
              <w:ind w:left="20"/>
              <w:jc w:val="both"/>
            </w:pPr>
            <w:r>
              <w:rPr>
                <w:rFonts w:ascii="Times New Roman"/>
                <w:b w:val="false"/>
                <w:i w:val="false"/>
                <w:color w:val="000000"/>
                <w:sz w:val="20"/>
              </w:rPr>
              <w:t>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420-470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16,2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p>
            <w:pPr>
              <w:spacing w:after="20"/>
              <w:ind w:left="20"/>
              <w:jc w:val="both"/>
            </w:pPr>
            <w:r>
              <w:rPr>
                <w:rFonts w:ascii="Times New Roman"/>
                <w:b w:val="false"/>
                <w:i w:val="false"/>
                <w:color w:val="000000"/>
                <w:sz w:val="20"/>
              </w:rPr>
              <w:t>123,48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p>
            <w:pPr>
              <w:spacing w:after="20"/>
              <w:ind w:left="20"/>
              <w:jc w:val="both"/>
            </w:pPr>
            <w:r>
              <w:rPr>
                <w:rFonts w:ascii="Times New Roman"/>
                <w:b w:val="false"/>
                <w:i w:val="false"/>
                <w:color w:val="000000"/>
                <w:sz w:val="20"/>
              </w:rPr>
              <w:t>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86-718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41,91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r>
              <w:rPr>
                <w:rFonts w:ascii="Times New Roman"/>
                <w:b w:val="false"/>
                <w:i w:val="false"/>
                <w:color w:val="000000"/>
                <w:sz w:val="20"/>
              </w:rPr>
              <w:t>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r>
              <w:rPr>
                <w:rFonts w:ascii="Times New Roman"/>
                <w:b w:val="false"/>
                <w:i w:val="false"/>
                <w:color w:val="000000"/>
                <w:sz w:val="20"/>
              </w:rPr>
              <w:t>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p>
            <w:pPr>
              <w:spacing w:after="20"/>
              <w:ind w:left="20"/>
              <w:jc w:val="both"/>
            </w:pPr>
            <w:r>
              <w:rPr>
                <w:rFonts w:ascii="Times New Roman"/>
                <w:b w:val="false"/>
                <w:i w:val="false"/>
                <w:color w:val="000000"/>
                <w:sz w:val="20"/>
              </w:rPr>
              <w:t>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Талдыайрық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p>
            <w:pPr>
              <w:spacing w:after="20"/>
              <w:ind w:left="20"/>
              <w:jc w:val="both"/>
            </w:pPr>
            <w:r>
              <w:rPr>
                <w:rFonts w:ascii="Times New Roman"/>
                <w:b w:val="false"/>
                <w:i w:val="false"/>
                <w:color w:val="000000"/>
                <w:sz w:val="20"/>
              </w:rPr>
              <w:t>350-370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солтүстік-шығысқа қарай 8,8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жерлері бар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p>
            <w:pPr>
              <w:spacing w:after="20"/>
              <w:ind w:left="20"/>
              <w:jc w:val="both"/>
            </w:pPr>
            <w:r>
              <w:rPr>
                <w:rFonts w:ascii="Times New Roman"/>
                <w:b w:val="false"/>
                <w:i w:val="false"/>
                <w:color w:val="000000"/>
                <w:sz w:val="20"/>
              </w:rPr>
              <w:t>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 "Quazar Energy" жауапкершілігі шектеулі серіктестік лицензияланған аумағының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Бутагора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 05-079-057, 05-079-045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p>
            <w:pPr>
              <w:spacing w:after="20"/>
              <w:ind w:left="20"/>
              <w:jc w:val="both"/>
            </w:pPr>
            <w:r>
              <w:rPr>
                <w:rFonts w:ascii="Times New Roman"/>
                <w:b w:val="false"/>
                <w:i w:val="false"/>
                <w:color w:val="000000"/>
                <w:sz w:val="20"/>
              </w:rPr>
              <w:t>1762,7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p>
            <w:pPr>
              <w:spacing w:after="20"/>
              <w:ind w:left="20"/>
              <w:jc w:val="both"/>
            </w:pPr>
            <w:r>
              <w:rPr>
                <w:rFonts w:ascii="Times New Roman"/>
                <w:b w:val="false"/>
                <w:i w:val="false"/>
                <w:color w:val="000000"/>
                <w:sz w:val="20"/>
              </w:rPr>
              <w:t>220,5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96,3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су қоймасы солтүстік, шығыс, батыс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p>
            <w:pPr>
              <w:spacing w:after="20"/>
              <w:ind w:left="20"/>
              <w:jc w:val="both"/>
            </w:pPr>
            <w:r>
              <w:rPr>
                <w:rFonts w:ascii="Times New Roman"/>
                <w:b w:val="false"/>
                <w:i w:val="false"/>
                <w:color w:val="000000"/>
                <w:sz w:val="20"/>
              </w:rPr>
              <w:t>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57,1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ауылынан солтүстік-батысқа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p>
            <w:pPr>
              <w:spacing w:after="20"/>
              <w:ind w:left="20"/>
              <w:jc w:val="both"/>
            </w:pPr>
            <w:r>
              <w:rPr>
                <w:rFonts w:ascii="Times New Roman"/>
                <w:b w:val="false"/>
                <w:i w:val="false"/>
                <w:color w:val="000000"/>
                <w:sz w:val="20"/>
              </w:rPr>
              <w:t>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ағынының бастаулары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p>
            <w:pPr>
              <w:spacing w:after="20"/>
              <w:ind w:left="20"/>
              <w:jc w:val="both"/>
            </w:pPr>
            <w:r>
              <w:rPr>
                <w:rFonts w:ascii="Times New Roman"/>
                <w:b w:val="false"/>
                <w:i w:val="false"/>
                <w:color w:val="000000"/>
                <w:sz w:val="20"/>
              </w:rPr>
              <w:t>115-500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p>
            <w:pPr>
              <w:spacing w:after="20"/>
              <w:ind w:left="20"/>
              <w:jc w:val="both"/>
            </w:pPr>
            <w:r>
              <w:rPr>
                <w:rFonts w:ascii="Times New Roman"/>
                <w:b w:val="false"/>
                <w:i w:val="false"/>
                <w:color w:val="000000"/>
                <w:sz w:val="20"/>
              </w:rPr>
              <w:t>112-500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114-355</w:t>
            </w:r>
          </w:p>
          <w:p>
            <w:pPr>
              <w:spacing w:after="20"/>
              <w:ind w:left="20"/>
              <w:jc w:val="both"/>
            </w:pPr>
            <w:r>
              <w:rPr>
                <w:rFonts w:ascii="Times New Roman"/>
                <w:b w:val="false"/>
                <w:i w:val="false"/>
                <w:color w:val="000000"/>
                <w:sz w:val="20"/>
              </w:rPr>
              <w:t>353-500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p>
            <w:pPr>
              <w:spacing w:after="20"/>
              <w:ind w:left="20"/>
              <w:jc w:val="both"/>
            </w:pPr>
            <w:r>
              <w:rPr>
                <w:rFonts w:ascii="Times New Roman"/>
                <w:b w:val="false"/>
                <w:i w:val="false"/>
                <w:color w:val="000000"/>
                <w:sz w:val="20"/>
              </w:rPr>
              <w:t>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Глубокое және Шемонаиха аудандарының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p>
            <w:pPr>
              <w:spacing w:after="20"/>
              <w:ind w:left="20"/>
              <w:jc w:val="both"/>
            </w:pPr>
            <w:r>
              <w:rPr>
                <w:rFonts w:ascii="Times New Roman"/>
                <w:b w:val="false"/>
                <w:i w:val="false"/>
                <w:color w:val="000000"/>
                <w:sz w:val="20"/>
              </w:rPr>
              <w:t>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оңтүстік-шығысқа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Қапыбай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147-267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126-500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Тульск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Варначий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Кочевной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ауылынан 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p>
            <w:pPr>
              <w:spacing w:after="20"/>
              <w:ind w:left="20"/>
              <w:jc w:val="both"/>
            </w:pPr>
            <w:r>
              <w:rPr>
                <w:rFonts w:ascii="Times New Roman"/>
                <w:b w:val="false"/>
                <w:i w:val="false"/>
                <w:color w:val="000000"/>
                <w:sz w:val="20"/>
              </w:rPr>
              <w:t>136-172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Желдікезен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77,8-114,2</w:t>
            </w:r>
          </w:p>
          <w:p>
            <w:pPr>
              <w:spacing w:after="20"/>
              <w:ind w:left="20"/>
              <w:jc w:val="both"/>
            </w:pPr>
            <w:r>
              <w:rPr>
                <w:rFonts w:ascii="Times New Roman"/>
                <w:b w:val="false"/>
                <w:i w:val="false"/>
                <w:color w:val="000000"/>
                <w:sz w:val="20"/>
              </w:rPr>
              <w:t>285-300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5,1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Кіші-Көке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20"/>
              <w:ind w:left="20"/>
              <w:jc w:val="both"/>
            </w:pPr>
            <w:r>
              <w:rPr>
                <w:rFonts w:ascii="Times New Roman"/>
                <w:b w:val="false"/>
                <w:i w:val="false"/>
                <w:color w:val="000000"/>
                <w:sz w:val="20"/>
              </w:rPr>
              <w:t>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Калбинск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p>
            <w:pPr>
              <w:spacing w:after="20"/>
              <w:ind w:left="20"/>
              <w:jc w:val="both"/>
            </w:pPr>
            <w:r>
              <w:rPr>
                <w:rFonts w:ascii="Times New Roman"/>
                <w:b w:val="false"/>
                <w:i w:val="false"/>
                <w:color w:val="000000"/>
                <w:sz w:val="20"/>
              </w:rPr>
              <w:t>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p>
            <w:pPr>
              <w:spacing w:after="20"/>
              <w:ind w:left="20"/>
              <w:jc w:val="both"/>
            </w:pPr>
            <w:r>
              <w:rPr>
                <w:rFonts w:ascii="Times New Roman"/>
                <w:b w:val="false"/>
                <w:i w:val="false"/>
                <w:color w:val="000000"/>
                <w:sz w:val="20"/>
              </w:rPr>
              <w:t>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313-500</w:t>
            </w:r>
          </w:p>
          <w:p>
            <w:pPr>
              <w:spacing w:after="20"/>
              <w:ind w:left="20"/>
              <w:jc w:val="both"/>
            </w:pPr>
            <w:r>
              <w:rPr>
                <w:rFonts w:ascii="Times New Roman"/>
                <w:b w:val="false"/>
                <w:i w:val="false"/>
                <w:color w:val="000000"/>
                <w:sz w:val="20"/>
              </w:rPr>
              <w:t>150-500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p>
            <w:pPr>
              <w:spacing w:after="20"/>
              <w:ind w:left="20"/>
              <w:jc w:val="both"/>
            </w:pPr>
            <w:r>
              <w:rPr>
                <w:rFonts w:ascii="Times New Roman"/>
                <w:b w:val="false"/>
                <w:i w:val="false"/>
                <w:color w:val="000000"/>
                <w:sz w:val="20"/>
              </w:rPr>
              <w:t>195-402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p>
            <w:pPr>
              <w:spacing w:after="20"/>
              <w:ind w:left="20"/>
              <w:jc w:val="both"/>
            </w:pPr>
            <w:r>
              <w:rPr>
                <w:rFonts w:ascii="Times New Roman"/>
                <w:b w:val="false"/>
                <w:i w:val="false"/>
                <w:color w:val="000000"/>
                <w:sz w:val="20"/>
              </w:rPr>
              <w:t>660,7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86,6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Шыбынды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256-488</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8,3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p>
            <w:pPr>
              <w:spacing w:after="20"/>
              <w:ind w:left="20"/>
              <w:jc w:val="both"/>
            </w:pPr>
            <w:r>
              <w:rPr>
                <w:rFonts w:ascii="Times New Roman"/>
                <w:b w:val="false"/>
                <w:i w:val="false"/>
                <w:color w:val="000000"/>
                <w:sz w:val="20"/>
              </w:rPr>
              <w:t>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11,2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p>
            <w:pPr>
              <w:spacing w:after="20"/>
              <w:ind w:left="20"/>
              <w:jc w:val="both"/>
            </w:pPr>
            <w:r>
              <w:rPr>
                <w:rFonts w:ascii="Times New Roman"/>
                <w:b w:val="false"/>
                <w:i w:val="false"/>
                <w:color w:val="000000"/>
                <w:sz w:val="20"/>
              </w:rPr>
              <w:t>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p>
            <w:pPr>
              <w:spacing w:after="20"/>
              <w:ind w:left="20"/>
              <w:jc w:val="both"/>
            </w:pPr>
            <w:r>
              <w:rPr>
                <w:rFonts w:ascii="Times New Roman"/>
                <w:b w:val="false"/>
                <w:i w:val="false"/>
                <w:color w:val="000000"/>
                <w:sz w:val="20"/>
              </w:rPr>
              <w:t>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Тайынты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05-079-025 және 05-079-026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және 05-079-037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145-500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p>
            <w:pPr>
              <w:spacing w:after="20"/>
              <w:ind w:left="20"/>
              <w:jc w:val="both"/>
            </w:pPr>
            <w:r>
              <w:rPr>
                <w:rFonts w:ascii="Times New Roman"/>
                <w:b w:val="false"/>
                <w:i w:val="false"/>
                <w:color w:val="000000"/>
                <w:sz w:val="20"/>
              </w:rPr>
              <w:t>135-338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p>
            <w:pPr>
              <w:spacing w:after="20"/>
              <w:ind w:left="20"/>
              <w:jc w:val="both"/>
            </w:pPr>
            <w:r>
              <w:rPr>
                <w:rFonts w:ascii="Times New Roman"/>
                <w:b w:val="false"/>
                <w:i w:val="false"/>
                <w:color w:val="000000"/>
                <w:sz w:val="20"/>
              </w:rPr>
              <w:t>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p>
            <w:pPr>
              <w:spacing w:after="20"/>
              <w:ind w:left="20"/>
              <w:jc w:val="both"/>
            </w:pPr>
            <w:r>
              <w:rPr>
                <w:rFonts w:ascii="Times New Roman"/>
                <w:b w:val="false"/>
                <w:i w:val="false"/>
                <w:color w:val="000000"/>
                <w:sz w:val="20"/>
              </w:rPr>
              <w:t>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оңтүстікке қарай 16,5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147-495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p>
            <w:pPr>
              <w:spacing w:after="20"/>
              <w:ind w:left="20"/>
              <w:jc w:val="both"/>
            </w:pPr>
            <w:r>
              <w:rPr>
                <w:rFonts w:ascii="Times New Roman"/>
                <w:b w:val="false"/>
                <w:i w:val="false"/>
                <w:color w:val="000000"/>
                <w:sz w:val="20"/>
              </w:rPr>
              <w:t>120-500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p>
            <w:pPr>
              <w:spacing w:after="20"/>
              <w:ind w:left="20"/>
              <w:jc w:val="both"/>
            </w:pPr>
            <w:r>
              <w:rPr>
                <w:rFonts w:ascii="Times New Roman"/>
                <w:b w:val="false"/>
                <w:i w:val="false"/>
                <w:color w:val="000000"/>
                <w:sz w:val="20"/>
              </w:rPr>
              <w:t>166-500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Гнилая Балка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солтүстік-шығысқа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ауылынан солтүстік-шығысқа қарай 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 кентінен солтүстік-шығысқа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Аюды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оңтүстікке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05-079-036, 05-079-057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Салдырмабұлақ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p>
            <w:pPr>
              <w:spacing w:after="20"/>
              <w:ind w:left="20"/>
              <w:jc w:val="both"/>
            </w:pPr>
            <w:r>
              <w:rPr>
                <w:rFonts w:ascii="Times New Roman"/>
                <w:b w:val="false"/>
                <w:i w:val="false"/>
                <w:color w:val="000000"/>
                <w:sz w:val="20"/>
              </w:rPr>
              <w:t>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p>
            <w:pPr>
              <w:spacing w:after="20"/>
              <w:ind w:left="20"/>
              <w:jc w:val="both"/>
            </w:pPr>
            <w:r>
              <w:rPr>
                <w:rFonts w:ascii="Times New Roman"/>
                <w:b w:val="false"/>
                <w:i w:val="false"/>
                <w:color w:val="000000"/>
                <w:sz w:val="20"/>
              </w:rPr>
              <w:t>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p>
            <w:pPr>
              <w:spacing w:after="20"/>
              <w:ind w:left="20"/>
              <w:jc w:val="both"/>
            </w:pPr>
            <w:r>
              <w:rPr>
                <w:rFonts w:ascii="Times New Roman"/>
                <w:b w:val="false"/>
                <w:i w:val="false"/>
                <w:color w:val="000000"/>
                <w:sz w:val="20"/>
              </w:rPr>
              <w:t>224-500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p>
            <w:pPr>
              <w:spacing w:after="20"/>
              <w:ind w:left="20"/>
              <w:jc w:val="both"/>
            </w:pPr>
            <w:r>
              <w:rPr>
                <w:rFonts w:ascii="Times New Roman"/>
                <w:b w:val="false"/>
                <w:i w:val="false"/>
                <w:color w:val="000000"/>
                <w:sz w:val="20"/>
              </w:rPr>
              <w:t>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правый берег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p>
            <w:pPr>
              <w:spacing w:after="20"/>
              <w:ind w:left="20"/>
              <w:jc w:val="both"/>
            </w:pPr>
            <w:r>
              <w:rPr>
                <w:rFonts w:ascii="Times New Roman"/>
                <w:b w:val="false"/>
                <w:i w:val="false"/>
                <w:color w:val="000000"/>
                <w:sz w:val="20"/>
              </w:rPr>
              <w:t>158-228,5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Бесбала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су қоймасынан солтүстік-шығысқа қарай 0,27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ағыны сол жалғау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ауылынан шығысқа қарай 11,2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Тайынты ауылынан оңтүстік-батысқа қарай 18,4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p>
            <w:pPr>
              <w:spacing w:after="20"/>
              <w:ind w:left="20"/>
              <w:jc w:val="both"/>
            </w:pPr>
            <w:r>
              <w:rPr>
                <w:rFonts w:ascii="Times New Roman"/>
                <w:b w:val="false"/>
                <w:i w:val="false"/>
                <w:color w:val="000000"/>
                <w:sz w:val="20"/>
              </w:rPr>
              <w:t>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p>
            <w:pPr>
              <w:spacing w:after="20"/>
              <w:ind w:left="20"/>
              <w:jc w:val="both"/>
            </w:pPr>
            <w:r>
              <w:rPr>
                <w:rFonts w:ascii="Times New Roman"/>
                <w:b w:val="false"/>
                <w:i w:val="false"/>
                <w:color w:val="000000"/>
                <w:sz w:val="20"/>
              </w:rPr>
              <w:t>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ауылынан оңтүстік-батысқа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Айркезен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оңтүстікке қарай 22,5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p>
            <w:pPr>
              <w:spacing w:after="20"/>
              <w:ind w:left="20"/>
              <w:jc w:val="both"/>
            </w:pPr>
            <w:r>
              <w:rPr>
                <w:rFonts w:ascii="Times New Roman"/>
                <w:b w:val="false"/>
                <w:i w:val="false"/>
                <w:color w:val="000000"/>
                <w:sz w:val="20"/>
              </w:rPr>
              <w:t>335-500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p>
            <w:pPr>
              <w:spacing w:after="20"/>
              <w:ind w:left="20"/>
              <w:jc w:val="both"/>
            </w:pPr>
            <w:r>
              <w:rPr>
                <w:rFonts w:ascii="Times New Roman"/>
                <w:b w:val="false"/>
                <w:i w:val="false"/>
                <w:color w:val="000000"/>
                <w:sz w:val="20"/>
              </w:rPr>
              <w:t>333-500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6,3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Вермберг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Шелекті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оңтүстік-батысқа қарай 7,2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553,4771</w:t>
            </w:r>
          </w:p>
          <w:p>
            <w:pPr>
              <w:spacing w:after="20"/>
              <w:ind w:left="20"/>
              <w:jc w:val="both"/>
            </w:pPr>
            <w:r>
              <w:rPr>
                <w:rFonts w:ascii="Times New Roman"/>
                <w:b w:val="false"/>
                <w:i w:val="false"/>
                <w:color w:val="000000"/>
                <w:sz w:val="20"/>
              </w:rPr>
              <w:t>644,6074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p>
            <w:pPr>
              <w:spacing w:after="20"/>
              <w:ind w:left="20"/>
              <w:jc w:val="both"/>
            </w:pPr>
            <w:r>
              <w:rPr>
                <w:rFonts w:ascii="Times New Roman"/>
                <w:b w:val="false"/>
                <w:i w:val="false"/>
                <w:color w:val="000000"/>
                <w:sz w:val="20"/>
              </w:rPr>
              <w:t>56,0625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768,0119</w:t>
            </w:r>
          </w:p>
          <w:p>
            <w:pPr>
              <w:spacing w:after="20"/>
              <w:ind w:left="20"/>
              <w:jc w:val="both"/>
            </w:pPr>
            <w:r>
              <w:rPr>
                <w:rFonts w:ascii="Times New Roman"/>
                <w:b w:val="false"/>
                <w:i w:val="false"/>
                <w:color w:val="000000"/>
                <w:sz w:val="20"/>
              </w:rPr>
              <w:t>828,3397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w:t>
            </w:r>
          </w:p>
          <w:p>
            <w:pPr>
              <w:spacing w:after="20"/>
              <w:ind w:left="20"/>
              <w:jc w:val="both"/>
            </w:pPr>
            <w:r>
              <w:rPr>
                <w:rFonts w:ascii="Times New Roman"/>
                <w:b w:val="false"/>
                <w:i w:val="false"/>
                <w:color w:val="000000"/>
                <w:sz w:val="20"/>
              </w:rPr>
              <w:t>70,3276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Тайынбай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оңтүстік-шығысына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шығысқа қарай 19,5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777,3984</w:t>
            </w:r>
          </w:p>
          <w:p>
            <w:pPr>
              <w:spacing w:after="20"/>
              <w:ind w:left="20"/>
              <w:jc w:val="both"/>
            </w:pPr>
            <w:r>
              <w:rPr>
                <w:rFonts w:ascii="Times New Roman"/>
                <w:b w:val="false"/>
                <w:i w:val="false"/>
                <w:color w:val="000000"/>
                <w:sz w:val="20"/>
              </w:rPr>
              <w:t>734,8069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108,3636</w:t>
            </w:r>
          </w:p>
          <w:p>
            <w:pPr>
              <w:spacing w:after="20"/>
              <w:ind w:left="20"/>
              <w:jc w:val="both"/>
            </w:pPr>
            <w:r>
              <w:rPr>
                <w:rFonts w:ascii="Times New Roman"/>
                <w:b w:val="false"/>
                <w:i w:val="false"/>
                <w:color w:val="000000"/>
                <w:sz w:val="20"/>
              </w:rPr>
              <w:t>107,0811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оңтүстік-шығысқа қарай 20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613,8838</w:t>
            </w:r>
          </w:p>
          <w:p>
            <w:pPr>
              <w:spacing w:after="20"/>
              <w:ind w:left="20"/>
              <w:jc w:val="both"/>
            </w:pPr>
            <w:r>
              <w:rPr>
                <w:rFonts w:ascii="Times New Roman"/>
                <w:b w:val="false"/>
                <w:i w:val="false"/>
                <w:color w:val="000000"/>
                <w:sz w:val="20"/>
              </w:rPr>
              <w:t>629,873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w:t>
            </w:r>
          </w:p>
          <w:p>
            <w:pPr>
              <w:spacing w:after="20"/>
              <w:ind w:left="20"/>
              <w:jc w:val="both"/>
            </w:pPr>
            <w:r>
              <w:rPr>
                <w:rFonts w:ascii="Times New Roman"/>
                <w:b w:val="false"/>
                <w:i w:val="false"/>
                <w:color w:val="000000"/>
                <w:sz w:val="20"/>
              </w:rPr>
              <w:t>78,0939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ауылынан шығысқа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933,8916</w:t>
            </w:r>
          </w:p>
          <w:p>
            <w:pPr>
              <w:spacing w:after="20"/>
              <w:ind w:left="20"/>
              <w:jc w:val="both"/>
            </w:pPr>
            <w:r>
              <w:rPr>
                <w:rFonts w:ascii="Times New Roman"/>
                <w:b w:val="false"/>
                <w:i w:val="false"/>
                <w:color w:val="000000"/>
                <w:sz w:val="20"/>
              </w:rPr>
              <w:t>807,8906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88,1482</w:t>
            </w:r>
          </w:p>
          <w:p>
            <w:pPr>
              <w:spacing w:after="20"/>
              <w:ind w:left="20"/>
              <w:jc w:val="both"/>
            </w:pPr>
            <w:r>
              <w:rPr>
                <w:rFonts w:ascii="Times New Roman"/>
                <w:b w:val="false"/>
                <w:i w:val="false"/>
                <w:color w:val="000000"/>
                <w:sz w:val="20"/>
              </w:rPr>
              <w:t>93,8168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384-500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w:t>
            </w:r>
          </w:p>
          <w:p>
            <w:pPr>
              <w:spacing w:after="20"/>
              <w:ind w:left="20"/>
              <w:jc w:val="both"/>
            </w:pPr>
            <w:r>
              <w:rPr>
                <w:rFonts w:ascii="Times New Roman"/>
                <w:b w:val="false"/>
                <w:i w:val="false"/>
                <w:color w:val="000000"/>
                <w:sz w:val="20"/>
              </w:rPr>
              <w:t>9,3908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p>
            <w:pPr>
              <w:spacing w:after="20"/>
              <w:ind w:left="20"/>
              <w:jc w:val="both"/>
            </w:pPr>
            <w:r>
              <w:rPr>
                <w:rFonts w:ascii="Times New Roman"/>
                <w:b w:val="false"/>
                <w:i w:val="false"/>
                <w:color w:val="000000"/>
                <w:sz w:val="20"/>
              </w:rPr>
              <w:t>2,077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Макетколь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ауылынан солтүстік-батысқа қарай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Шикубай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4,2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Туашнылаған 1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13,9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саласы сол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Шүкібай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оңтүстікке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p>
            <w:pPr>
              <w:spacing w:after="20"/>
              <w:ind w:left="20"/>
              <w:jc w:val="both"/>
            </w:pPr>
            <w:r>
              <w:rPr>
                <w:rFonts w:ascii="Times New Roman"/>
                <w:b w:val="false"/>
                <w:i w:val="false"/>
                <w:color w:val="000000"/>
                <w:sz w:val="20"/>
              </w:rPr>
              <w:t>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399-500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366,7-395,4</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449-500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солтүстік- 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164-450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Құржыра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Бурсақ ауылынан оңтүстік-шығысқа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p>
            <w:pPr>
              <w:spacing w:after="20"/>
              <w:ind w:left="20"/>
              <w:jc w:val="both"/>
            </w:pPr>
            <w:r>
              <w:rPr>
                <w:rFonts w:ascii="Times New Roman"/>
                <w:b w:val="false"/>
                <w:i w:val="false"/>
                <w:color w:val="000000"/>
                <w:sz w:val="20"/>
              </w:rPr>
              <w:t>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p>
            <w:pPr>
              <w:spacing w:after="20"/>
              <w:ind w:left="20"/>
              <w:jc w:val="both"/>
            </w:pPr>
            <w:r>
              <w:rPr>
                <w:rFonts w:ascii="Times New Roman"/>
                <w:b w:val="false"/>
                <w:i w:val="false"/>
                <w:color w:val="000000"/>
                <w:sz w:val="20"/>
              </w:rPr>
              <w:t>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Сауншат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солтүстік-батысқа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Түсқайың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ауылынан солтүстікке қарай 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Нарым ауылынан солтүстік-шығысқа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p>
            <w:pPr>
              <w:spacing w:after="20"/>
              <w:ind w:left="20"/>
              <w:jc w:val="both"/>
            </w:pPr>
            <w:r>
              <w:rPr>
                <w:rFonts w:ascii="Times New Roman"/>
                <w:b w:val="false"/>
                <w:i w:val="false"/>
                <w:color w:val="000000"/>
                <w:sz w:val="20"/>
              </w:rPr>
              <w:t>16,347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p>
            <w:pPr>
              <w:spacing w:after="20"/>
              <w:ind w:left="20"/>
              <w:jc w:val="both"/>
            </w:pPr>
            <w:r>
              <w:rPr>
                <w:rFonts w:ascii="Times New Roman"/>
                <w:b w:val="false"/>
                <w:i w:val="false"/>
                <w:color w:val="000000"/>
                <w:sz w:val="20"/>
              </w:rPr>
              <w:t>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p>
            <w:pPr>
              <w:spacing w:after="20"/>
              <w:ind w:left="20"/>
              <w:jc w:val="both"/>
            </w:pPr>
            <w:r>
              <w:rPr>
                <w:rFonts w:ascii="Times New Roman"/>
                <w:b w:val="false"/>
                <w:i w:val="false"/>
                <w:color w:val="000000"/>
                <w:sz w:val="20"/>
              </w:rPr>
              <w:t>20-233,6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өзенінің сол жақ тармағы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73-137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Ключ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солтүстікке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p>
            <w:pPr>
              <w:spacing w:after="20"/>
              <w:ind w:left="20"/>
              <w:jc w:val="both"/>
            </w:pPr>
            <w:r>
              <w:rPr>
                <w:rFonts w:ascii="Times New Roman"/>
                <w:b w:val="false"/>
                <w:i w:val="false"/>
                <w:color w:val="000000"/>
                <w:sz w:val="20"/>
              </w:rPr>
              <w:t>34,5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p>
            <w:pPr>
              <w:spacing w:after="20"/>
              <w:ind w:left="20"/>
              <w:jc w:val="both"/>
            </w:pPr>
            <w:r>
              <w:rPr>
                <w:rFonts w:ascii="Times New Roman"/>
                <w:b w:val="false"/>
                <w:i w:val="false"/>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солтүстікке қарай 0,9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p>
            <w:pPr>
              <w:spacing w:after="20"/>
              <w:ind w:left="20"/>
              <w:jc w:val="both"/>
            </w:pPr>
            <w:r>
              <w:rPr>
                <w:rFonts w:ascii="Times New Roman"/>
                <w:b w:val="false"/>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p>
            <w:pPr>
              <w:spacing w:after="20"/>
              <w:ind w:left="20"/>
              <w:jc w:val="both"/>
            </w:pPr>
            <w:r>
              <w:rPr>
                <w:rFonts w:ascii="Times New Roman"/>
                <w:b w:val="false"/>
                <w:i w:val="false"/>
                <w:color w:val="000000"/>
                <w:sz w:val="20"/>
              </w:rPr>
              <w:t>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9,5 және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3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Ключ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"Нарымка" алтын шашыраңқы көрінісінің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w:t>
            </w:r>
          </w:p>
          <w:p>
            <w:pPr>
              <w:spacing w:after="20"/>
              <w:ind w:left="20"/>
              <w:jc w:val="both"/>
            </w:pPr>
            <w:r>
              <w:rPr>
                <w:rFonts w:ascii="Times New Roman"/>
                <w:b w:val="false"/>
                <w:i w:val="false"/>
                <w:color w:val="000000"/>
                <w:sz w:val="20"/>
              </w:rPr>
              <w:t>56,0178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p>
            <w:pPr>
              <w:spacing w:after="20"/>
              <w:ind w:left="20"/>
              <w:jc w:val="both"/>
            </w:pPr>
            <w:r>
              <w:rPr>
                <w:rFonts w:ascii="Times New Roman"/>
                <w:b w:val="false"/>
                <w:i w:val="false"/>
                <w:color w:val="000000"/>
                <w:sz w:val="20"/>
              </w:rPr>
              <w:t>11,8488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w:t>
            </w:r>
          </w:p>
          <w:p>
            <w:pPr>
              <w:spacing w:after="20"/>
              <w:ind w:left="20"/>
              <w:jc w:val="both"/>
            </w:pPr>
            <w:r>
              <w:rPr>
                <w:rFonts w:ascii="Times New Roman"/>
                <w:b w:val="false"/>
                <w:i w:val="false"/>
                <w:color w:val="000000"/>
                <w:sz w:val="20"/>
              </w:rPr>
              <w:t>11,1962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Воровской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25,4804</w:t>
            </w:r>
          </w:p>
          <w:p>
            <w:pPr>
              <w:spacing w:after="20"/>
              <w:ind w:left="20"/>
              <w:jc w:val="both"/>
            </w:pPr>
            <w:r>
              <w:rPr>
                <w:rFonts w:ascii="Times New Roman"/>
                <w:b w:val="false"/>
                <w:i w:val="false"/>
                <w:color w:val="000000"/>
                <w:sz w:val="20"/>
              </w:rPr>
              <w:t>24,6070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p>
            <w:pPr>
              <w:spacing w:after="20"/>
              <w:ind w:left="20"/>
              <w:jc w:val="both"/>
            </w:pPr>
            <w:r>
              <w:rPr>
                <w:rFonts w:ascii="Times New Roman"/>
                <w:b w:val="false"/>
                <w:i w:val="false"/>
                <w:color w:val="000000"/>
                <w:sz w:val="20"/>
              </w:rPr>
              <w:t>6,3606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p>
            <w:pPr>
              <w:spacing w:after="20"/>
              <w:ind w:left="20"/>
              <w:jc w:val="both"/>
            </w:pPr>
            <w:r>
              <w:rPr>
                <w:rFonts w:ascii="Times New Roman"/>
                <w:b w:val="false"/>
                <w:i w:val="false"/>
                <w:color w:val="000000"/>
                <w:sz w:val="20"/>
              </w:rPr>
              <w:t>6,5216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 ауылынан шығысқа қарай 3,7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"Asbaurum" жауапкершілігі шектеулі серіктестігіне берілетін жер учаскесінің жармасында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r>
              <w:rPr>
                <w:rFonts w:ascii="Times New Roman"/>
                <w:b w:val="false"/>
                <w:i w:val="false"/>
                <w:color w:val="000000"/>
                <w:sz w:val="20"/>
              </w:rPr>
              <w:t>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r>
              <w:rPr>
                <w:rFonts w:ascii="Times New Roman"/>
                <w:b w:val="false"/>
                <w:i w:val="false"/>
                <w:color w:val="000000"/>
                <w:sz w:val="20"/>
              </w:rPr>
              <w:t>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 Ключ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ауылынан солтүстікке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оңтүстік-батысқа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оңтүстікке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ключ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05-080-030 және 05-080-031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05-080-020 және 05-080-022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4417,8628</w:t>
            </w:r>
          </w:p>
          <w:p>
            <w:pPr>
              <w:spacing w:after="20"/>
              <w:ind w:left="20"/>
              <w:jc w:val="both"/>
            </w:pPr>
            <w:r>
              <w:rPr>
                <w:rFonts w:ascii="Times New Roman"/>
                <w:b w:val="false"/>
                <w:i w:val="false"/>
                <w:color w:val="000000"/>
                <w:sz w:val="20"/>
              </w:rPr>
              <w:t>5658,9915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887,6708</w:t>
            </w:r>
          </w:p>
          <w:p>
            <w:pPr>
              <w:spacing w:after="20"/>
              <w:ind w:left="20"/>
              <w:jc w:val="both"/>
            </w:pPr>
            <w:r>
              <w:rPr>
                <w:rFonts w:ascii="Times New Roman"/>
                <w:b w:val="false"/>
                <w:i w:val="false"/>
                <w:color w:val="000000"/>
                <w:sz w:val="20"/>
              </w:rPr>
              <w:t>1208,0547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Берсальский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селосынан солтүстікке қарай 0,6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0" w:id="11"/>
    <w:p>
      <w:pPr>
        <w:spacing w:after="0"/>
        <w:ind w:left="0"/>
        <w:jc w:val="both"/>
      </w:pPr>
      <w:r>
        <w:rPr>
          <w:rFonts w:ascii="Times New Roman"/>
          <w:b w:val="false"/>
          <w:i w:val="false"/>
          <w:color w:val="000000"/>
          <w:sz w:val="28"/>
        </w:rPr>
        <w:t>
      Ескертпе:</w:t>
      </w:r>
    </w:p>
    <w:bookmarkEnd w:id="11"/>
    <w:bookmarkStart w:name="z21"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ендері бекітілген жобалық құжаттаманың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