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4af21" w14:textId="524af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Түркістан облысы Келес аудандық мәслихатының 2025 жылғы 5 наурыздағы № 23-177-VIII шешімі. Түркістан облысының Әділет департаментінде 2025 жылғы 6 наурызда № 6667-13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Бюджет кодексінің 56 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Келес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Осы шешімнің қосымшасына сәйкес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3" w:id="2"/>
    <w:p>
      <w:pPr>
        <w:spacing w:after="0"/>
        <w:ind w:left="0"/>
        <w:jc w:val="both"/>
      </w:pPr>
      <w:r>
        <w:rPr>
          <w:rFonts w:ascii="Times New Roman"/>
          <w:b w:val="false"/>
          <w:i w:val="false"/>
          <w:color w:val="000000"/>
          <w:sz w:val="28"/>
        </w:rPr>
        <w:t>
      2. Күші жойылды деп танылсын:</w:t>
      </w:r>
    </w:p>
    <w:bookmarkEnd w:id="2"/>
    <w:bookmarkStart w:name="z4" w:id="3"/>
    <w:p>
      <w:pPr>
        <w:spacing w:after="0"/>
        <w:ind w:left="0"/>
        <w:jc w:val="both"/>
      </w:pPr>
      <w:r>
        <w:rPr>
          <w:rFonts w:ascii="Times New Roman"/>
          <w:b w:val="false"/>
          <w:i w:val="false"/>
          <w:color w:val="000000"/>
          <w:sz w:val="28"/>
        </w:rPr>
        <w:t xml:space="preserve">
      1) Келес аудандық мәслихатының 2023 жылғы 22 қыркүйектегі №5-60-VIII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№6356-13 болып тіркелген);</w:t>
      </w:r>
    </w:p>
    <w:bookmarkEnd w:id="3"/>
    <w:bookmarkStart w:name="z5" w:id="4"/>
    <w:p>
      <w:pPr>
        <w:spacing w:after="0"/>
        <w:ind w:left="0"/>
        <w:jc w:val="both"/>
      </w:pPr>
      <w:r>
        <w:rPr>
          <w:rFonts w:ascii="Times New Roman"/>
          <w:b w:val="false"/>
          <w:i w:val="false"/>
          <w:color w:val="000000"/>
          <w:sz w:val="28"/>
        </w:rPr>
        <w:t xml:space="preserve">
      2) Келес аудандық мәслихатының 2024 жылғы 19 ақпандағы №11-91-VIII "Келес аудандық мәслихатының 2023 жылғы 22 қыркүйектегі №5-60-VIІІ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№6463-13 болып тіркелген).</w:t>
      </w:r>
    </w:p>
    <w:bookmarkEnd w:id="4"/>
    <w:bookmarkStart w:name="z6" w:id="5"/>
    <w:p>
      <w:pPr>
        <w:spacing w:after="0"/>
        <w:ind w:left="0"/>
        <w:jc w:val="both"/>
      </w:pPr>
      <w:r>
        <w:rPr>
          <w:rFonts w:ascii="Times New Roman"/>
          <w:b w:val="false"/>
          <w:i w:val="false"/>
          <w:color w:val="000000"/>
          <w:sz w:val="28"/>
        </w:rPr>
        <w:t xml:space="preserve">
      3. Осы шешім оның алғашқы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Келес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Шаулиев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"Түркістан облысының жұмыспен</w:t>
      </w:r>
    </w:p>
    <w:p>
      <w:pPr>
        <w:spacing w:after="0"/>
        <w:ind w:left="0"/>
        <w:jc w:val="both"/>
      </w:pPr>
      <w:r>
        <w:rPr>
          <w:rFonts w:ascii="Times New Roman"/>
          <w:b w:val="false"/>
          <w:i w:val="false"/>
          <w:color w:val="000000"/>
          <w:sz w:val="28"/>
        </w:rPr>
        <w:t>қамтуды үйлестіру және әлеуметтік</w:t>
      </w:r>
    </w:p>
    <w:p>
      <w:pPr>
        <w:spacing w:after="0"/>
        <w:ind w:left="0"/>
        <w:jc w:val="both"/>
      </w:pPr>
      <w:r>
        <w:rPr>
          <w:rFonts w:ascii="Times New Roman"/>
          <w:b w:val="false"/>
          <w:i w:val="false"/>
          <w:color w:val="000000"/>
          <w:sz w:val="28"/>
        </w:rPr>
        <w:t>бағдарламалар басқармасы"</w:t>
      </w:r>
    </w:p>
    <w:p>
      <w:pPr>
        <w:spacing w:after="0"/>
        <w:ind w:left="0"/>
        <w:jc w:val="both"/>
      </w:pPr>
      <w:r>
        <w:rPr>
          <w:rFonts w:ascii="Times New Roman"/>
          <w:b w:val="false"/>
          <w:i w:val="false"/>
          <w:color w:val="000000"/>
          <w:sz w:val="28"/>
        </w:rPr>
        <w:t>мемлекеттік мекемесі</w:t>
      </w:r>
    </w:p>
    <w:p>
      <w:pPr>
        <w:spacing w:after="0"/>
        <w:ind w:left="0"/>
        <w:jc w:val="both"/>
      </w:pPr>
      <w:r>
        <w:rPr>
          <w:rFonts w:ascii="Times New Roman"/>
          <w:b w:val="false"/>
          <w:i w:val="false"/>
          <w:color w:val="000000"/>
          <w:sz w:val="28"/>
        </w:rPr>
        <w:t>
      Келес аудандық мәслихатының</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2025 жылғы 05 наурыздағы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23-177-VIII шешіміне </w:t>
      </w:r>
    </w:p>
    <w:p>
      <w:pPr>
        <w:spacing w:after="0"/>
        <w:ind w:left="0"/>
        <w:jc w:val="both"/>
      </w:pPr>
      <w:r>
        <w:rPr>
          <w:rFonts w:ascii="Times New Roman"/>
          <w:b w:val="false"/>
          <w:i w:val="false"/>
          <w:color w:val="000000"/>
          <w:sz w:val="28"/>
        </w:rPr>
        <w:t>
      қосымша</w:t>
      </w:r>
    </w:p>
    <w:bookmarkStart w:name="z12" w:id="6"/>
    <w:p>
      <w:pPr>
        <w:spacing w:after="0"/>
        <w:ind w:left="0"/>
        <w:jc w:val="both"/>
      </w:pPr>
      <w:r>
        <w:rPr>
          <w:rFonts w:ascii="Times New Roman"/>
          <w:b w:val="false"/>
          <w:i w:val="false"/>
          <w:color w:val="000000"/>
          <w:sz w:val="28"/>
        </w:rPr>
        <w:t xml:space="preserve">
      </w:t>
      </w: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6"/>
    <w:p>
      <w:pPr>
        <w:spacing w:after="0"/>
        <w:ind w:left="0"/>
        <w:jc w:val="both"/>
      </w:pPr>
      <w:r>
        <w:rPr>
          <w:rFonts w:ascii="Times New Roman"/>
          <w:b w:val="false"/>
          <w:i w:val="false"/>
          <w:color w:val="ff0000"/>
          <w:sz w:val="28"/>
        </w:rPr>
        <w:t xml:space="preserve">
      Ескерту. Қосымша жаңа редакцияда - Түркістан облысы Келес аудандық мәслихатының 31.07.2026 </w:t>
      </w:r>
      <w:r>
        <w:rPr>
          <w:rFonts w:ascii="Times New Roman"/>
          <w:b w:val="false"/>
          <w:i w:val="false"/>
          <w:color w:val="ff0000"/>
          <w:sz w:val="28"/>
        </w:rPr>
        <w:t xml:space="preserve">№ 38-266-VIII </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3" w:id="7"/>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bookmarkEnd w:id="7"/>
    <w:bookmarkStart w:name="z14" w:id="8"/>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2023 жылғы 30 маусымдағы </w:t>
      </w:r>
      <w:r>
        <w:rPr>
          <w:rFonts w:ascii="Times New Roman"/>
          <w:b w:val="false"/>
          <w:i w:val="false"/>
          <w:color w:val="000000"/>
          <w:sz w:val="28"/>
        </w:rPr>
        <w:t>№523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8"/>
    <w:bookmarkStart w:name="z15" w:id="9"/>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9"/>
    <w:bookmarkStart w:name="z16" w:id="10"/>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0"/>
    <w:bookmarkStart w:name="z17" w:id="11"/>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Келес ауданы әкімінің шешімімен құрылатын комиссия;</w:t>
      </w:r>
    </w:p>
    <w:bookmarkEnd w:id="11"/>
    <w:bookmarkStart w:name="z18" w:id="12"/>
    <w:p>
      <w:pPr>
        <w:spacing w:after="0"/>
        <w:ind w:left="0"/>
        <w:jc w:val="both"/>
      </w:pPr>
      <w:r>
        <w:rPr>
          <w:rFonts w:ascii="Times New Roman"/>
          <w:b w:val="false"/>
          <w:i w:val="false"/>
          <w:color w:val="000000"/>
          <w:sz w:val="28"/>
        </w:rPr>
        <w:t>
      3) әлеуметтік көмек – Келес ауданы әкімдігі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2"/>
    <w:bookmarkStart w:name="z19" w:id="13"/>
    <w:p>
      <w:pPr>
        <w:spacing w:after="0"/>
        <w:ind w:left="0"/>
        <w:jc w:val="both"/>
      </w:pPr>
      <w:r>
        <w:rPr>
          <w:rFonts w:ascii="Times New Roman"/>
          <w:b w:val="false"/>
          <w:i w:val="false"/>
          <w:color w:val="000000"/>
          <w:sz w:val="28"/>
        </w:rPr>
        <w:t>
      4) әлеуметтік көмек көрсету жөніндегі уәкілетті орган – "Келес ауданының жұмыспен қамту және әлеуметтік бағдарламалар бөлімі" мемлекеттік мекемесі;</w:t>
      </w:r>
    </w:p>
    <w:bookmarkEnd w:id="13"/>
    <w:bookmarkStart w:name="z20" w:id="14"/>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4"/>
    <w:bookmarkStart w:name="z21" w:id="15"/>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5"/>
    <w:bookmarkStart w:name="z22" w:id="16"/>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6"/>
    <w:bookmarkStart w:name="z23" w:id="17"/>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7"/>
    <w:bookmarkStart w:name="z24" w:id="18"/>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8"/>
    <w:bookmarkStart w:name="z25" w:id="19"/>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9"/>
    <w:bookmarkStart w:name="z26" w:id="20"/>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20"/>
    <w:bookmarkStart w:name="z27" w:id="21"/>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21"/>
    <w:bookmarkStart w:name="z28" w:id="22"/>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2"/>
    <w:bookmarkStart w:name="z29" w:id="23"/>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3"/>
    <w:bookmarkStart w:name="z30" w:id="24"/>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4"/>
    <w:bookmarkStart w:name="z31" w:id="25"/>
    <w:p>
      <w:pPr>
        <w:spacing w:after="0"/>
        <w:ind w:left="0"/>
        <w:jc w:val="both"/>
      </w:pPr>
      <w:r>
        <w:rPr>
          <w:rFonts w:ascii="Times New Roman"/>
          <w:b w:val="false"/>
          <w:i w:val="false"/>
          <w:color w:val="000000"/>
          <w:sz w:val="28"/>
        </w:rPr>
        <w:t xml:space="preserve">
      3. Қазақстан Республикасының Әлеуметтік кодекстің </w:t>
      </w:r>
      <w:r>
        <w:rPr>
          <w:rFonts w:ascii="Times New Roman"/>
          <w:b w:val="false"/>
          <w:i w:val="false"/>
          <w:color w:val="000000"/>
          <w:sz w:val="28"/>
        </w:rPr>
        <w:t xml:space="preserve">71-бабының </w:t>
      </w:r>
      <w:r>
        <w:rPr>
          <w:rFonts w:ascii="Times New Roman"/>
          <w:b w:val="false"/>
          <w:i w:val="false"/>
          <w:color w:val="000000"/>
          <w:sz w:val="28"/>
        </w:rPr>
        <w:t xml:space="preserve"> 4-тармағында, </w:t>
      </w:r>
      <w:r>
        <w:rPr>
          <w:rFonts w:ascii="Times New Roman"/>
          <w:b w:val="false"/>
          <w:i w:val="false"/>
          <w:color w:val="000000"/>
          <w:sz w:val="28"/>
        </w:rPr>
        <w:t>170-бабының</w:t>
      </w:r>
      <w:r>
        <w:rPr>
          <w:rFonts w:ascii="Times New Roman"/>
          <w:b w:val="false"/>
          <w:i w:val="false"/>
          <w:color w:val="000000"/>
          <w:sz w:val="28"/>
        </w:rPr>
        <w:t xml:space="preserve"> </w:t>
      </w:r>
      <w:r>
        <w:rPr>
          <w:rFonts w:ascii="Times New Roman"/>
          <w:b w:val="false"/>
          <w:i w:val="false"/>
          <w:color w:val="000000"/>
          <w:sz w:val="28"/>
        </w:rPr>
        <w:t>3-тармағында</w:t>
      </w:r>
      <w:r>
        <w:rPr>
          <w:rFonts w:ascii="Times New Roman"/>
          <w:b w:val="false"/>
          <w:i w:val="false"/>
          <w:color w:val="000000"/>
          <w:sz w:val="28"/>
        </w:rPr>
        <w:t xml:space="preserve">, </w:t>
      </w:r>
      <w:r>
        <w:rPr>
          <w:rFonts w:ascii="Times New Roman"/>
          <w:b w:val="false"/>
          <w:i w:val="false"/>
          <w:color w:val="000000"/>
          <w:sz w:val="28"/>
        </w:rPr>
        <w:t xml:space="preserve">229-бабының </w:t>
      </w:r>
      <w:r>
        <w:rPr>
          <w:rFonts w:ascii="Times New Roman"/>
          <w:b w:val="false"/>
          <w:i w:val="false"/>
          <w:color w:val="000000"/>
          <w:sz w:val="28"/>
        </w:rPr>
        <w:t xml:space="preserve"> 3-тармағында, "Ардагерлер туралы" Қазақстан Республикасы Заңының </w:t>
      </w:r>
      <w:r>
        <w:rPr>
          <w:rFonts w:ascii="Times New Roman"/>
          <w:b w:val="false"/>
          <w:i w:val="false"/>
          <w:color w:val="000000"/>
          <w:sz w:val="28"/>
        </w:rPr>
        <w:t xml:space="preserve">10-бабы </w:t>
      </w:r>
      <w:r>
        <w:rPr>
          <w:rFonts w:ascii="Times New Roman"/>
          <w:b w:val="false"/>
          <w:i w:val="false"/>
          <w:color w:val="000000"/>
          <w:sz w:val="28"/>
        </w:rPr>
        <w:t xml:space="preserve">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1</w:t>
      </w:r>
      <w:r>
        <w:rPr>
          <w:rFonts w:ascii="Times New Roman"/>
          <w:b w:val="false"/>
          <w:i w:val="false"/>
          <w:color w:val="000000"/>
          <w:sz w:val="28"/>
        </w:rPr>
        <w:t>-тармағының</w:t>
      </w:r>
      <w:r>
        <w:rPr>
          <w:rFonts w:ascii="Times New Roman"/>
          <w:b w:val="false"/>
          <w:i w:val="false"/>
          <w:color w:val="000000"/>
          <w:sz w:val="28"/>
        </w:rPr>
        <w:t xml:space="preserve"> 2) тармақшасында, </w:t>
      </w:r>
      <w:r>
        <w:rPr>
          <w:rFonts w:ascii="Times New Roman"/>
          <w:b w:val="false"/>
          <w:i w:val="false"/>
          <w:color w:val="000000"/>
          <w:sz w:val="28"/>
        </w:rPr>
        <w:t xml:space="preserve">12-бабының </w:t>
      </w:r>
      <w:r>
        <w:rPr>
          <w:rFonts w:ascii="Times New Roman"/>
          <w:b w:val="false"/>
          <w:i w:val="false"/>
          <w:color w:val="000000"/>
          <w:sz w:val="28"/>
        </w:rPr>
        <w:t xml:space="preserve"> </w:t>
      </w:r>
      <w:r>
        <w:rPr>
          <w:rFonts w:ascii="Times New Roman"/>
          <w:b w:val="false"/>
          <w:i w:val="false"/>
          <w:color w:val="000000"/>
          <w:sz w:val="28"/>
        </w:rPr>
        <w:t xml:space="preserve">1-тармағының </w:t>
      </w:r>
      <w:r>
        <w:rPr>
          <w:rFonts w:ascii="Times New Roman"/>
          <w:b w:val="false"/>
          <w:i w:val="false"/>
          <w:color w:val="000000"/>
          <w:sz w:val="28"/>
        </w:rPr>
        <w:t xml:space="preserve"> 2) тармақшасында, </w:t>
      </w:r>
      <w:r>
        <w:rPr>
          <w:rFonts w:ascii="Times New Roman"/>
          <w:b w:val="false"/>
          <w:i w:val="false"/>
          <w:color w:val="000000"/>
          <w:sz w:val="28"/>
        </w:rPr>
        <w:t xml:space="preserve">13-бабының </w:t>
      </w:r>
      <w:r>
        <w:rPr>
          <w:rFonts w:ascii="Times New Roman"/>
          <w:b w:val="false"/>
          <w:i w:val="false"/>
          <w:color w:val="000000"/>
          <w:sz w:val="28"/>
        </w:rPr>
        <w:t xml:space="preserve"> 2) тармақшасында, </w:t>
      </w:r>
      <w:r>
        <w:rPr>
          <w:rFonts w:ascii="Times New Roman"/>
          <w:b w:val="false"/>
          <w:i w:val="false"/>
          <w:color w:val="000000"/>
          <w:sz w:val="28"/>
        </w:rPr>
        <w:t xml:space="preserve">17-бабында </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5"/>
    <w:bookmarkStart w:name="z32" w:id="26"/>
    <w:p>
      <w:pPr>
        <w:spacing w:after="0"/>
        <w:ind w:left="0"/>
        <w:jc w:val="both"/>
      </w:pPr>
      <w:r>
        <w:rPr>
          <w:rFonts w:ascii="Times New Roman"/>
          <w:b w:val="false"/>
          <w:i w:val="false"/>
          <w:color w:val="000000"/>
          <w:sz w:val="28"/>
        </w:rPr>
        <w:t>
      4. Әлеуметтік көмек бір рет және (немесе) мезгіл-мезгіл (ай сайын, жылына 1 рет) көрсетіледі, өтініш берілген айдан бастап жүзеге асырылады.</w:t>
      </w:r>
    </w:p>
    <w:bookmarkEnd w:id="26"/>
    <w:bookmarkStart w:name="z33" w:id="27"/>
    <w:p>
      <w:pPr>
        <w:spacing w:after="0"/>
        <w:ind w:left="0"/>
        <w:jc w:val="both"/>
      </w:pPr>
      <w:r>
        <w:rPr>
          <w:rFonts w:ascii="Times New Roman"/>
          <w:b w:val="false"/>
          <w:i w:val="false"/>
          <w:color w:val="000000"/>
          <w:sz w:val="28"/>
        </w:rPr>
        <w:t>
      4.1. Әлеуметтік көмек көрсету үшін атаулы күндер мен мереке күндерінің тізбелерін ЖАО-ның ұсынуы бойынша жергілікті өкілді органдар белгілейді.</w:t>
      </w:r>
    </w:p>
    <w:bookmarkEnd w:id="27"/>
    <w:bookmarkStart w:name="z34" w:id="28"/>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End w:id="28"/>
    <w:bookmarkStart w:name="z35" w:id="29"/>
    <w:p>
      <w:pPr>
        <w:spacing w:after="0"/>
        <w:ind w:left="0"/>
        <w:jc w:val="both"/>
      </w:pPr>
      <w:r>
        <w:rPr>
          <w:rFonts w:ascii="Times New Roman"/>
          <w:b w:val="false"/>
          <w:i w:val="false"/>
          <w:color w:val="000000"/>
          <w:sz w:val="28"/>
        </w:rPr>
        <w:t>
      5. Учаскелік және арнайы комиссиялар өз қызметін Түркістан облысының әкімдігі бекіткен ережелердің негізінде жүзеге асырады.</w:t>
      </w:r>
    </w:p>
    <w:bookmarkEnd w:id="29"/>
    <w:bookmarkStart w:name="z36" w:id="30"/>
    <w:p>
      <w:pPr>
        <w:spacing w:after="0"/>
        <w:ind w:left="0"/>
        <w:jc w:val="both"/>
      </w:pPr>
      <w:r>
        <w:rPr>
          <w:rFonts w:ascii="Times New Roman"/>
          <w:b w:val="false"/>
          <w:i w:val="false"/>
          <w:color w:val="000000"/>
          <w:sz w:val="28"/>
        </w:rPr>
        <w:t>
      Арнайы және учаскелік комиссиялар туралы үлгілік ережелерді уәкілетті мемлекеттік орган бекітеді.</w:t>
      </w:r>
    </w:p>
    <w:bookmarkEnd w:id="30"/>
    <w:bookmarkStart w:name="z37" w:id="31"/>
    <w:p>
      <w:pPr>
        <w:spacing w:after="0"/>
        <w:ind w:left="0"/>
        <w:jc w:val="both"/>
      </w:pPr>
      <w:r>
        <w:rPr>
          <w:rFonts w:ascii="Times New Roman"/>
          <w:b w:val="false"/>
          <w:i w:val="false"/>
          <w:color w:val="000000"/>
          <w:sz w:val="28"/>
        </w:rPr>
        <w:t>
      6. Азаматтарды мұқтаждар санатына жатқызу үшін мыналар негіз болады:</w:t>
      </w:r>
    </w:p>
    <w:bookmarkEnd w:id="31"/>
    <w:bookmarkStart w:name="z38" w:id="32"/>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bookmarkEnd w:id="32"/>
    <w:bookmarkStart w:name="z39" w:id="33"/>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33"/>
    <w:bookmarkStart w:name="z40" w:id="34"/>
    <w:p>
      <w:pPr>
        <w:spacing w:after="0"/>
        <w:ind w:left="0"/>
        <w:jc w:val="both"/>
      </w:pPr>
      <w:r>
        <w:rPr>
          <w:rFonts w:ascii="Times New Roman"/>
          <w:b w:val="false"/>
          <w:i w:val="false"/>
          <w:color w:val="000000"/>
          <w:sz w:val="28"/>
        </w:rPr>
        <w:t>
      3) әлеуметтік мәні бар сырқатының болуы;</w:t>
      </w:r>
    </w:p>
    <w:bookmarkEnd w:id="34"/>
    <w:bookmarkStart w:name="z41" w:id="35"/>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bookmarkEnd w:id="35"/>
    <w:bookmarkStart w:name="z42" w:id="36"/>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bookmarkEnd w:id="36"/>
    <w:bookmarkStart w:name="z43" w:id="37"/>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37"/>
    <w:bookmarkStart w:name="z44" w:id="38"/>
    <w:p>
      <w:pPr>
        <w:spacing w:after="0"/>
        <w:ind w:left="0"/>
        <w:jc w:val="both"/>
      </w:pPr>
      <w:r>
        <w:rPr>
          <w:rFonts w:ascii="Times New Roman"/>
          <w:b w:val="false"/>
          <w:i w:val="false"/>
          <w:color w:val="000000"/>
          <w:sz w:val="28"/>
        </w:rPr>
        <w:t>
      7.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38"/>
    <w:bookmarkStart w:name="z45" w:id="39"/>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Әлеуметтік көмек алушылар санаттарының тізбесін айқындау және әлеуметтік көмектің мөлшерлерін белгілеу тәртібі</w:t>
      </w:r>
    </w:p>
    <w:bookmarkEnd w:id="39"/>
    <w:bookmarkStart w:name="z46" w:id="40"/>
    <w:p>
      <w:pPr>
        <w:spacing w:after="0"/>
        <w:ind w:left="0"/>
        <w:jc w:val="both"/>
      </w:pPr>
      <w:r>
        <w:rPr>
          <w:rFonts w:ascii="Times New Roman"/>
          <w:b w:val="false"/>
          <w:i w:val="false"/>
          <w:color w:val="000000"/>
          <w:sz w:val="28"/>
        </w:rPr>
        <w:t>
      8. Мереке күндері мен атаулы күндерге орай әлеуметтік көмек жылына бір рет ақшалай төлем түрінде алушылардың келесі санаттарына көрсетіледі:</w:t>
      </w:r>
    </w:p>
    <w:bookmarkEnd w:id="40"/>
    <w:bookmarkStart w:name="z47" w:id="41"/>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 шектеулі контингентінің шығарылған күні:</w:t>
      </w:r>
    </w:p>
    <w:bookmarkEnd w:id="41"/>
    <w:bookmarkStart w:name="z48" w:id="42"/>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мiндеттiлеріне – 30 айлық есептік көрсеткіш мөлшерінде;</w:t>
      </w:r>
    </w:p>
    <w:bookmarkEnd w:id="42"/>
    <w:bookmarkStart w:name="z49" w:id="43"/>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30 айлық есептік көрсеткіш мөлшерінде;</w:t>
      </w:r>
    </w:p>
    <w:bookmarkEnd w:id="43"/>
    <w:bookmarkStart w:name="z50" w:id="44"/>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30 айлық есептік көрсеткіш мөлшерінде;</w:t>
      </w:r>
    </w:p>
    <w:bookmarkEnd w:id="44"/>
    <w:bookmarkStart w:name="z51" w:id="45"/>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30 айлық есептік көрсеткіш мөлшерінде;</w:t>
      </w:r>
    </w:p>
    <w:bookmarkEnd w:id="45"/>
    <w:bookmarkStart w:name="z52" w:id="46"/>
    <w:p>
      <w:pPr>
        <w:spacing w:after="0"/>
        <w:ind w:left="0"/>
        <w:jc w:val="both"/>
      </w:pPr>
      <w:r>
        <w:rPr>
          <w:rFonts w:ascii="Times New Roman"/>
          <w:b w:val="false"/>
          <w:i w:val="false"/>
          <w:color w:val="000000"/>
          <w:sz w:val="28"/>
        </w:rPr>
        <w:t>
      2) 8 наурыз - Халықаралық әйелдер күнi - көп балалы аналарға, оның ішінде:</w:t>
      </w:r>
    </w:p>
    <w:bookmarkEnd w:id="46"/>
    <w:bookmarkStart w:name="z53" w:id="47"/>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І және ІІ дәрежелі "Ана даңқы" ордендерімен наградталғандарға – 2,5 айлық есептік көрсеткіш мөлшерінде;</w:t>
      </w:r>
    </w:p>
    <w:bookmarkEnd w:id="47"/>
    <w:bookmarkStart w:name="z54" w:id="48"/>
    <w:p>
      <w:pPr>
        <w:spacing w:after="0"/>
        <w:ind w:left="0"/>
        <w:jc w:val="both"/>
      </w:pPr>
      <w:r>
        <w:rPr>
          <w:rFonts w:ascii="Times New Roman"/>
          <w:b w:val="false"/>
          <w:i w:val="false"/>
          <w:color w:val="000000"/>
          <w:sz w:val="28"/>
        </w:rPr>
        <w:t>
      3) 26 сәуір – Чернобыль атом электр станциясындағы апатты еске алу күні:</w:t>
      </w:r>
    </w:p>
    <w:bookmarkEnd w:id="48"/>
    <w:bookmarkStart w:name="z55" w:id="49"/>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30 айлық есептік көрсеткіш мөлшерінде;</w:t>
      </w:r>
    </w:p>
    <w:bookmarkEnd w:id="49"/>
    <w:bookmarkStart w:name="z56" w:id="5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30 айлық есептік көрсеткіш мөлшерінде;</w:t>
      </w:r>
    </w:p>
    <w:bookmarkEnd w:id="50"/>
    <w:bookmarkStart w:name="z57" w:id="5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20 айлық есептік көрсеткіш мөлшерінде;</w:t>
      </w:r>
    </w:p>
    <w:bookmarkEnd w:id="51"/>
    <w:bookmarkStart w:name="z58" w:id="52"/>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20 айлық есептік көрсеткіш мөлшерінде;</w:t>
      </w:r>
    </w:p>
    <w:bookmarkEnd w:id="52"/>
    <w:bookmarkStart w:name="z59" w:id="53"/>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25 айлық есептік көрсеткіш мөлшерінде;</w:t>
      </w:r>
    </w:p>
    <w:bookmarkEnd w:id="53"/>
    <w:bookmarkStart w:name="z60" w:id="54"/>
    <w:p>
      <w:pPr>
        <w:spacing w:after="0"/>
        <w:ind w:left="0"/>
        <w:jc w:val="both"/>
      </w:pPr>
      <w:r>
        <w:rPr>
          <w:rFonts w:ascii="Times New Roman"/>
          <w:b w:val="false"/>
          <w:i w:val="false"/>
          <w:color w:val="000000"/>
          <w:sz w:val="28"/>
        </w:rPr>
        <w:t>
      4) 7 мамыр – Отан қорғаушы күні:</w:t>
      </w:r>
    </w:p>
    <w:bookmarkEnd w:id="54"/>
    <w:bookmarkStart w:name="z61" w:id="55"/>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Ауғанстанға ұрыс қимылдары жүрiп жатқан кезеңде осы елге жүк жеткiзу үшiн жiберiлген автомобиль батальондарының әскери қызметшiлерiне, бұрынғы КСР Одағы аумағынан Ауғанстанға жауынгерлiк тапсырмалармен ұшқан ұшу құрамының әскери қызметшiлерiне, Ауғанстандағы кеңестік әскери контингентке қызмет көрсеткен, жарақат, контузия алған немесе зақымданған не ұрыс қимылдарын қамтамасыз етуге қатысқаны үшін бұрынғы КСР Одағы ордендерiмен және медальдарымен наградталған жұмысшылар мен қызметшiлерге – 10 айлық есептік көрсеткіш мөлшерінде;</w:t>
      </w:r>
    </w:p>
    <w:bookmarkEnd w:id="55"/>
    <w:bookmarkStart w:name="z62" w:id="56"/>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Iшкiiстер министрлiгiнiң басшы және қатардағы құрамының адамдарына (әскери мамандар мен кеңесшiлердi қоса алғанда) – 30 айлық есептік көрсеткіш мөлшерінде;</w:t>
      </w:r>
    </w:p>
    <w:bookmarkEnd w:id="56"/>
    <w:bookmarkStart w:name="z63" w:id="57"/>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30 айлық есептік көрсеткіш мөлшерінде;</w:t>
      </w:r>
    </w:p>
    <w:bookmarkEnd w:id="57"/>
    <w:bookmarkStart w:name="z64" w:id="58"/>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30 айлық есептік көрсеткіш мөлшерінде;</w:t>
      </w:r>
    </w:p>
    <w:bookmarkEnd w:id="58"/>
    <w:bookmarkStart w:name="z65" w:id="59"/>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30 айлық есептік көрсеткіш мөлшерінде;</w:t>
      </w:r>
    </w:p>
    <w:bookmarkEnd w:id="59"/>
    <w:bookmarkStart w:name="z66" w:id="60"/>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20 айлық есептік көрсеткіш мөлшерінде;</w:t>
      </w:r>
    </w:p>
    <w:bookmarkEnd w:id="60"/>
    <w:bookmarkStart w:name="z67" w:id="61"/>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20 айлық есептік көрсеткіш мөлшерінде;</w:t>
      </w:r>
    </w:p>
    <w:bookmarkEnd w:id="61"/>
    <w:bookmarkStart w:name="z68" w:id="62"/>
    <w:p>
      <w:pPr>
        <w:spacing w:after="0"/>
        <w:ind w:left="0"/>
        <w:jc w:val="both"/>
      </w:pPr>
      <w:r>
        <w:rPr>
          <w:rFonts w:ascii="Times New Roman"/>
          <w:b w:val="false"/>
          <w:i w:val="false"/>
          <w:color w:val="000000"/>
          <w:sz w:val="28"/>
        </w:rPr>
        <w:t>
      5) 9 мамыр – Жеңіс күні:</w:t>
      </w:r>
    </w:p>
    <w:bookmarkEnd w:id="62"/>
    <w:bookmarkStart w:name="z69" w:id="63"/>
    <w:p>
      <w:pPr>
        <w:spacing w:after="0"/>
        <w:ind w:left="0"/>
        <w:jc w:val="both"/>
      </w:pPr>
      <w:r>
        <w:rPr>
          <w:rFonts w:ascii="Times New Roman"/>
          <w:b w:val="false"/>
          <w:i w:val="false"/>
          <w:color w:val="000000"/>
          <w:sz w:val="28"/>
        </w:rPr>
        <w:t>
      Ұлы Отан соғысының ардагерлері –5 000 000 теңге</w:t>
      </w:r>
    </w:p>
    <w:bookmarkEnd w:id="63"/>
    <w:bookmarkStart w:name="z70" w:id="64"/>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қызметшілеріне, сондай-ақ бұрынғы КСР Одағы ішкі істер және мемлекеттік қауіпсіздік органдарының басшы және қатардағы құрамының адамдарына – 30 айлық есептік көрсеткіш мөлшерінде;</w:t>
      </w:r>
    </w:p>
    <w:bookmarkEnd w:id="64"/>
    <w:bookmarkStart w:name="z71" w:id="65"/>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iшкiiстер және мемлекеттiк қауiпсiздiк әскерлерi мен органдарының еріктi жалдамалы құрамының адамдарына – 30 айлық есептік көрсеткіш мөлшерінде;</w:t>
      </w:r>
    </w:p>
    <w:bookmarkEnd w:id="65"/>
    <w:bookmarkStart w:name="z72" w:id="66"/>
    <w:p>
      <w:pPr>
        <w:spacing w:after="0"/>
        <w:ind w:left="0"/>
        <w:jc w:val="both"/>
      </w:pPr>
      <w:r>
        <w:rPr>
          <w:rFonts w:ascii="Times New Roman"/>
          <w:b w:val="false"/>
          <w:i w:val="false"/>
          <w:color w:val="000000"/>
          <w:sz w:val="28"/>
        </w:rPr>
        <w:t>
      Ұлы Отан соғысы кезеңiнде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30 айлық есептік көрсеткіш мөлшерінде;</w:t>
      </w:r>
    </w:p>
    <w:bookmarkEnd w:id="66"/>
    <w:bookmarkStart w:name="z73" w:id="67"/>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30 айлық есептік көрсеткіш мөлшерінде;</w:t>
      </w:r>
    </w:p>
    <w:bookmarkEnd w:id="67"/>
    <w:bookmarkStart w:name="z74" w:id="68"/>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30 айлық есептік көрсеткіш мөлшерінде;</w:t>
      </w:r>
    </w:p>
    <w:bookmarkEnd w:id="68"/>
    <w:bookmarkStart w:name="z75" w:id="69"/>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30 айлық есептік көрсеткіш мөлшерінде;</w:t>
      </w:r>
    </w:p>
    <w:bookmarkEnd w:id="69"/>
    <w:bookmarkStart w:name="z76" w:id="70"/>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30 айлық есептік көрсеткіш мөлшерінде;</w:t>
      </w:r>
    </w:p>
    <w:bookmarkEnd w:id="70"/>
    <w:bookmarkStart w:name="z77" w:id="71"/>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30 айлық есептік көрсеткіш мөлшерінде;</w:t>
      </w:r>
    </w:p>
    <w:bookmarkEnd w:id="71"/>
    <w:bookmarkStart w:name="z78" w:id="72"/>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30 айлық есептік көрсеткіш мөлшерінде;</w:t>
      </w:r>
    </w:p>
    <w:bookmarkEnd w:id="72"/>
    <w:bookmarkStart w:name="z79" w:id="73"/>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30 айлық есептік көрсеткіш мөлшерінде;</w:t>
      </w:r>
    </w:p>
    <w:bookmarkEnd w:id="73"/>
    <w:bookmarkStart w:name="z80" w:id="74"/>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 20 айлық есептік көрсеткіш мөлшерінде;</w:t>
      </w:r>
    </w:p>
    <w:bookmarkEnd w:id="74"/>
    <w:bookmarkStart w:name="z81" w:id="75"/>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15 айлық есептік көрсеткіш мөлшерінде;</w:t>
      </w:r>
    </w:p>
    <w:bookmarkEnd w:id="75"/>
    <w:bookmarkStart w:name="z82" w:id="76"/>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15 айлық есептік көрсеткіш мөлшерінде;</w:t>
      </w:r>
    </w:p>
    <w:bookmarkEnd w:id="76"/>
    <w:bookmarkStart w:name="z83" w:id="77"/>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Қазақстан Республикасының Заңының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 xml:space="preserve">6 баптарында </w:t>
      </w:r>
      <w:r>
        <w:rPr>
          <w:rFonts w:ascii="Times New Roman"/>
          <w:b w:val="false"/>
          <w:i w:val="false"/>
          <w:color w:val="000000"/>
          <w:sz w:val="28"/>
        </w:rPr>
        <w:t xml:space="preserve"> аталған адамдардың отбасыларына – 10 айлық есептік көрсеткіш мөлшерінде;</w:t>
      </w:r>
    </w:p>
    <w:bookmarkEnd w:id="77"/>
    <w:bookmarkStart w:name="z84" w:id="78"/>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10 айлық есептік көрсеткіш мөлшерінде;</w:t>
      </w:r>
    </w:p>
    <w:bookmarkEnd w:id="78"/>
    <w:bookmarkStart w:name="z85" w:id="79"/>
    <w:p>
      <w:pPr>
        <w:spacing w:after="0"/>
        <w:ind w:left="0"/>
        <w:jc w:val="both"/>
      </w:pPr>
      <w:r>
        <w:rPr>
          <w:rFonts w:ascii="Times New Roman"/>
          <w:b w:val="false"/>
          <w:i w:val="false"/>
          <w:color w:val="000000"/>
          <w:sz w:val="28"/>
        </w:rPr>
        <w:t>
      бұрынғы КСР Одағы Қорғаныс министрлiгiнің, ішкiiстер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10 айлық есептік көрсеткіш мөлшерінде;</w:t>
      </w:r>
    </w:p>
    <w:bookmarkEnd w:id="79"/>
    <w:bookmarkStart w:name="z86" w:id="80"/>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 айлық есептік көрсеткіш мөлшерінде;</w:t>
      </w:r>
    </w:p>
    <w:bookmarkEnd w:id="80"/>
    <w:bookmarkStart w:name="z87" w:id="81"/>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15 айлық есептік көрсеткіш мөлшерінде;</w:t>
      </w:r>
    </w:p>
    <w:bookmarkEnd w:id="81"/>
    <w:bookmarkStart w:name="z88" w:id="82"/>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 – 20 айлық есептік көрсеткіш мөлшерінде;</w:t>
      </w:r>
    </w:p>
    <w:bookmarkEnd w:id="82"/>
    <w:bookmarkStart w:name="z89" w:id="83"/>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зайыбына (жұбайы) – 10 айлық есептік көрсеткіш мөлшерінде;</w:t>
      </w:r>
    </w:p>
    <w:bookmarkEnd w:id="83"/>
    <w:bookmarkStart w:name="z90" w:id="84"/>
    <w:p>
      <w:pPr>
        <w:spacing w:after="0"/>
        <w:ind w:left="0"/>
        <w:jc w:val="both"/>
      </w:pPr>
      <w:r>
        <w:rPr>
          <w:rFonts w:ascii="Times New Roman"/>
          <w:b w:val="false"/>
          <w:i w:val="false"/>
          <w:color w:val="000000"/>
          <w:sz w:val="28"/>
        </w:rPr>
        <w:t>
      6) 31 мамыр – Саяси қуғын-сүргін құрбандарын еске алу күні:</w:t>
      </w:r>
    </w:p>
    <w:bookmarkEnd w:id="84"/>
    <w:bookmarkStart w:name="z91" w:id="85"/>
    <w:p>
      <w:pPr>
        <w:spacing w:after="0"/>
        <w:ind w:left="0"/>
        <w:jc w:val="both"/>
      </w:pPr>
      <w:r>
        <w:rPr>
          <w:rFonts w:ascii="Times New Roman"/>
          <w:b w:val="false"/>
          <w:i w:val="false"/>
          <w:color w:val="000000"/>
          <w:sz w:val="28"/>
        </w:rPr>
        <w:t xml:space="preserve">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мүгедектігі бар немесе зейнеткер болып табылатын саясиқуғын-сүргіннен зардап шеккен тұлғаларға – 10 айлық есептік көрсеткіш мөлшерінде;</w:t>
      </w:r>
    </w:p>
    <w:bookmarkEnd w:id="85"/>
    <w:bookmarkStart w:name="z92" w:id="86"/>
    <w:p>
      <w:pPr>
        <w:spacing w:after="0"/>
        <w:ind w:left="0"/>
        <w:jc w:val="both"/>
      </w:pPr>
      <w:r>
        <w:rPr>
          <w:rFonts w:ascii="Times New Roman"/>
          <w:b w:val="false"/>
          <w:i w:val="false"/>
          <w:color w:val="000000"/>
          <w:sz w:val="28"/>
        </w:rPr>
        <w:t>
      7) 29 тамыз – Семей ядролық сынақ полигонының жабылғанкүні:</w:t>
      </w:r>
    </w:p>
    <w:bookmarkEnd w:id="86"/>
    <w:bookmarkStart w:name="z93" w:id="87"/>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адамдарға - 30 айлық есептік көрсеткіш мөлшерінде;</w:t>
      </w:r>
    </w:p>
    <w:bookmarkEnd w:id="87"/>
    <w:bookmarkStart w:name="z94" w:id="88"/>
    <w:p>
      <w:pPr>
        <w:spacing w:after="0"/>
        <w:ind w:left="0"/>
        <w:jc w:val="both"/>
      </w:pPr>
      <w:r>
        <w:rPr>
          <w:rFonts w:ascii="Times New Roman"/>
          <w:b w:val="false"/>
          <w:i w:val="false"/>
          <w:color w:val="000000"/>
          <w:sz w:val="28"/>
        </w:rPr>
        <w:t>
      8) 1 қазан – Қарттар күні:</w:t>
      </w:r>
    </w:p>
    <w:bookmarkEnd w:id="88"/>
    <w:bookmarkStart w:name="z95" w:id="89"/>
    <w:p>
      <w:pPr>
        <w:spacing w:after="0"/>
        <w:ind w:left="0"/>
        <w:jc w:val="both"/>
      </w:pPr>
      <w:r>
        <w:rPr>
          <w:rFonts w:ascii="Times New Roman"/>
          <w:b w:val="false"/>
          <w:i w:val="false"/>
          <w:color w:val="000000"/>
          <w:sz w:val="28"/>
        </w:rPr>
        <w:t>
      үйде арнаулы әлеуметтік қызметтер алатын жалғызілікті қарттарға – 5 айлық есептік көрсеткіш мөлшерінде;</w:t>
      </w:r>
    </w:p>
    <w:bookmarkEnd w:id="89"/>
    <w:bookmarkStart w:name="z96" w:id="90"/>
    <w:p>
      <w:pPr>
        <w:spacing w:after="0"/>
        <w:ind w:left="0"/>
        <w:jc w:val="both"/>
      </w:pPr>
      <w:r>
        <w:rPr>
          <w:rFonts w:ascii="Times New Roman"/>
          <w:b w:val="false"/>
          <w:i w:val="false"/>
          <w:color w:val="000000"/>
          <w:sz w:val="28"/>
        </w:rPr>
        <w:t>
      9) қазан айының екінші жексенбісі – мүгедектігі бар адамдардың құқықтарын қорғау күні:</w:t>
      </w:r>
    </w:p>
    <w:bookmarkEnd w:id="90"/>
    <w:bookmarkStart w:name="z97" w:id="91"/>
    <w:p>
      <w:pPr>
        <w:spacing w:after="0"/>
        <w:ind w:left="0"/>
        <w:jc w:val="both"/>
      </w:pPr>
      <w:r>
        <w:rPr>
          <w:rFonts w:ascii="Times New Roman"/>
          <w:b w:val="false"/>
          <w:i w:val="false"/>
          <w:color w:val="000000"/>
          <w:sz w:val="28"/>
        </w:rPr>
        <w:t>
      үйде арнаулы әлеуметтік қызметтер алатын мүгедектігі бар балаларға - 5 айлық есептік көрсеткіш мөлшерінде;</w:t>
      </w:r>
    </w:p>
    <w:bookmarkEnd w:id="91"/>
    <w:bookmarkStart w:name="z98" w:id="92"/>
    <w:p>
      <w:pPr>
        <w:spacing w:after="0"/>
        <w:ind w:left="0"/>
        <w:jc w:val="both"/>
      </w:pPr>
      <w:r>
        <w:rPr>
          <w:rFonts w:ascii="Times New Roman"/>
          <w:b w:val="false"/>
          <w:i w:val="false"/>
          <w:color w:val="000000"/>
          <w:sz w:val="28"/>
        </w:rPr>
        <w:t>
      10) 25 қазан – Республика күні:</w:t>
      </w:r>
    </w:p>
    <w:bookmarkEnd w:id="92"/>
    <w:bookmarkStart w:name="z99" w:id="93"/>
    <w:p>
      <w:pPr>
        <w:spacing w:after="0"/>
        <w:ind w:left="0"/>
        <w:jc w:val="both"/>
      </w:pPr>
      <w:r>
        <w:rPr>
          <w:rFonts w:ascii="Times New Roman"/>
          <w:b w:val="false"/>
          <w:i w:val="false"/>
          <w:color w:val="000000"/>
          <w:sz w:val="28"/>
        </w:rPr>
        <w:t>
      - мерзімді басылымдарға жазылу үшін - Ұлы Отан соғысының ардагерлеріне және Ұлы Отан соғысы кезеңінде жаралануы, контузия алуы, мертігуі немесе ауруға шалдығуы салдарынан болған мүгедектігі бар адамдарына,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мүгедектігі бар адамдарға, жалғызілікті қарттарға - 5 айлық есептік көрсеткіш мөлшерінде;</w:t>
      </w:r>
    </w:p>
    <w:bookmarkEnd w:id="93"/>
    <w:bookmarkStart w:name="z100" w:id="94"/>
    <w:p>
      <w:pPr>
        <w:spacing w:after="0"/>
        <w:ind w:left="0"/>
        <w:jc w:val="both"/>
      </w:pPr>
      <w:r>
        <w:rPr>
          <w:rFonts w:ascii="Times New Roman"/>
          <w:b w:val="false"/>
          <w:i w:val="false"/>
          <w:color w:val="000000"/>
          <w:sz w:val="28"/>
        </w:rPr>
        <w:t>
      11) 16 желтоқсан – Қазақстан Республикасының Тәуелсіздік күні:</w:t>
      </w:r>
    </w:p>
    <w:bookmarkEnd w:id="94"/>
    <w:bookmarkStart w:name="z101" w:id="95"/>
    <w:p>
      <w:pPr>
        <w:spacing w:after="0"/>
        <w:ind w:left="0"/>
        <w:jc w:val="both"/>
      </w:pPr>
      <w:r>
        <w:rPr>
          <w:rFonts w:ascii="Times New Roman"/>
          <w:b w:val="false"/>
          <w:i w:val="false"/>
          <w:color w:val="000000"/>
          <w:sz w:val="28"/>
        </w:rPr>
        <w:t>
      Қазақстанда 1986 жылғы 17-18 желтоқсан оқиғасына қатысып, "Жаппай саяси қуғын-сүргіндер құрбандарын ақтау туралы" Қазақстан Республикасының Заңында белгіленген тәртіпке сәйкес ақталған тұлғаларға – 60 айлық есептік көрсеткіш мөлшерінде.</w:t>
      </w:r>
    </w:p>
    <w:bookmarkEnd w:id="95"/>
    <w:bookmarkStart w:name="z102" w:id="96"/>
    <w:p>
      <w:pPr>
        <w:spacing w:after="0"/>
        <w:ind w:left="0"/>
        <w:jc w:val="both"/>
      </w:pPr>
      <w:r>
        <w:rPr>
          <w:rFonts w:ascii="Times New Roman"/>
          <w:b w:val="false"/>
          <w:i w:val="false"/>
          <w:color w:val="000000"/>
          <w:sz w:val="28"/>
        </w:rPr>
        <w:t>
      9. Мұқтаж азаматтардың жекелеген санаттарына әлеуметтік көмек бір рет және (немесе) мерзімді (ай сайын, жылына бір рет) көрсетіледі:</w:t>
      </w:r>
    </w:p>
    <w:bookmarkEnd w:id="96"/>
    <w:bookmarkStart w:name="z103" w:id="97"/>
    <w:p>
      <w:pPr>
        <w:spacing w:after="0"/>
        <w:ind w:left="0"/>
        <w:jc w:val="both"/>
      </w:pPr>
      <w:r>
        <w:rPr>
          <w:rFonts w:ascii="Times New Roman"/>
          <w:b w:val="false"/>
          <w:i w:val="false"/>
          <w:color w:val="000000"/>
          <w:sz w:val="28"/>
        </w:rPr>
        <w:t>
      1) диспансерлік есепте тұрған адамның иммун тапшылығы вирусын жұқтырған балалардың ата-аналарына немесе заңды өкілдеріне, адамның иммун тапшылығы вирусы ауруынан зардап шегетін балаларға әлеуметтік көмек ай сайын республикалық ең төмен күнкөрiс деңгейiнiң екі есе мөлшерiнде;</w:t>
      </w:r>
    </w:p>
    <w:bookmarkEnd w:id="97"/>
    <w:bookmarkStart w:name="z104" w:id="98"/>
    <w:p>
      <w:pPr>
        <w:spacing w:after="0"/>
        <w:ind w:left="0"/>
        <w:jc w:val="both"/>
      </w:pPr>
      <w:r>
        <w:rPr>
          <w:rFonts w:ascii="Times New Roman"/>
          <w:b w:val="false"/>
          <w:i w:val="false"/>
          <w:color w:val="000000"/>
          <w:sz w:val="28"/>
        </w:rPr>
        <w:t>
      2) бала кезінен адамның иммун тапшылығы вирусы туындатқан ауруды жұқтырған адамдарға – ай сайын республикалық ең төмен күнкөріс деңгейінің екі еселенген мөлшерінде;</w:t>
      </w:r>
    </w:p>
    <w:bookmarkEnd w:id="98"/>
    <w:bookmarkStart w:name="z105" w:id="99"/>
    <w:p>
      <w:pPr>
        <w:spacing w:after="0"/>
        <w:ind w:left="0"/>
        <w:jc w:val="both"/>
      </w:pPr>
      <w:r>
        <w:rPr>
          <w:rFonts w:ascii="Times New Roman"/>
          <w:b w:val="false"/>
          <w:i w:val="false"/>
          <w:color w:val="000000"/>
          <w:sz w:val="28"/>
        </w:rPr>
        <w:t>
      3) "Абай" Келес аудандық ауруханасы" шаруашылық жүргізу құқығындағы мемлекеттік коммуналдық кәсіпорнының ай сайын ұсынатын тізімі негізінде туберкулез түріндегі әлеуметтік маңызы бар аурулары бар адамдарға - ай сайын 10 айлық есептік көрсеткіш мөлшерінде;</w:t>
      </w:r>
    </w:p>
    <w:bookmarkEnd w:id="99"/>
    <w:bookmarkStart w:name="z106" w:id="100"/>
    <w:p>
      <w:pPr>
        <w:spacing w:after="0"/>
        <w:ind w:left="0"/>
        <w:jc w:val="both"/>
      </w:pPr>
      <w:r>
        <w:rPr>
          <w:rFonts w:ascii="Times New Roman"/>
          <w:b w:val="false"/>
          <w:i w:val="false"/>
          <w:color w:val="000000"/>
          <w:sz w:val="28"/>
        </w:rPr>
        <w:t>
      4) "Абай" Келес аудандық ауруханасы" шаруашылық жүргізу құқығындағы мемлекеттік коммуналдық кәсіпорнының ұсынатын тізіміне сәйкес қатерлі ісіктер түріндегі әлеуметтік маңызы бар аурулары бар адамдарға - бір реттік 10 айлық есептік көрсеткіш мөлшерінде;</w:t>
      </w:r>
    </w:p>
    <w:bookmarkEnd w:id="100"/>
    <w:bookmarkStart w:name="z107" w:id="101"/>
    <w:p>
      <w:pPr>
        <w:spacing w:after="0"/>
        <w:ind w:left="0"/>
        <w:jc w:val="both"/>
      </w:pPr>
      <w:r>
        <w:rPr>
          <w:rFonts w:ascii="Times New Roman"/>
          <w:b w:val="false"/>
          <w:i w:val="false"/>
          <w:color w:val="000000"/>
          <w:sz w:val="28"/>
        </w:rPr>
        <w:t>
      5) "Абай" Келес аудандық ауруханасы" шаруашылық жүргізу құқығындағы мемлекеттік коммуналдық кәсіпорнының ұсынатын тізіміне сәйкес созылмалы бүйрек жетімсіздігі (гемодиализ аппаратын пайдаланатын) ауруына шалдыққан адамдарға – бір реттік 50 айлық есептік көрсеткіш мөлшерінде;</w:t>
      </w:r>
    </w:p>
    <w:bookmarkEnd w:id="101"/>
    <w:bookmarkStart w:name="z108" w:id="102"/>
    <w:p>
      <w:pPr>
        <w:spacing w:after="0"/>
        <w:ind w:left="0"/>
        <w:jc w:val="both"/>
      </w:pPr>
      <w:r>
        <w:rPr>
          <w:rFonts w:ascii="Times New Roman"/>
          <w:b w:val="false"/>
          <w:i w:val="false"/>
          <w:color w:val="000000"/>
          <w:sz w:val="28"/>
        </w:rPr>
        <w:t>
      6) Ұлы Отан соғысының ардагерлеріне, жеңілдіктер бойынша Ұлы Отан соғысының ардагерлеріне теңестірілген ардагерлерге, жасына байланысты зейнет жасына шыққан зейнеткерлерге өтініші негізінде уәкілетті орган басшысының бекіткен кезектілігіне сәйкес санаторлық-курорттық емделуге жолдама алу үшін - бір реттік 65 айлық есептік көрсеткіш мөлшерінде;</w:t>
      </w:r>
    </w:p>
    <w:bookmarkEnd w:id="102"/>
    <w:bookmarkStart w:name="z109" w:id="103"/>
    <w:p>
      <w:pPr>
        <w:spacing w:after="0"/>
        <w:ind w:left="0"/>
        <w:jc w:val="both"/>
      </w:pPr>
      <w:r>
        <w:rPr>
          <w:rFonts w:ascii="Times New Roman"/>
          <w:b w:val="false"/>
          <w:i w:val="false"/>
          <w:color w:val="000000"/>
          <w:sz w:val="28"/>
        </w:rPr>
        <w:t>
      7) дүлей апаттың салдарынан азаматтарға (отбасыларға) не олардың мүлкіне зиян келуіне байланысты бір рет - 200 айлық есептік көрсеткішке дейінгі мөлшерде;</w:t>
      </w:r>
    </w:p>
    <w:bookmarkEnd w:id="103"/>
    <w:bookmarkStart w:name="z110" w:id="104"/>
    <w:p>
      <w:pPr>
        <w:spacing w:after="0"/>
        <w:ind w:left="0"/>
        <w:jc w:val="both"/>
      </w:pPr>
      <w:r>
        <w:rPr>
          <w:rFonts w:ascii="Times New Roman"/>
          <w:b w:val="false"/>
          <w:i w:val="false"/>
          <w:color w:val="000000"/>
          <w:sz w:val="28"/>
        </w:rPr>
        <w:t>
      8) өрттің салдарынан азаматтарға (отбасыларға) не олардың мүлкіне зиян келуіне байланысты бір рет - 200 айлық есептік көрсеткішке дейінгі мөлшерде;</w:t>
      </w:r>
    </w:p>
    <w:bookmarkEnd w:id="104"/>
    <w:bookmarkStart w:name="z111" w:id="105"/>
    <w:p>
      <w:pPr>
        <w:spacing w:after="0"/>
        <w:ind w:left="0"/>
        <w:jc w:val="both"/>
      </w:pPr>
      <w:r>
        <w:rPr>
          <w:rFonts w:ascii="Times New Roman"/>
          <w:b w:val="false"/>
          <w:i w:val="false"/>
          <w:color w:val="000000"/>
          <w:sz w:val="28"/>
        </w:rPr>
        <w:t>
      9) жан басына шаққандағы орташа табысы республикалық бюджет туралы заңда тиісті қаржы жылына белгіленетін ең төменгі күнкөріс деңгейінің бір еселенген мөлшерінен аспайтын аз қамтылған отбасыларға-республикалық бюджет туралы заңда тиісті қаржы жылына белгіленетін ең төменгі күнкөріс деңгейінің 1 мөлшерінде бір рет;</w:t>
      </w:r>
    </w:p>
    <w:bookmarkEnd w:id="105"/>
    <w:bookmarkStart w:name="z112" w:id="106"/>
    <w:p>
      <w:pPr>
        <w:spacing w:after="0"/>
        <w:ind w:left="0"/>
        <w:jc w:val="both"/>
      </w:pPr>
      <w:r>
        <w:rPr>
          <w:rFonts w:ascii="Times New Roman"/>
          <w:b w:val="false"/>
          <w:i w:val="false"/>
          <w:color w:val="000000"/>
          <w:sz w:val="28"/>
        </w:rPr>
        <w:t>
      9) Қаржылай көмек түріндегі әлеуметтік көмек:</w:t>
      </w:r>
    </w:p>
    <w:bookmarkEnd w:id="106"/>
    <w:bookmarkStart w:name="z113" w:id="107"/>
    <w:p>
      <w:pPr>
        <w:spacing w:after="0"/>
        <w:ind w:left="0"/>
        <w:jc w:val="both"/>
      </w:pPr>
      <w:r>
        <w:rPr>
          <w:rFonts w:ascii="Times New Roman"/>
          <w:b w:val="false"/>
          <w:i w:val="false"/>
          <w:color w:val="000000"/>
          <w:sz w:val="28"/>
        </w:rPr>
        <w:t>
      - оқу жылы кезеңінде үйде оқып және тәрбиеленіп жатқан мүгедектігі бар балаларға ай сайын - 2 айлық есептік көрсеткіш мөлшерінде;</w:t>
      </w:r>
    </w:p>
    <w:bookmarkEnd w:id="107"/>
    <w:bookmarkStart w:name="z114" w:id="108"/>
    <w:p>
      <w:pPr>
        <w:spacing w:after="0"/>
        <w:ind w:left="0"/>
        <w:jc w:val="both"/>
      </w:pPr>
      <w:r>
        <w:rPr>
          <w:rFonts w:ascii="Times New Roman"/>
          <w:b w:val="false"/>
          <w:i w:val="false"/>
          <w:color w:val="000000"/>
          <w:sz w:val="28"/>
        </w:rPr>
        <w:t>
      -Келес аудандық пробация қызметі бөлімінің ұсынатын тізіміне сәйкес пробация қызметінің есебінде болуына байланысты әлеуметтік көмек - бір реттік 10 айлық есептік көрсеткіш мөлшерінде;</w:t>
      </w:r>
    </w:p>
    <w:bookmarkEnd w:id="108"/>
    <w:bookmarkStart w:name="z115" w:id="109"/>
    <w:p>
      <w:pPr>
        <w:spacing w:after="0"/>
        <w:ind w:left="0"/>
        <w:jc w:val="both"/>
      </w:pPr>
      <w:r>
        <w:rPr>
          <w:rFonts w:ascii="Times New Roman"/>
          <w:b w:val="false"/>
          <w:i w:val="false"/>
          <w:color w:val="000000"/>
          <w:sz w:val="28"/>
        </w:rPr>
        <w:t>
      - Келес ауданында тұрғылықты тұратын бас бостандығынан айыру орындарынан босатылған әлеуметтік көмекке мұқтаж адамдарға - бір реттік 10 айлық есептік көрсеткіш мөлшерінде;</w:t>
      </w:r>
    </w:p>
    <w:bookmarkEnd w:id="109"/>
    <w:bookmarkStart w:name="z116" w:id="110"/>
    <w:p>
      <w:pPr>
        <w:spacing w:after="0"/>
        <w:ind w:left="0"/>
        <w:jc w:val="both"/>
      </w:pPr>
      <w:r>
        <w:rPr>
          <w:rFonts w:ascii="Times New Roman"/>
          <w:b w:val="false"/>
          <w:i w:val="false"/>
          <w:color w:val="000000"/>
          <w:sz w:val="28"/>
        </w:rPr>
        <w:t>
      - үйде арнаулы әлеуметтік қызмет алатын 80 жас және одан асқан жалғызілікті қарттарға - ай сайын 10 айлық есептік көрсеткіш мөлшерінде;</w:t>
      </w:r>
    </w:p>
    <w:bookmarkEnd w:id="110"/>
    <w:bookmarkStart w:name="z117" w:id="111"/>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Әлеуметтік көмек көрсету тәртібі</w:t>
      </w:r>
    </w:p>
    <w:bookmarkEnd w:id="111"/>
    <w:bookmarkStart w:name="z118" w:id="112"/>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112"/>
    <w:bookmarkStart w:name="z119" w:id="113"/>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13"/>
    <w:bookmarkStart w:name="z120" w:id="114"/>
    <w:p>
      <w:pPr>
        <w:spacing w:after="0"/>
        <w:ind w:left="0"/>
        <w:jc w:val="both"/>
      </w:pPr>
      <w:r>
        <w:rPr>
          <w:rFonts w:ascii="Times New Roman"/>
          <w:b w:val="false"/>
          <w:i w:val="false"/>
          <w:color w:val="000000"/>
          <w:sz w:val="28"/>
        </w:rPr>
        <w:t>
      11. Әлеуметтік көмекті көрсету тәртібі Үлгілік қағидалардың 3-тарауымен анықталады.</w:t>
      </w:r>
    </w:p>
    <w:bookmarkEnd w:id="114"/>
    <w:bookmarkStart w:name="z121" w:id="115"/>
    <w:p>
      <w:pPr>
        <w:spacing w:after="0"/>
        <w:ind w:left="0"/>
        <w:jc w:val="both"/>
      </w:pPr>
      <w:r>
        <w:rPr>
          <w:rFonts w:ascii="Times New Roman"/>
          <w:b w:val="false"/>
          <w:i w:val="false"/>
          <w:color w:val="000000"/>
          <w:sz w:val="28"/>
        </w:rPr>
        <w:t>
      12. Мынадай:</w:t>
      </w:r>
    </w:p>
    <w:bookmarkEnd w:id="115"/>
    <w:bookmarkStart w:name="z122" w:id="116"/>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16"/>
    <w:bookmarkStart w:name="z123" w:id="117"/>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17"/>
    <w:bookmarkStart w:name="z124" w:id="118"/>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18"/>
    <w:bookmarkStart w:name="z125" w:id="119"/>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19"/>
    <w:bookmarkStart w:name="z126" w:id="120"/>
    <w:p>
      <w:pPr>
        <w:spacing w:after="0"/>
        <w:ind w:left="0"/>
        <w:jc w:val="both"/>
      </w:pPr>
      <w:r>
        <w:rPr>
          <w:rFonts w:ascii="Times New Roman"/>
          <w:b w:val="false"/>
          <w:i w:val="false"/>
          <w:color w:val="000000"/>
          <w:sz w:val="28"/>
        </w:rPr>
        <w:t>
      13. Әлеуметтік көмек көрсетуге жұмсалатын шығыстарды қаржыландыру Келес ауданының бюджетінде көзделген, ағымдағы қаржы жылына арналған қаражат шегінде жүзеге асырылады.</w:t>
      </w:r>
    </w:p>
    <w:bookmarkEnd w:id="120"/>
    <w:bookmarkStart w:name="z127" w:id="121"/>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21"/>
    <w:bookmarkStart w:name="z128" w:id="122"/>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22"/>
    <w:bookmarkStart w:name="z129" w:id="123"/>
    <w:p>
      <w:pPr>
        <w:spacing w:after="0"/>
        <w:ind w:left="0"/>
        <w:jc w:val="both"/>
      </w:pPr>
      <w:r>
        <w:rPr>
          <w:rFonts w:ascii="Times New Roman"/>
          <w:b w:val="false"/>
          <w:i w:val="false"/>
          <w:color w:val="000000"/>
          <w:sz w:val="28"/>
        </w:rPr>
        <w:t>
      14. Мынадай:</w:t>
      </w:r>
    </w:p>
    <w:bookmarkEnd w:id="123"/>
    <w:bookmarkStart w:name="z130" w:id="124"/>
    <w:p>
      <w:pPr>
        <w:spacing w:after="0"/>
        <w:ind w:left="0"/>
        <w:jc w:val="both"/>
      </w:pPr>
      <w:r>
        <w:rPr>
          <w:rFonts w:ascii="Times New Roman"/>
          <w:b w:val="false"/>
          <w:i w:val="false"/>
          <w:color w:val="000000"/>
          <w:sz w:val="28"/>
        </w:rPr>
        <w:t>
      1) алушы қайтыс болған;</w:t>
      </w:r>
    </w:p>
    <w:bookmarkEnd w:id="124"/>
    <w:bookmarkStart w:name="z131" w:id="125"/>
    <w:p>
      <w:pPr>
        <w:spacing w:after="0"/>
        <w:ind w:left="0"/>
        <w:jc w:val="both"/>
      </w:pPr>
      <w:r>
        <w:rPr>
          <w:rFonts w:ascii="Times New Roman"/>
          <w:b w:val="false"/>
          <w:i w:val="false"/>
          <w:color w:val="000000"/>
          <w:sz w:val="28"/>
        </w:rPr>
        <w:t>
      2) алушы тұрақты тұру үшін тиісті әкімшілік-аумақтық бірліктен тыс жерге кеткен;</w:t>
      </w:r>
    </w:p>
    <w:bookmarkEnd w:id="125"/>
    <w:bookmarkStart w:name="z132" w:id="126"/>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bookmarkEnd w:id="126"/>
    <w:bookmarkStart w:name="z133" w:id="127"/>
    <w:p>
      <w:pPr>
        <w:spacing w:after="0"/>
        <w:ind w:left="0"/>
        <w:jc w:val="both"/>
      </w:pPr>
      <w:r>
        <w:rPr>
          <w:rFonts w:ascii="Times New Roman"/>
          <w:b w:val="false"/>
          <w:i w:val="false"/>
          <w:color w:val="000000"/>
          <w:sz w:val="28"/>
        </w:rPr>
        <w:t>
      4) өтініш беруші ұсынған мәліметтердің анық еместігі анықталған;</w:t>
      </w:r>
    </w:p>
    <w:bookmarkEnd w:id="127"/>
    <w:bookmarkStart w:name="z134" w:id="128"/>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28"/>
    <w:bookmarkStart w:name="z135" w:id="129"/>
    <w:p>
      <w:pPr>
        <w:spacing w:after="0"/>
        <w:ind w:left="0"/>
        <w:jc w:val="both"/>
      </w:pPr>
      <w:r>
        <w:rPr>
          <w:rFonts w:ascii="Times New Roman"/>
          <w:b w:val="false"/>
          <w:i w:val="false"/>
          <w:color w:val="000000"/>
          <w:sz w:val="28"/>
        </w:rPr>
        <w:t>
      Осы тармақтың 3) тармақшасы осы Қағидалардың 6-тармағының 1) және 2) тармақшаларында көрсетілген негіздер бойынша тағайындалған әлеуметтік көмекті төлеуге қолданылмайды.</w:t>
      </w:r>
    </w:p>
    <w:bookmarkEnd w:id="129"/>
    <w:bookmarkStart w:name="z136" w:id="130"/>
    <w:p>
      <w:pPr>
        <w:spacing w:after="0"/>
        <w:ind w:left="0"/>
        <w:jc w:val="both"/>
      </w:pPr>
      <w:r>
        <w:rPr>
          <w:rFonts w:ascii="Times New Roman"/>
          <w:b w:val="false"/>
          <w:i w:val="false"/>
          <w:color w:val="000000"/>
          <w:sz w:val="28"/>
        </w:rPr>
        <w:t>
      Осы тармақтың 1), 2) - 3)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30"/>
    <w:bookmarkStart w:name="z137" w:id="131"/>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31"/>
    <w:bookmarkStart w:name="z138" w:id="132"/>
    <w:p>
      <w:pPr>
        <w:spacing w:after="0"/>
        <w:ind w:left="0"/>
        <w:jc w:val="both"/>
      </w:pPr>
      <w:r>
        <w:rPr>
          <w:rFonts w:ascii="Times New Roman"/>
          <w:b w:val="false"/>
          <w:i w:val="false"/>
          <w:color w:val="000000"/>
          <w:sz w:val="28"/>
        </w:rPr>
        <w:t>
      15.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32"/>
    <w:bookmarkStart w:name="z139" w:id="133"/>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33"/>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