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ns11="http://schemas.openxmlformats.org/drawingml/2006/chartDrawing" xmlns:c="http://schemas.openxmlformats.org/drawingml/2006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4ea9f" w14:textId="d24ea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Шардара аудандық мәслихатының 2025 жылғы 7 ақпандағы № 33-176-VIII "Әлеуметтік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шешіміне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Шардара аудандық мәслихатының 2025 жылғы 25 сәуірдегі № 37-199-VIII шешiмi. Түркістан облысының Әдiлет департаментiнде 2025 жылғы 28 сәуірде № 6694-13 болып тiркелдi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Шардара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Шардара аудандық мәслихатының 2025 жылғы 7 ақпандағы №33-176-VIII "Әлеуметтік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(Нормативтік құқықтық актілерді мемлекеттік тіркеу тізілімінде №6660-13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төмендегі өзгерістер мен толықтыру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кіріспесі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"Қазақстан Республикасының Бюджет кодексінің 33 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5) тармақшасына, Қазақстан Республикасының Әлеуметтік кодексіне, "Қазақстан Республикасындағы жергілікті мемлекеттік басқару және өзін-өзі басқару туралы" Қазақстан Республикасының Заңының 6 бабының </w:t>
      </w:r>
      <w:r>
        <w:rPr>
          <w:rFonts w:ascii="Times New Roman"/>
          <w:b w:val="false"/>
          <w:i w:val="false"/>
          <w:color w:val="000000"/>
          <w:sz w:val="28"/>
        </w:rPr>
        <w:t>2-3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"Ардагерлер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Үкіметінің 2023 жылғы 30 маусымдағы № 523 "Әлеуметтік көмек көрсетудің, оның мөлшерлерін белгілеудің және мұқтаж азаматтардың жекелеген санаттарының тізбесін айқындаудың үлгілік қағидаларын бекіту туралы"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Шардара аудандық мәслихаты ШЕШІМ ҚАБЫЛДАДЫ:".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шешіммен бекітілген әлеуметтік көмек көрсетудің, оның мөлшерлерін белгілеудің және мұқтаж азаматтардың жекелеген санаттарының тізбесін айқындаудың қағидаларында: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5) тармақшасы келесі мазмұндағы абзацпен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"Ұлы Отан соғысының қатысушылары мен мүгедектігі бар адамдарға теңестірілген адамдарға 35 айлық есептік көрсеткіш мөлшерінде;".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Муталиев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"Түркістан облысының жұмыспен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қамтуды үйлестіру және әлеуметтік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бағдарламалар басқармас" мемлекеттік мекемесі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ns11="http://schemas.openxmlformats.org/drawingml/2006/chartDrawing" xmlns:c="http://schemas.openxmlformats.org/drawingml/2006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ns11="http://schemas.openxmlformats.org/drawingml/2006/chartDrawing" xmlns:c="http://schemas.openxmlformats.org/drawingml/2006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