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bb5e" w14:textId="922b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2024 жылғы 27 наурыздағы № 16-124-VIII "Сарыағаш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24 желтоқсандағы № 38-285-VIII шешiмi. Қазақстан Республикасының Әділет министрлігінде 2025 жылғы 30 желтоқсанда № 37750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2024 жылғы 27 наурыздағы № 16-124-VIII "Сарыағаш ауданында бөлшек салықтың арнаулы салық режимін қолдану кезінде салық мөлшерлемесінің мөлшерін төмендету туралы" (нормативтік құқықтық актілердің мемлекеттік тіркеу тізілімінде № 6502-13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