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ad5c" w14:textId="a53a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2018 жылғы 13 наурызындағы № 69 "Мемлекеттік сатып алуды бірынғай ұйымдастырушысын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2025 жылғы 7 наурыздағы № 71 қаулысы. Түркістан облысының Әдiлет департаментiнде 2025 жылғы 12 наурызда № 6668-13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әкімдігінің 2018 жылғы 13 наурызындағы № 69 "Мемлекеттік сатып алуды бірынғай ұйымдастырушысын айқындау туралы" (нормативтік құқықтық актілерді мемлекеттік тіркеу Тізілімінде № 4483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С.Рысбековке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