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1234" w14:textId="d491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Атырау қаласы әкімдігінің 2022 жылғы 26 мамырдағы № 1179 қаулысына өзгерістер енгізу туралы</w:t>
      </w:r>
    </w:p>
    <w:p>
      <w:pPr>
        <w:spacing w:after="0"/>
        <w:ind w:left="0"/>
        <w:jc w:val="both"/>
      </w:pPr>
      <w:r>
        <w:rPr>
          <w:rFonts w:ascii="Times New Roman"/>
          <w:b w:val="false"/>
          <w:i w:val="false"/>
          <w:color w:val="000000"/>
          <w:sz w:val="28"/>
        </w:rPr>
        <w:t>Атырау облысы Атырау қаласы әкімдігінің 2025 жылғы 28 ақпандағы № 490 қаулысы. Атырау облысының Әділет департаментінде 2025 жылғы 6 наурызда № 5266-06 болып тіркелді</w:t>
      </w:r>
    </w:p>
    <w:p>
      <w:pPr>
        <w:spacing w:after="0"/>
        <w:ind w:left="0"/>
        <w:jc w:val="both"/>
      </w:pPr>
      <w:bookmarkStart w:name="z4" w:id="0"/>
      <w:r>
        <w:rPr>
          <w:rFonts w:ascii="Times New Roman"/>
          <w:b w:val="false"/>
          <w:i w:val="false"/>
          <w:color w:val="000000"/>
          <w:sz w:val="28"/>
        </w:rPr>
        <w:t>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Атырау қаласы әкімдігінің 2022 жылғы 26 мамырдағы № 1179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28347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"Атырау қаласында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мыңадай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3)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Атырау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w:t>
            </w:r>
            <w:r>
              <w:br/>
            </w:r>
            <w:r>
              <w:rPr>
                <w:rFonts w:ascii="Times New Roman"/>
                <w:b w:val="false"/>
                <w:i w:val="false"/>
                <w:color w:val="000000"/>
                <w:sz w:val="20"/>
              </w:rPr>
              <w:t>2025 жылғы 28 ақпандағы</w:t>
            </w:r>
            <w:r>
              <w:br/>
            </w:r>
            <w:r>
              <w:rPr>
                <w:rFonts w:ascii="Times New Roman"/>
                <w:b w:val="false"/>
                <w:i w:val="false"/>
                <w:color w:val="000000"/>
                <w:sz w:val="20"/>
              </w:rPr>
              <w:t>№ 490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әкімдігінің</w:t>
            </w:r>
            <w:r>
              <w:br/>
            </w:r>
            <w:r>
              <w:rPr>
                <w:rFonts w:ascii="Times New Roman"/>
                <w:b w:val="false"/>
                <w:i w:val="false"/>
                <w:color w:val="000000"/>
                <w:sz w:val="20"/>
              </w:rPr>
              <w:t>2022 жылғы 26 мамырдағы</w:t>
            </w:r>
            <w:r>
              <w:br/>
            </w:r>
            <w:r>
              <w:rPr>
                <w:rFonts w:ascii="Times New Roman"/>
                <w:b w:val="false"/>
                <w:i w:val="false"/>
                <w:color w:val="000000"/>
                <w:sz w:val="20"/>
              </w:rPr>
              <w:t>№ 1179 қаулысымен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Атырау қаласының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20"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21"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2" w:id="1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3" w:id="1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24" w:id="17"/>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25" w:id="1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8"/>
    <w:bookmarkStart w:name="z26" w:id="1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27" w:id="2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28" w:id="2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1"/>
    <w:bookmarkStart w:name="z29" w:id="2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2"/>
    <w:bookmarkStart w:name="z30" w:id="23"/>
    <w:p>
      <w:pPr>
        <w:spacing w:after="0"/>
        <w:ind w:left="0"/>
        <w:jc w:val="both"/>
      </w:pPr>
      <w:r>
        <w:rPr>
          <w:rFonts w:ascii="Times New Roman"/>
          <w:b w:val="false"/>
          <w:i w:val="false"/>
          <w:color w:val="000000"/>
          <w:sz w:val="28"/>
        </w:rPr>
        <w:t>
      3. "Қалалық тұрғын үй-коммуналдық шаруашылық және тұрғын үй инспекциясы бөлімі" мемлекеттік мекемесі (бұдан әрі - Бөлім) қалаға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3"/>
    <w:bookmarkStart w:name="z31" w:id="24"/>
    <w:p>
      <w:pPr>
        <w:spacing w:after="0"/>
        <w:ind w:left="0"/>
        <w:jc w:val="both"/>
      </w:pPr>
      <w:r>
        <w:rPr>
          <w:rFonts w:ascii="Times New Roman"/>
          <w:b w:val="false"/>
          <w:i w:val="false"/>
          <w:color w:val="000000"/>
          <w:sz w:val="28"/>
        </w:rPr>
        <w:t xml:space="preserve">
      4. "Қалалық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қаланың бірыңғай сәулеттік келбетін әзірлеуді және бекітуді қамтамасыз етеді.</w:t>
      </w:r>
    </w:p>
    <w:bookmarkEnd w:id="24"/>
    <w:bookmarkStart w:name="z32" w:id="25"/>
    <w:p>
      <w:pPr>
        <w:spacing w:after="0"/>
        <w:ind w:left="0"/>
        <w:jc w:val="both"/>
      </w:pPr>
      <w:r>
        <w:rPr>
          <w:rFonts w:ascii="Times New Roman"/>
          <w:b w:val="false"/>
          <w:i w:val="false"/>
          <w:color w:val="000000"/>
          <w:sz w:val="28"/>
        </w:rPr>
        <w:t>
      5. Атырау қаласының әкімдігі мынадай іс-шараларды ұйымдастырады:</w:t>
      </w:r>
    </w:p>
    <w:bookmarkEnd w:id="25"/>
    <w:bookmarkStart w:name="z33" w:id="2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6"/>
    <w:bookmarkStart w:name="z34" w:id="2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7"/>
    <w:bookmarkStart w:name="z35" w:id="28"/>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8"/>
    <w:bookmarkStart w:name="z36" w:id="29"/>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9"/>
    <w:bookmarkStart w:name="z37" w:id="3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30"/>
    <w:bookmarkStart w:name="z38" w:id="3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1"/>
    <w:bookmarkStart w:name="z39" w:id="3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2"/>
    <w:bookmarkStart w:name="z40" w:id="33"/>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3"/>
    <w:bookmarkStart w:name="z41" w:id="34"/>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4"/>
    <w:bookmarkStart w:name="z42" w:id="35"/>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5"/>
    <w:bookmarkStart w:name="z43"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6"/>
    <w:bookmarkStart w:name="z44" w:id="37"/>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7"/>
    <w:bookmarkStart w:name="z45" w:id="38"/>
    <w:p>
      <w:pPr>
        <w:spacing w:after="0"/>
        <w:ind w:left="0"/>
        <w:jc w:val="left"/>
      </w:pPr>
      <w:r>
        <w:rPr>
          <w:rFonts w:ascii="Times New Roman"/>
          <w:b/>
          <w:i w:val="false"/>
          <w:color w:val="000000"/>
        </w:rPr>
        <w:t xml:space="preserve"> 4-тарау. Қорытынды ереже</w:t>
      </w:r>
    </w:p>
    <w:bookmarkEnd w:id="38"/>
    <w:bookmarkStart w:name="z46" w:id="39"/>
    <w:p>
      <w:pPr>
        <w:spacing w:after="0"/>
        <w:ind w:left="0"/>
        <w:jc w:val="both"/>
      </w:pPr>
      <w:r>
        <w:rPr>
          <w:rFonts w:ascii="Times New Roman"/>
          <w:b w:val="false"/>
          <w:i w:val="false"/>
          <w:color w:val="000000"/>
          <w:sz w:val="28"/>
        </w:rPr>
        <w:t>
      14.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