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4102" w14:textId="d164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әкімдігінің 2018 жылғы 28 желтоқсандағы № 284 "Салық салу объектілерінің Солтүстік Қазақстан облысы Уәлиханов ауданының елді мекендерінде орналасуын ескеретін аймаққа бөлу коэффициенттерін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2025 жылғы 13 мамырдағы № 86 қаулысы. Солтүстік Қазақстан облысының Әділет департаментінде 2025 жылғы 14 мамырда № 7925-15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Уәлиханов ауданы әкімдігінің 2018 жылғы 28 желтоқсандағы № 284 "Салық салу объектілерінің Солтүстік Қазақстан облысы Уәлиханов ауданының елді мекендерінде орналасуын ескеретін аймаққа бөлу коэффициенттерін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5113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қосымшадағы реттік нөмірлері </w:t>
      </w:r>
      <w:r>
        <w:rPr>
          <w:rFonts w:ascii="Times New Roman"/>
          <w:b w:val="false"/>
          <w:i w:val="false"/>
          <w:color w:val="000000"/>
          <w:sz w:val="28"/>
        </w:rPr>
        <w:t>11, 15, 21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Уәлиханов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Уәлиханов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министрлігінің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бойынша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департаментінің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Уәлиханов ауданы бойынша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басқармасның басшысы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