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eaac" w14:textId="630e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2023 жылғы 28 қарашадағы № 8/8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6 мамырдағы № 24/2 шешімі. Солтүстік Қазақстан облысының Әділет департаментінде 2025 жылғы 12 мамырда № 7921-15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(Нормативтік құқықтық актілерді мемлекеттік тіркеу тізілімінде № 7640-15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7-тармақтың 4) тармақшасы жаңа редакцияда жазылсын:</w:t>
      </w:r>
    </w:p>
    <w:bookmarkEnd w:id="3"/>
    <w:bookmarkStart w:name="z8" w:id="4"/>
    <w:p>
      <w:pPr>
        <w:spacing w:after="0"/>
        <w:ind w:left="0"/>
        <w:jc w:val="both"/>
      </w:pPr>
      <w:r>
        <w:rPr>
          <w:rFonts w:ascii="Times New Roman"/>
          <w:b w:val="false"/>
          <w:i w:val="false"/>
          <w:color w:val="000000"/>
          <w:sz w:val="28"/>
        </w:rPr>
        <w:t>
      "4) 9 мамыр – Жеңіс күні:</w:t>
      </w:r>
    </w:p>
    <w:bookmarkEnd w:id="4"/>
    <w:bookmarkStart w:name="z9" w:id="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 – 382 (үш жүз сексен екі) айлық есептік көрсеткіш мөлшерінде, 2025 жылы 5 000 000 (бес миллион) теңге;</w:t>
      </w:r>
    </w:p>
    <w:bookmarkEnd w:id="5"/>
    <w:bookmarkStart w:name="z10"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кызметшілері,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 2025 жылы 5 000 000 (бес миллион) теңге;</w:t>
      </w:r>
    </w:p>
    <w:bookmarkEnd w:id="6"/>
    <w:bookmarkStart w:name="z11" w:id="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 – 26 (жиырма алты) айлық есептік көрсеткіш мөлшерінде;</w:t>
      </w:r>
    </w:p>
    <w:bookmarkEnd w:id="7"/>
    <w:bookmarkStart w:name="z12" w:id="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 – 26 (жиырма алты) айлық есептік көрсеткіш мөлшерінде;</w:t>
      </w:r>
    </w:p>
    <w:bookmarkEnd w:id="8"/>
    <w:bookmarkStart w:name="z13" w:id="9"/>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 – 26 (жиырма алты)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 – 26 (жиырма алты)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қызметкелері, сондай-ақ Ұлы Отан соғысының бас кезінде басқа мемлекеттердің порттарында еріксіз ұсталған көлік флоты кемелері экипаждарының мүшелері – 26 (жиырма алты) айлық есептік көрсеткіш мөлшерінде;</w:t>
      </w:r>
    </w:p>
    <w:bookmarkEnd w:id="11"/>
    <w:bookmarkStart w:name="z16" w:id="1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 – 16 (он алты) айлық есептік көрсеткіш мөлшерінде;</w:t>
      </w:r>
    </w:p>
    <w:bookmarkEnd w:id="12"/>
    <w:bookmarkStart w:name="z17" w:id="1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bookmarkEnd w:id="13"/>
    <w:bookmarkStart w:name="z18" w:id="1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bookmarkEnd w:id="14"/>
    <w:bookmarkStart w:name="z19" w:id="1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bookmarkEnd w:id="15"/>
    <w:bookmarkStart w:name="z20" w:id="16"/>
    <w:p>
      <w:pPr>
        <w:spacing w:after="0"/>
        <w:ind w:left="0"/>
        <w:jc w:val="both"/>
      </w:pPr>
      <w:r>
        <w:rPr>
          <w:rFonts w:ascii="Times New Roman"/>
          <w:b w:val="false"/>
          <w:i w:val="false"/>
          <w:color w:val="000000"/>
          <w:sz w:val="28"/>
        </w:rPr>
        <w:t>
      Ұлы Отан соғысында қаза тапқан, жергілікті әуе шабуылына қарсы қорғаныстың объектілік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 – 16 (он алты) айлық есептік көрсеткіш мөлшерінде;</w:t>
      </w:r>
    </w:p>
    <w:bookmarkEnd w:id="16"/>
    <w:bookmarkStart w:name="z21"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екенші рет некеге тұрмаған зайыбы (жұбайы) – 8 (сегіз) айлық есептік көрсеткіш мөлшерінде, 2025 жылы 50 000 (елу мың) теңге;</w:t>
      </w:r>
    </w:p>
    <w:bookmarkEnd w:id="17"/>
    <w:bookmarkStart w:name="z22"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8 (сегіз) айлық есептік көрсеткіш мөлшерінде, 2025 жылы 50 000 (елу мың) теңге;</w:t>
      </w:r>
    </w:p>
    <w:bookmarkEnd w:id="18"/>
    <w:bookmarkStart w:name="z23" w:id="1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 5 (бес) айлық есептік көрсеткіш мөлшерінде, 2025 жылы 50 000 (елу мың) теңге;";</w:t>
      </w:r>
    </w:p>
    <w:bookmarkEnd w:id="19"/>
    <w:bookmarkStart w:name="z24" w:id="20"/>
    <w:p>
      <w:pPr>
        <w:spacing w:after="0"/>
        <w:ind w:left="0"/>
        <w:jc w:val="both"/>
      </w:pPr>
      <w:r>
        <w:rPr>
          <w:rFonts w:ascii="Times New Roman"/>
          <w:b w:val="false"/>
          <w:i w:val="false"/>
          <w:color w:val="000000"/>
          <w:sz w:val="28"/>
        </w:rPr>
        <w:t>
      7-тармақтың 8) тармақшасы жаңа редакцияда жазылсын:</w:t>
      </w:r>
    </w:p>
    <w:bookmarkEnd w:id="20"/>
    <w:bookmarkStart w:name="z25" w:id="21"/>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21"/>
    <w:bookmarkStart w:name="z26" w:id="2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Қазақстан Республикасының қазіргі аумағында өздеріне қуғын-сүргіндер қолданылғанға дейін тұрақты өмір сүрген адамдары – 51 (елу бір) айлық есептік көрсеткіш мөлшерінде.";</w:t>
      </w:r>
    </w:p>
    <w:bookmarkEnd w:id="22"/>
    <w:bookmarkStart w:name="z27" w:id="23"/>
    <w:p>
      <w:pPr>
        <w:spacing w:after="0"/>
        <w:ind w:left="0"/>
        <w:jc w:val="both"/>
      </w:pPr>
      <w:r>
        <w:rPr>
          <w:rFonts w:ascii="Times New Roman"/>
          <w:b w:val="false"/>
          <w:i w:val="false"/>
          <w:color w:val="000000"/>
          <w:sz w:val="28"/>
        </w:rPr>
        <w:t>
      8-тармақтың үшінші абзацы алып тасталсын;</w:t>
      </w:r>
    </w:p>
    <w:bookmarkEnd w:id="23"/>
    <w:bookmarkStart w:name="z28" w:id="24"/>
    <w:p>
      <w:pPr>
        <w:spacing w:after="0"/>
        <w:ind w:left="0"/>
        <w:jc w:val="both"/>
      </w:pPr>
      <w:r>
        <w:rPr>
          <w:rFonts w:ascii="Times New Roman"/>
          <w:b w:val="false"/>
          <w:i w:val="false"/>
          <w:color w:val="000000"/>
          <w:sz w:val="28"/>
        </w:rPr>
        <w:t>
      9-тармақ жаңа редакцияда жазылсын:</w:t>
      </w:r>
    </w:p>
    <w:bookmarkEnd w:id="24"/>
    <w:bookmarkStart w:name="z29" w:id="25"/>
    <w:p>
      <w:pPr>
        <w:spacing w:after="0"/>
        <w:ind w:left="0"/>
        <w:jc w:val="both"/>
      </w:pPr>
      <w:r>
        <w:rPr>
          <w:rFonts w:ascii="Times New Roman"/>
          <w:b w:val="false"/>
          <w:i w:val="false"/>
          <w:color w:val="000000"/>
          <w:sz w:val="28"/>
        </w:rPr>
        <w:t>
      "9. Әлеуметтік көмек табыстарын есепке алмай мұқтаж азаматтардың келесі жекелеген санаттарына көрсетіледі:</w:t>
      </w:r>
    </w:p>
    <w:bookmarkEnd w:id="25"/>
    <w:bookmarkStart w:name="z30" w:id="26"/>
    <w:p>
      <w:pPr>
        <w:spacing w:after="0"/>
        <w:ind w:left="0"/>
        <w:jc w:val="both"/>
      </w:pPr>
      <w:r>
        <w:rPr>
          <w:rFonts w:ascii="Times New Roman"/>
          <w:b w:val="false"/>
          <w:i w:val="false"/>
          <w:color w:val="000000"/>
          <w:sz w:val="28"/>
        </w:rPr>
        <w:t>
      медициналық мекеменің анықтамасына сәйкес қатерлі ісік диагнозымен диспансерлік есепте тұрған адамдарға (2, 4 клиникалық топ) жылына 1 (бір) рет 10 (он) айлық есептік көрсеткіш мөлшерінде;</w:t>
      </w:r>
    </w:p>
    <w:bookmarkEnd w:id="26"/>
    <w:bookmarkStart w:name="z31" w:id="27"/>
    <w:p>
      <w:pPr>
        <w:spacing w:after="0"/>
        <w:ind w:left="0"/>
        <w:jc w:val="both"/>
      </w:pPr>
      <w:r>
        <w:rPr>
          <w:rFonts w:ascii="Times New Roman"/>
          <w:b w:val="false"/>
          <w:i w:val="false"/>
          <w:color w:val="000000"/>
          <w:sz w:val="28"/>
        </w:rPr>
        <w:t>
      медициналық мекеменің анықтамасына сәйкес 1 типті қант диабеті диагнозымен диспансерлік есепте тұрған адамдарға жылына 1 (бір) рет 10 (он) айлық есептік көрсеткіш мөлшерінде;</w:t>
      </w:r>
    </w:p>
    <w:bookmarkEnd w:id="27"/>
    <w:bookmarkStart w:name="z32" w:id="28"/>
    <w:p>
      <w:pPr>
        <w:spacing w:after="0"/>
        <w:ind w:left="0"/>
        <w:jc w:val="both"/>
      </w:pPr>
      <w:r>
        <w:rPr>
          <w:rFonts w:ascii="Times New Roman"/>
          <w:b w:val="false"/>
          <w:i w:val="false"/>
          <w:color w:val="000000"/>
          <w:sz w:val="28"/>
        </w:rPr>
        <w:t>
      жетім балаларға, ата-анасының қамқорлығы болмаған кезде, жылына 1 (бір) рет 10 (он) айлық есептік көрсеткіш мөлшерінде;</w:t>
      </w:r>
    </w:p>
    <w:bookmarkEnd w:id="28"/>
    <w:bookmarkStart w:name="z33" w:id="29"/>
    <w:p>
      <w:pPr>
        <w:spacing w:after="0"/>
        <w:ind w:left="0"/>
        <w:jc w:val="both"/>
      </w:pPr>
      <w:r>
        <w:rPr>
          <w:rFonts w:ascii="Times New Roman"/>
          <w:b w:val="false"/>
          <w:i w:val="false"/>
          <w:color w:val="000000"/>
          <w:sz w:val="28"/>
        </w:rPr>
        <w:t>
      азаматқа (отбасына) табиғи зілзаланың немесе өрттің салдарынан азаматқа (отбасына) не оның мүлкіне залал келтірілген жағдайда азаматқа (отбасына) – бір рет 100 (жүз) айлық есептік көрсеткіш мөлшерінде біржолғы жәрдемақы тұрғын үй (тұрғын үй құрылысы) меншік иелерінің біріне мұқтаждық басталған сәттен бастап алты айдан кешіктірілмей төленеді;</w:t>
      </w:r>
    </w:p>
    <w:bookmarkEnd w:id="29"/>
    <w:bookmarkStart w:name="z34" w:id="30"/>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30"/>
    <w:bookmarkStart w:name="z35" w:id="31"/>
    <w:p>
      <w:pPr>
        <w:spacing w:after="0"/>
        <w:ind w:left="0"/>
        <w:jc w:val="both"/>
      </w:pPr>
      <w:r>
        <w:rPr>
          <w:rFonts w:ascii="Times New Roman"/>
          <w:b w:val="false"/>
          <w:i w:val="false"/>
          <w:color w:val="000000"/>
          <w:sz w:val="28"/>
        </w:rPr>
        <w:t>
      туберкулезбен ауыратын және амбулаторлық емделіа жатқан азаматтарға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31"/>
    <w:bookmarkStart w:name="z36" w:id="32"/>
    <w:p>
      <w:pPr>
        <w:spacing w:after="0"/>
        <w:ind w:left="0"/>
        <w:jc w:val="both"/>
      </w:pPr>
      <w:r>
        <w:rPr>
          <w:rFonts w:ascii="Times New Roman"/>
          <w:b w:val="false"/>
          <w:i w:val="false"/>
          <w:color w:val="000000"/>
          <w:sz w:val="28"/>
        </w:rPr>
        <w:t>
      10-тармақтың үшінші және төртінші абзацы жаңа редакцияда жазылсын:</w:t>
      </w:r>
    </w:p>
    <w:bookmarkEnd w:id="32"/>
    <w:bookmarkStart w:name="z37" w:id="3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"Ардагерлер туралы" Қазақстан Республикасы Заңының 8-бабы бірінші бөлігінің 4) және 5) тармақшаларында көрсетілген адамдарды қоспағанда,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бірақ 50 (елу) айлық есептік көрсеткіштен аспайтын, жылына бір рет;</w:t>
      </w:r>
    </w:p>
    <w:bookmarkEnd w:id="33"/>
    <w:bookmarkStart w:name="z38" w:id="3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"Ардагерлер туралы" Қазақстан Республикасы Заңының 8-бабында көрсетілген, "Ардагерлер туралы" Қазақстан Республикасы Заңының 8-бабы бірінші бөлігінің 4) және 5) тармақшаларында көрсетілген адамдарды қоспағанда, басқа да адамдарға кірісін есептемегенде, осы санаттағы тұлғаларды растайтын құжат бойынша коммуналдық қызметтер мен отын сатып алуға төлемақы төлеуге айына 4 (төрт) айлық есептік көрсеткіш мөлшерінде.";</w:t>
      </w:r>
    </w:p>
    <w:bookmarkEnd w:id="34"/>
    <w:bookmarkStart w:name="z39" w:id="35"/>
    <w:p>
      <w:pPr>
        <w:spacing w:after="0"/>
        <w:ind w:left="0"/>
        <w:jc w:val="both"/>
      </w:pPr>
      <w:r>
        <w:rPr>
          <w:rFonts w:ascii="Times New Roman"/>
          <w:b w:val="false"/>
          <w:i w:val="false"/>
          <w:color w:val="000000"/>
          <w:sz w:val="28"/>
        </w:rPr>
        <w:t>
      19-тармақ жаңа редакцияда жазылсын:</w:t>
      </w:r>
    </w:p>
    <w:bookmarkEnd w:id="35"/>
    <w:bookmarkStart w:name="z40" w:id="36"/>
    <w:p>
      <w:pPr>
        <w:spacing w:after="0"/>
        <w:ind w:left="0"/>
        <w:jc w:val="both"/>
      </w:pPr>
      <w:r>
        <w:rPr>
          <w:rFonts w:ascii="Times New Roman"/>
          <w:b w:val="false"/>
          <w:i w:val="false"/>
          <w:color w:val="000000"/>
          <w:sz w:val="28"/>
        </w:rPr>
        <w:t>
      "19. Әлеуметтік көмек:</w:t>
      </w:r>
    </w:p>
    <w:bookmarkEnd w:id="36"/>
    <w:bookmarkStart w:name="z41" w:id="37"/>
    <w:p>
      <w:pPr>
        <w:spacing w:after="0"/>
        <w:ind w:left="0"/>
        <w:jc w:val="both"/>
      </w:pPr>
      <w:r>
        <w:rPr>
          <w:rFonts w:ascii="Times New Roman"/>
          <w:b w:val="false"/>
          <w:i w:val="false"/>
          <w:color w:val="000000"/>
          <w:sz w:val="28"/>
        </w:rPr>
        <w:t>
      1) алушы қайтыс болған;</w:t>
      </w:r>
    </w:p>
    <w:bookmarkEnd w:id="37"/>
    <w:bookmarkStart w:name="z42" w:id="38"/>
    <w:p>
      <w:pPr>
        <w:spacing w:after="0"/>
        <w:ind w:left="0"/>
        <w:jc w:val="both"/>
      </w:pPr>
      <w:r>
        <w:rPr>
          <w:rFonts w:ascii="Times New Roman"/>
          <w:b w:val="false"/>
          <w:i w:val="false"/>
          <w:color w:val="000000"/>
          <w:sz w:val="28"/>
        </w:rPr>
        <w:t>
      2) алушы Тимирязев ауданының шегінен тыс тұрақты тұруға кеткен;</w:t>
      </w:r>
    </w:p>
    <w:bookmarkEnd w:id="38"/>
    <w:bookmarkStart w:name="z43" w:id="3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w:t>
      </w:r>
    </w:p>
    <w:bookmarkEnd w:id="39"/>
    <w:bookmarkStart w:name="z44" w:id="4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40"/>
    <w:bookmarkStart w:name="z45" w:id="41"/>
    <w:p>
      <w:pPr>
        <w:spacing w:after="0"/>
        <w:ind w:left="0"/>
        <w:jc w:val="both"/>
      </w:pPr>
      <w:r>
        <w:rPr>
          <w:rFonts w:ascii="Times New Roman"/>
          <w:b w:val="false"/>
          <w:i w:val="false"/>
          <w:color w:val="000000"/>
          <w:sz w:val="28"/>
        </w:rPr>
        <w:t>
      5) әлеуметтік көмек көрсету негіз болмай қалғаны туралы мәліметтер анықталған жағдайларда әлеуметтік көмек көрсету тоқтатылады.</w:t>
      </w:r>
    </w:p>
    <w:bookmarkEnd w:id="41"/>
    <w:bookmarkStart w:name="z46" w:id="42"/>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bookmarkEnd w:id="42"/>
    <w:bookmarkStart w:name="z47" w:id="4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келесі айдан бастап тоқтатылады.</w:t>
      </w:r>
    </w:p>
    <w:bookmarkEnd w:id="43"/>
    <w:bookmarkStart w:name="z48" w:id="4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44"/>
    <w:bookmarkStart w:name="z49" w:id="4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