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a4e1" w14:textId="3f8a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18 сәуірдегі № 28/2 шешімі. Солтүстік Қазақстан облысының Әділет департаментінде 2025 жылғы 22 сәуірде № 7893-15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(Нормативтік құқықтық актілерді мемлекеттік тіркеу тізілімінде № 7673-15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жылдың 1 қаңтарынан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11/4 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1"/>
    <w:bookmarkStart w:name="z26"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3"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4"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5" w:id="21"/>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1"/>
    <w:bookmarkStart w:name="z36" w:id="22"/>
    <w:p>
      <w:pPr>
        <w:spacing w:after="0"/>
        <w:ind w:left="0"/>
        <w:jc w:val="both"/>
      </w:pPr>
      <w:r>
        <w:rPr>
          <w:rFonts w:ascii="Times New Roman"/>
          <w:b w:val="false"/>
          <w:i w:val="false"/>
          <w:color w:val="000000"/>
          <w:sz w:val="28"/>
        </w:rPr>
        <w:t>
      4. Қазақстан Республикасы Әлеуметтік кодексінің 71-бабы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7" w:id="23"/>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3"/>
    <w:bookmarkStart w:name="z38" w:id="24"/>
    <w:p>
      <w:pPr>
        <w:spacing w:after="0"/>
        <w:ind w:left="0"/>
        <w:jc w:val="both"/>
      </w:pPr>
      <w:r>
        <w:rPr>
          <w:rFonts w:ascii="Times New Roman"/>
          <w:b w:val="false"/>
          <w:i w:val="false"/>
          <w:color w:val="000000"/>
          <w:sz w:val="28"/>
        </w:rPr>
        <w:t>
      5. Азаматтарды мұқтаждар санатына жатқызу үшін негіз болып табылады:</w:t>
      </w:r>
    </w:p>
    <w:bookmarkEnd w:id="24"/>
    <w:bookmarkStart w:name="z39"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0"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1" w:id="27"/>
    <w:p>
      <w:pPr>
        <w:spacing w:after="0"/>
        <w:ind w:left="0"/>
        <w:jc w:val="both"/>
      </w:pPr>
      <w:r>
        <w:rPr>
          <w:rFonts w:ascii="Times New Roman"/>
          <w:b w:val="false"/>
          <w:i w:val="false"/>
          <w:color w:val="000000"/>
          <w:sz w:val="28"/>
        </w:rPr>
        <w:t xml:space="preserve">
      3) әлеуметтік маңызы бар аурудың болуы; </w:t>
      </w:r>
    </w:p>
    <w:bookmarkEnd w:id="27"/>
    <w:bookmarkStart w:name="z42"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3"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4"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5"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6"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7"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3"/>
    <w:bookmarkStart w:name="z48" w:id="34"/>
    <w:p>
      <w:pPr>
        <w:spacing w:after="0"/>
        <w:ind w:left="0"/>
        <w:jc w:val="both"/>
      </w:pPr>
      <w:r>
        <w:rPr>
          <w:rFonts w:ascii="Times New Roman"/>
          <w:b w:val="false"/>
          <w:i w:val="false"/>
          <w:color w:val="000000"/>
          <w:sz w:val="28"/>
        </w:rPr>
        <w:t xml:space="preserve">
      6.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 </w:t>
      </w:r>
    </w:p>
    <w:bookmarkEnd w:id="34"/>
    <w:bookmarkStart w:name="z49"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5"/>
    <w:bookmarkStart w:name="z50" w:id="3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36"/>
    <w:bookmarkStart w:name="z51"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40"/>
    <w:bookmarkStart w:name="z55"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2) 8 наурыз – Халықаралық әйелдер күні:</w:t>
      </w:r>
    </w:p>
    <w:bookmarkEnd w:id="47"/>
    <w:bookmarkStart w:name="z62"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алғандар, I және II дәрежелі "Ана даңқы" ордендерімен наградталған көп балалы аналарға – 10 (он)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3) 7 мамыр – Отан қорғаушы күні:</w:t>
      </w:r>
    </w:p>
    <w:bookmarkEnd w:id="50"/>
    <w:bookmarkStart w:name="z65"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4) 9 мамыр – Жеңіс күні:</w:t>
      </w:r>
    </w:p>
    <w:bookmarkEnd w:id="53"/>
    <w:bookmarkStart w:name="z68" w:id="5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382 (үш жүз сексен екі) айлық есептік көрсеткіш мөлшерінде, 2025 жылы – 5 000 000 (бес миллион) теңге;</w:t>
      </w:r>
    </w:p>
    <w:bookmarkEnd w:id="54"/>
    <w:bookmarkStart w:name="z69"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 2025 жылы – 5 000 000 (бес миллион) теңге;</w:t>
      </w:r>
    </w:p>
    <w:bookmarkEnd w:id="55"/>
    <w:bookmarkStart w:name="z70" w:id="5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жылы – 50 000 (елу мың) теңге;</w:t>
      </w:r>
    </w:p>
    <w:bookmarkEnd w:id="66"/>
    <w:bookmarkStart w:name="z81" w:id="6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жылы – 50 000 (елу мың) теңге;</w:t>
      </w:r>
    </w:p>
    <w:bookmarkEnd w:id="67"/>
    <w:bookmarkStart w:name="z82" w:id="6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 2025 жылы – 50 000 (елу мың) теңге;</w:t>
      </w:r>
    </w:p>
    <w:bookmarkEnd w:id="68"/>
    <w:bookmarkStart w:name="z83" w:id="69"/>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bookmarkEnd w:id="69"/>
    <w:bookmarkStart w:name="z84" w:id="70"/>
    <w:p>
      <w:pPr>
        <w:spacing w:after="0"/>
        <w:ind w:left="0"/>
        <w:jc w:val="both"/>
      </w:pPr>
      <w:r>
        <w:rPr>
          <w:rFonts w:ascii="Times New Roman"/>
          <w:b w:val="false"/>
          <w:i w:val="false"/>
          <w:color w:val="000000"/>
          <w:sz w:val="28"/>
        </w:rPr>
        <w:t>
      бұрынғы КСР Одағы аумағында саяси қуғын-сүргіннен тікелей зардап шеккен және қазіргі уақытта Қазақстан Республикасының азаматтары болып табылатын адамдарға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2"/>
    <w:bookmarkStart w:name="z87" w:id="73"/>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73"/>
    <w:bookmarkStart w:name="z88" w:id="7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74"/>
    <w:bookmarkStart w:name="z89" w:id="75"/>
    <w:p>
      <w:pPr>
        <w:spacing w:after="0"/>
        <w:ind w:left="0"/>
        <w:jc w:val="both"/>
      </w:pPr>
      <w:r>
        <w:rPr>
          <w:rFonts w:ascii="Times New Roman"/>
          <w:b w:val="false"/>
          <w:i w:val="false"/>
          <w:color w:val="000000"/>
          <w:sz w:val="28"/>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bookmarkEnd w:id="75"/>
    <w:bookmarkStart w:name="z90" w:id="7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78"/>
    <w:bookmarkStart w:name="z93" w:id="7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4"/>
    <w:bookmarkStart w:name="z99" w:id="85"/>
    <w:p>
      <w:pPr>
        <w:spacing w:after="0"/>
        <w:ind w:left="0"/>
        <w:jc w:val="both"/>
      </w:pPr>
      <w:r>
        <w:rPr>
          <w:rFonts w:ascii="Times New Roman"/>
          <w:b w:val="false"/>
          <w:i w:val="false"/>
          <w:color w:val="000000"/>
          <w:sz w:val="28"/>
        </w:rPr>
        <w:t>
      Қазақстан Республикасы алдындағы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Социалистік Еңбек Ерлеріне, үш дәрежелі Даңқ орденінің кавалерлеріне, үш дәрежелі Еңбек Даңқы орденінің иегерлеріне – 10 (он)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87"/>
    <w:bookmarkStart w:name="z102" w:id="88"/>
    <w:p>
      <w:pPr>
        <w:spacing w:after="0"/>
        <w:ind w:left="0"/>
        <w:jc w:val="both"/>
      </w:pPr>
      <w:r>
        <w:rPr>
          <w:rFonts w:ascii="Times New Roman"/>
          <w:b w:val="false"/>
          <w:i w:val="false"/>
          <w:color w:val="000000"/>
          <w:sz w:val="28"/>
        </w:rPr>
        <w:t>
      8) Тәуелсіздік күні – 16 желтоқсан:</w:t>
      </w:r>
    </w:p>
    <w:bookmarkEnd w:id="88"/>
    <w:bookmarkStart w:name="z103" w:id="8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аумағын құрайтын аумақта оларға қуғын-сүргін қолданылғанға дейін тұрақты тұратын адамдарға – 51 (елу бір) айлық есептік көрсеткіш мөлшерінде.</w:t>
      </w:r>
    </w:p>
    <w:bookmarkEnd w:id="89"/>
    <w:bookmarkStart w:name="z104" w:id="90"/>
    <w:p>
      <w:pPr>
        <w:spacing w:after="0"/>
        <w:ind w:left="0"/>
        <w:jc w:val="both"/>
      </w:pPr>
      <w:r>
        <w:rPr>
          <w:rFonts w:ascii="Times New Roman"/>
          <w:b w:val="false"/>
          <w:i w:val="false"/>
          <w:color w:val="000000"/>
          <w:sz w:val="28"/>
        </w:rPr>
        <w:t>
      7. Әлеуметтік көмек келесі санаттағы азаматтардың жан басына шаққандағы орташа табысы есепке алынбай көрсетіледі:</w:t>
      </w:r>
    </w:p>
    <w:bookmarkEnd w:id="90"/>
    <w:bookmarkStart w:name="z105" w:id="91"/>
    <w:p>
      <w:pPr>
        <w:spacing w:after="0"/>
        <w:ind w:left="0"/>
        <w:jc w:val="both"/>
      </w:pPr>
      <w:r>
        <w:rPr>
          <w:rFonts w:ascii="Times New Roman"/>
          <w:b w:val="false"/>
          <w:i w:val="false"/>
          <w:color w:val="000000"/>
          <w:sz w:val="28"/>
        </w:rPr>
        <w:t>
      1) азаматқа (отбасына) дүлей апат немесе өрттің салдарынан өзіне немесе мүлкіне зиян келтірілген жағдайда, тұрғын үй иелерінің біріне бір рет 100 (жүз) айлық есептік көрсеткіш мөлшерінде (тұрғын үй), әлеуметтік көмек алуға өтініш беру мерзімі дүлей апаттың немесе өрттің фактісін растайтын құжаттың негізінде қажет болған кезден бастап он екі айдан кешіктірілмей;</w:t>
      </w:r>
    </w:p>
    <w:bookmarkEnd w:id="91"/>
    <w:bookmarkStart w:name="z106" w:id="92"/>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92"/>
    <w:bookmarkStart w:name="z107" w:id="93"/>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93"/>
    <w:bookmarkStart w:name="z108" w:id="94"/>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bookmarkEnd w:id="94"/>
    <w:bookmarkStart w:name="z109" w:id="95"/>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95"/>
    <w:bookmarkStart w:name="z110" w:id="96"/>
    <w:p>
      <w:pPr>
        <w:spacing w:after="0"/>
        <w:ind w:left="0"/>
        <w:jc w:val="both"/>
      </w:pPr>
      <w:r>
        <w:rPr>
          <w:rFonts w:ascii="Times New Roman"/>
          <w:b w:val="false"/>
          <w:i w:val="false"/>
          <w:color w:val="000000"/>
          <w:sz w:val="28"/>
        </w:rPr>
        <w:t xml:space="preserve">
      Осы тармақтың 2) тармақшасында көрсетілген негіздемелер бойынша әлеуметтік көмек көрсету үшін адамның (отбасының) материалдық-тұрмыстық жағдайына тексеру жүргізу талап етілмейді. </w:t>
      </w:r>
    </w:p>
    <w:bookmarkEnd w:id="96"/>
    <w:bookmarkStart w:name="z111" w:id="97"/>
    <w:p>
      <w:pPr>
        <w:spacing w:after="0"/>
        <w:ind w:left="0"/>
        <w:jc w:val="both"/>
      </w:pPr>
      <w:r>
        <w:rPr>
          <w:rFonts w:ascii="Times New Roman"/>
          <w:b w:val="false"/>
          <w:i w:val="false"/>
          <w:color w:val="000000"/>
          <w:sz w:val="28"/>
        </w:rPr>
        <w:t>
      8.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97"/>
    <w:bookmarkStart w:name="z112" w:id="98"/>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w:t>
      </w:r>
    </w:p>
    <w:bookmarkEnd w:id="98"/>
    <w:bookmarkStart w:name="z113" w:id="99"/>
    <w:p>
      <w:pPr>
        <w:spacing w:after="0"/>
        <w:ind w:left="0"/>
        <w:jc w:val="both"/>
      </w:pPr>
      <w:r>
        <w:rPr>
          <w:rFonts w:ascii="Times New Roman"/>
          <w:b w:val="false"/>
          <w:i w:val="false"/>
          <w:color w:val="000000"/>
          <w:sz w:val="28"/>
        </w:rPr>
        <w:t>
      жетім балаларға, ата-анасының қамқорлығынсыз қалған балаларға;</w:t>
      </w:r>
    </w:p>
    <w:bookmarkEnd w:id="99"/>
    <w:bookmarkStart w:name="z114" w:id="100"/>
    <w:p>
      <w:pPr>
        <w:spacing w:after="0"/>
        <w:ind w:left="0"/>
        <w:jc w:val="both"/>
      </w:pPr>
      <w:r>
        <w:rPr>
          <w:rFonts w:ascii="Times New Roman"/>
          <w:b w:val="false"/>
          <w:i w:val="false"/>
          <w:color w:val="000000"/>
          <w:sz w:val="28"/>
        </w:rPr>
        <w:t>
      жасының егде тартуына байланысты өзіне-өзі қызмет көрсете алмайтын адамдарға;</w:t>
      </w:r>
    </w:p>
    <w:bookmarkEnd w:id="100"/>
    <w:bookmarkStart w:name="z115" w:id="101"/>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bookmarkEnd w:id="101"/>
    <w:bookmarkStart w:name="z116" w:id="102"/>
    <w:p>
      <w:pPr>
        <w:spacing w:after="0"/>
        <w:ind w:left="0"/>
        <w:jc w:val="both"/>
      </w:pPr>
      <w:r>
        <w:rPr>
          <w:rFonts w:ascii="Times New Roman"/>
          <w:b w:val="false"/>
          <w:i w:val="false"/>
          <w:color w:val="000000"/>
          <w:sz w:val="28"/>
        </w:rPr>
        <w:t>
      9. Әлеуметтік көмек азаматтардың келесі санаттарына кірістерді есепке алмай көрсетіледі:</w:t>
      </w:r>
    </w:p>
    <w:bookmarkEnd w:id="102"/>
    <w:bookmarkStart w:name="z117" w:id="103"/>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үш жылда 1 (бір);</w:t>
      </w:r>
    </w:p>
    <w:bookmarkEnd w:id="103"/>
    <w:bookmarkStart w:name="z118" w:id="104"/>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04"/>
    <w:bookmarkStart w:name="z119" w:id="105"/>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05"/>
    <w:bookmarkStart w:name="z120" w:id="106"/>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Семей ядролық полигоны аймағында зардап шеккен,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06"/>
    <w:bookmarkStart w:name="z121" w:id="107"/>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санаторий-курорттық емделуге жолдама берілген бірінші топтағы мүгедектігі бар адамдарды ертіп жүретін жеке көмекшілерге немесе азаматтарға 50 (елу) айлық есептік көрсеткіш мөлшерінде, жылына 1 рет.</w:t>
      </w:r>
    </w:p>
    <w:bookmarkEnd w:id="107"/>
    <w:bookmarkStart w:name="z122" w:id="108"/>
    <w:p>
      <w:pPr>
        <w:spacing w:after="0"/>
        <w:ind w:left="0"/>
        <w:jc w:val="both"/>
      </w:pPr>
      <w:r>
        <w:rPr>
          <w:rFonts w:ascii="Times New Roman"/>
          <w:b w:val="false"/>
          <w:i w:val="false"/>
          <w:color w:val="000000"/>
          <w:sz w:val="28"/>
        </w:rPr>
        <w:t>
      10.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08"/>
    <w:bookmarkStart w:name="z123" w:id="10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24" w:id="110"/>
    <w:p>
      <w:pPr>
        <w:spacing w:after="0"/>
        <w:ind w:left="0"/>
        <w:jc w:val="left"/>
      </w:pPr>
      <w:r>
        <w:rPr>
          <w:rFonts w:ascii="Times New Roman"/>
          <w:b/>
          <w:i w:val="false"/>
          <w:color w:val="000000"/>
        </w:rPr>
        <w:t xml:space="preserve"> 3-тарау. Әлеуметтік көмек көрсету тәртібі</w:t>
      </w:r>
    </w:p>
    <w:bookmarkEnd w:id="110"/>
    <w:bookmarkStart w:name="z125" w:id="111"/>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1"/>
    <w:bookmarkStart w:name="z126" w:id="112"/>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12"/>
    <w:bookmarkStart w:name="z127" w:id="11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28" w:id="114"/>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4"/>
    <w:bookmarkStart w:name="z129" w:id="11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15"/>
    <w:bookmarkStart w:name="z130" w:id="116"/>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16"/>
    <w:bookmarkStart w:name="z131" w:id="11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7"/>
    <w:bookmarkStart w:name="z132" w:id="11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8"/>
    <w:bookmarkStart w:name="z133" w:id="119"/>
    <w:p>
      <w:pPr>
        <w:spacing w:after="0"/>
        <w:ind w:left="0"/>
        <w:jc w:val="both"/>
      </w:pPr>
      <w:r>
        <w:rPr>
          <w:rFonts w:ascii="Times New Roman"/>
          <w:b w:val="false"/>
          <w:i w:val="false"/>
          <w:color w:val="000000"/>
          <w:sz w:val="28"/>
        </w:rPr>
        <w:t>
      3) мұқтаждар санатына жатқызу негіздердің болу фактісін растайтын төменде көрсетілген құжаттардың бірі:</w:t>
      </w:r>
    </w:p>
    <w:bookmarkEnd w:id="119"/>
    <w:bookmarkStart w:name="z134" w:id="12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0"/>
    <w:bookmarkStart w:name="z135" w:id="12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1"/>
    <w:bookmarkStart w:name="z136" w:id="12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2"/>
    <w:bookmarkStart w:name="z137" w:id="123"/>
    <w:p>
      <w:pPr>
        <w:spacing w:after="0"/>
        <w:ind w:left="0"/>
        <w:jc w:val="both"/>
      </w:pPr>
      <w:r>
        <w:rPr>
          <w:rFonts w:ascii="Times New Roman"/>
          <w:b w:val="false"/>
          <w:i w:val="false"/>
          <w:color w:val="000000"/>
          <w:sz w:val="28"/>
        </w:rPr>
        <w:t>
      жетімдік, ата-ана қамқорлығының болмауы фактісін растайтын құжат; жасының егде тартуына байланысты өзіне-өзі күтім жасай алмау фактісін растайтын құжат;</w:t>
      </w:r>
    </w:p>
    <w:bookmarkEnd w:id="123"/>
    <w:bookmarkStart w:name="z138" w:id="124"/>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 фактісін растайтын құжат;</w:t>
      </w:r>
    </w:p>
    <w:bookmarkEnd w:id="124"/>
    <w:bookmarkStart w:name="z139" w:id="1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5"/>
    <w:bookmarkStart w:name="z140" w:id="12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bookmarkEnd w:id="126"/>
    <w:bookmarkStart w:name="z141" w:id="12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7"/>
    <w:bookmarkStart w:name="z142" w:id="12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8"/>
    <w:bookmarkStart w:name="z143" w:id="129"/>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9"/>
    <w:bookmarkStart w:name="z144" w:id="130"/>
    <w:p>
      <w:pPr>
        <w:spacing w:after="0"/>
        <w:ind w:left="0"/>
        <w:jc w:val="both"/>
      </w:pPr>
      <w:r>
        <w:rPr>
          <w:rFonts w:ascii="Times New Roman"/>
          <w:b w:val="false"/>
          <w:i w:val="false"/>
          <w:color w:val="000000"/>
          <w:sz w:val="28"/>
        </w:rPr>
        <w:t xml:space="preserve">
      Осы Қағидалардың 5-тармағы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 </w:t>
      </w:r>
    </w:p>
    <w:bookmarkEnd w:id="130"/>
    <w:bookmarkStart w:name="z145" w:id="131"/>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1"/>
    <w:bookmarkStart w:name="z146" w:id="132"/>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32"/>
    <w:bookmarkStart w:name="z147" w:id="133"/>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3"/>
    <w:bookmarkStart w:name="z148" w:id="134"/>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4"/>
    <w:bookmarkStart w:name="z149" w:id="135"/>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5"/>
    <w:bookmarkStart w:name="z150" w:id="136"/>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6"/>
    <w:bookmarkStart w:name="z151" w:id="137"/>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37"/>
    <w:bookmarkStart w:name="z152" w:id="138"/>
    <w:p>
      <w:pPr>
        <w:spacing w:after="0"/>
        <w:ind w:left="0"/>
        <w:jc w:val="both"/>
      </w:pPr>
      <w:r>
        <w:rPr>
          <w:rFonts w:ascii="Times New Roman"/>
          <w:b w:val="false"/>
          <w:i w:val="false"/>
          <w:color w:val="000000"/>
          <w:sz w:val="28"/>
        </w:rPr>
        <w:t>
      Осы Қағидалардың 16 және 17-тармақтарында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8"/>
    <w:bookmarkStart w:name="z153" w:id="139"/>
    <w:p>
      <w:pPr>
        <w:spacing w:after="0"/>
        <w:ind w:left="0"/>
        <w:jc w:val="both"/>
      </w:pPr>
      <w:r>
        <w:rPr>
          <w:rFonts w:ascii="Times New Roman"/>
          <w:b w:val="false"/>
          <w:i w:val="false"/>
          <w:color w:val="000000"/>
          <w:sz w:val="28"/>
        </w:rPr>
        <w:t>
      Әлеуметтік көмек көрсетуден бас тарту үшін негіздер анықталған кезде әлеуметтік көмек көрсету жөніндегі уәкілетті орган шешім қабылданғанға дейін үш жұмыс күнінен кешіктірілмейтін мерзімде өтініш берушіні бас тарту туралы алдын ала шешім туралы хабардар етеді, сондай-ақ алдын ала шешім бойынша ұстанымын білдіру мүмкіндігін беру үшін тыңдау өткізеді.</w:t>
      </w:r>
    </w:p>
    <w:bookmarkEnd w:id="139"/>
    <w:bookmarkStart w:name="z154" w:id="140"/>
    <w:p>
      <w:pPr>
        <w:spacing w:after="0"/>
        <w:ind w:left="0"/>
        <w:jc w:val="both"/>
      </w:pPr>
      <w:r>
        <w:rPr>
          <w:rFonts w:ascii="Times New Roman"/>
          <w:b w:val="false"/>
          <w:i w:val="false"/>
          <w:color w:val="000000"/>
          <w:sz w:val="28"/>
        </w:rPr>
        <w:t>
      Тыңдау уақыты мен күнін әлеуметтік көмек көрсету жөніндегі уәкілетті орган белгілейді, ол:</w:t>
      </w:r>
    </w:p>
    <w:bookmarkEnd w:id="140"/>
    <w:bookmarkStart w:name="z155" w:id="141"/>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1"/>
    <w:bookmarkStart w:name="z156" w:id="142"/>
    <w:p>
      <w:pPr>
        <w:spacing w:after="0"/>
        <w:ind w:left="0"/>
        <w:jc w:val="both"/>
      </w:pPr>
      <w:r>
        <w:rPr>
          <w:rFonts w:ascii="Times New Roman"/>
          <w:b w:val="false"/>
          <w:i w:val="false"/>
          <w:color w:val="000000"/>
          <w:sz w:val="28"/>
        </w:rPr>
        <w:t xml:space="preserve">
      ақпараттық жүйелерді пайдалану; </w:t>
      </w:r>
    </w:p>
    <w:bookmarkEnd w:id="142"/>
    <w:bookmarkStart w:name="z157" w:id="143"/>
    <w:p>
      <w:pPr>
        <w:spacing w:after="0"/>
        <w:ind w:left="0"/>
        <w:jc w:val="both"/>
      </w:pPr>
      <w:r>
        <w:rPr>
          <w:rFonts w:ascii="Times New Roman"/>
          <w:b w:val="false"/>
          <w:i w:val="false"/>
          <w:color w:val="000000"/>
          <w:sz w:val="28"/>
        </w:rPr>
        <w:t xml:space="preserve">
      өтініш берушіге өз ұстанымын айтуға мүмкіндік беретін байланыстың өзге де тәсілдері. </w:t>
      </w:r>
    </w:p>
    <w:bookmarkEnd w:id="143"/>
    <w:bookmarkStart w:name="z158" w:id="144"/>
    <w:p>
      <w:pPr>
        <w:spacing w:after="0"/>
        <w:ind w:left="0"/>
        <w:jc w:val="both"/>
      </w:pPr>
      <w:r>
        <w:rPr>
          <w:rFonts w:ascii="Times New Roman"/>
          <w:b w:val="false"/>
          <w:i w:val="false"/>
          <w:color w:val="000000"/>
          <w:sz w:val="28"/>
        </w:rPr>
        <w:t>
      Өтініш беруші әкімшілік іс бойынша алдын ала шешімге қарсылықты оны алған күннен бастап екі жұмыс күнінен кешіктірілмейтін мерзімде беруге немесе білдіруге құқылы.</w:t>
      </w:r>
    </w:p>
    <w:bookmarkEnd w:id="144"/>
    <w:bookmarkStart w:name="z159" w:id="145"/>
    <w:p>
      <w:pPr>
        <w:spacing w:after="0"/>
        <w:ind w:left="0"/>
        <w:jc w:val="both"/>
      </w:pPr>
      <w:r>
        <w:rPr>
          <w:rFonts w:ascii="Times New Roman"/>
          <w:b w:val="false"/>
          <w:i w:val="false"/>
          <w:color w:val="000000"/>
          <w:sz w:val="28"/>
        </w:rPr>
        <w:t>
      Мынадай:</w:t>
      </w:r>
    </w:p>
    <w:bookmarkEnd w:id="145"/>
    <w:bookmarkStart w:name="z160" w:id="14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6"/>
    <w:bookmarkStart w:name="z161" w:id="14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7"/>
    <w:bookmarkStart w:name="z162" w:id="14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8"/>
    <w:bookmarkStart w:name="z163" w:id="14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9"/>
    <w:bookmarkStart w:name="z164" w:id="150"/>
    <w:p>
      <w:pPr>
        <w:spacing w:after="0"/>
        <w:ind w:left="0"/>
        <w:jc w:val="both"/>
      </w:pPr>
      <w:r>
        <w:rPr>
          <w:rFonts w:ascii="Times New Roman"/>
          <w:b w:val="false"/>
          <w:i w:val="false"/>
          <w:color w:val="000000"/>
          <w:sz w:val="28"/>
        </w:rPr>
        <w:t>
      22.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150"/>
    <w:bookmarkStart w:name="z165" w:id="151"/>
    <w:p>
      <w:pPr>
        <w:spacing w:after="0"/>
        <w:ind w:left="0"/>
        <w:jc w:val="both"/>
      </w:pPr>
      <w:r>
        <w:rPr>
          <w:rFonts w:ascii="Times New Roman"/>
          <w:b w:val="false"/>
          <w:i w:val="false"/>
          <w:color w:val="000000"/>
          <w:sz w:val="28"/>
        </w:rPr>
        <w:t>
      23. Әлеуметтік көмек көрсетуге арналған шығыстарды қаржыландыру ағымдағы қаржы жылына Жамбыл ауданының бюджетінде көзделген қаражат шегінде жүзеге асырылады.</w:t>
      </w:r>
    </w:p>
    <w:bookmarkEnd w:id="151"/>
    <w:bookmarkStart w:name="z166" w:id="15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52"/>
    <w:bookmarkStart w:name="z167" w:id="15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3"/>
    <w:bookmarkStart w:name="z168" w:id="154"/>
    <w:p>
      <w:pPr>
        <w:spacing w:after="0"/>
        <w:ind w:left="0"/>
        <w:jc w:val="both"/>
      </w:pPr>
      <w:r>
        <w:rPr>
          <w:rFonts w:ascii="Times New Roman"/>
          <w:b w:val="false"/>
          <w:i w:val="false"/>
          <w:color w:val="000000"/>
          <w:sz w:val="28"/>
        </w:rPr>
        <w:t>
      24. Әлеуметтік көмек келесі жағдайларда тоқтатылады:</w:t>
      </w:r>
    </w:p>
    <w:bookmarkEnd w:id="154"/>
    <w:bookmarkStart w:name="z169" w:id="155"/>
    <w:p>
      <w:pPr>
        <w:spacing w:after="0"/>
        <w:ind w:left="0"/>
        <w:jc w:val="both"/>
      </w:pPr>
      <w:r>
        <w:rPr>
          <w:rFonts w:ascii="Times New Roman"/>
          <w:b w:val="false"/>
          <w:i w:val="false"/>
          <w:color w:val="000000"/>
          <w:sz w:val="28"/>
        </w:rPr>
        <w:t>
      1) алушы қайтыс болған;</w:t>
      </w:r>
    </w:p>
    <w:bookmarkEnd w:id="155"/>
    <w:bookmarkStart w:name="z170" w:id="156"/>
    <w:p>
      <w:pPr>
        <w:spacing w:after="0"/>
        <w:ind w:left="0"/>
        <w:jc w:val="both"/>
      </w:pPr>
      <w:r>
        <w:rPr>
          <w:rFonts w:ascii="Times New Roman"/>
          <w:b w:val="false"/>
          <w:i w:val="false"/>
          <w:color w:val="000000"/>
          <w:sz w:val="28"/>
        </w:rPr>
        <w:t>
      2) алушының Жамбыл ауданының шегінен тыс тұрақты тұруға кеткен;</w:t>
      </w:r>
    </w:p>
    <w:bookmarkEnd w:id="156"/>
    <w:bookmarkStart w:name="z171" w:id="157"/>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bookmarkEnd w:id="157"/>
    <w:bookmarkStart w:name="z172" w:id="15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8"/>
    <w:bookmarkStart w:name="z173" w:id="15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9"/>
    <w:bookmarkStart w:name="z174" w:id="160"/>
    <w:p>
      <w:pPr>
        <w:spacing w:after="0"/>
        <w:ind w:left="0"/>
        <w:jc w:val="both"/>
      </w:pPr>
      <w:r>
        <w:rPr>
          <w:rFonts w:ascii="Times New Roman"/>
          <w:b w:val="false"/>
          <w:i w:val="false"/>
          <w:color w:val="000000"/>
          <w:sz w:val="28"/>
        </w:rPr>
        <w:t>
      Осы тармақтың 3) тармақшасы осы Қағидалардың 5-тармағының 1) және 2) тармақшаларында көрсетілген негіздер бойынша тағайындалған әлеуметтік көмек төлеуге қолданылмайды.</w:t>
      </w:r>
    </w:p>
    <w:bookmarkEnd w:id="160"/>
    <w:bookmarkStart w:name="z175" w:id="16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1"/>
    <w:bookmarkStart w:name="z176" w:id="16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62"/>
    <w:bookmarkStart w:name="z177" w:id="163"/>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3"/>
    <w:bookmarkStart w:name="z178" w:id="164"/>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4"/>
    <w:bookmarkStart w:name="z179" w:id="165"/>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5"/>
    <w:bookmarkStart w:name="z180" w:id="16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66"/>
    <w:bookmarkStart w:name="z181" w:id="167"/>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7"/>
    <w:bookmarkStart w:name="z182" w:id="168"/>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сұраныс қалыптастырады: біржолғы төлемдер бойынша – күн сайын;</w:t>
      </w:r>
    </w:p>
    <w:bookmarkEnd w:id="168"/>
    <w:bookmarkStart w:name="z183" w:id="169"/>
    <w:p>
      <w:pPr>
        <w:spacing w:after="0"/>
        <w:ind w:left="0"/>
        <w:jc w:val="both"/>
      </w:pPr>
      <w:r>
        <w:rPr>
          <w:rFonts w:ascii="Times New Roman"/>
          <w:b w:val="false"/>
          <w:i w:val="false"/>
          <w:color w:val="000000"/>
          <w:sz w:val="28"/>
        </w:rPr>
        <w:t>
      ай сайынғы төлемдер бойынша-төлем айының алдындағы айдың 29-күніне.</w:t>
      </w:r>
    </w:p>
    <w:bookmarkEnd w:id="169"/>
    <w:bookmarkStart w:name="z184" w:id="170"/>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0"/>
    <w:bookmarkStart w:name="z185" w:id="17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1"/>
    <w:bookmarkStart w:name="z186" w:id="172"/>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2"/>
    <w:bookmarkStart w:name="z187" w:id="173"/>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3"/>
    <w:bookmarkStart w:name="z188" w:id="174"/>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4"/>
    <w:bookmarkStart w:name="z189" w:id="175"/>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