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0577" w14:textId="ff00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8 сәуірдегі № 85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28 ақпандағы № 53 қаулысы. Солтүстік Қазақстан облысының Әділет департаментінде 2025 жылғы 4 наурызда № 7867-15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2022 жылғы 8 сәуірдегі №85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№27603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Ғабит Мүсірепов атындағы ауданның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 сәуірдегі № 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9"/>
    <w:p>
      <w:pPr>
        <w:spacing w:after="0"/>
        <w:ind w:left="0"/>
        <w:jc w:val="left"/>
      </w:pPr>
      <w:r>
        <w:rPr>
          <w:rFonts w:ascii="Times New Roman"/>
          <w:b/>
          <w:i w:val="false"/>
          <w:color w:val="000000"/>
        </w:rPr>
        <w:t xml:space="preserve">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қағидалары</w:t>
      </w:r>
    </w:p>
    <w:bookmarkEnd w:id="9"/>
    <w:bookmarkStart w:name="z26" w:id="10"/>
    <w:p>
      <w:pPr>
        <w:spacing w:after="0"/>
        <w:ind w:left="0"/>
        <w:jc w:val="left"/>
      </w:pPr>
      <w:r>
        <w:rPr>
          <w:rFonts w:ascii="Times New Roman"/>
          <w:b/>
          <w:i w:val="false"/>
          <w:color w:val="000000"/>
        </w:rPr>
        <w:t xml:space="preserve"> 1-тарау. Жалпы ереже</w:t>
      </w:r>
    </w:p>
    <w:bookmarkEnd w:id="10"/>
    <w:bookmarkStart w:name="z27" w:id="11"/>
    <w:p>
      <w:pPr>
        <w:spacing w:after="0"/>
        <w:ind w:left="0"/>
        <w:jc w:val="both"/>
      </w:pPr>
      <w:r>
        <w:rPr>
          <w:rFonts w:ascii="Times New Roman"/>
          <w:b w:val="false"/>
          <w:i w:val="false"/>
          <w:color w:val="000000"/>
          <w:sz w:val="28"/>
        </w:rPr>
        <w:t>
      1. Осы Ғабит Мүсірепов атындағы ауданның елді-мекендерінде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және өзге де нормативтік құқықтық актілерге сәйкес әзірленді және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1"/>
    <w:bookmarkStart w:name="z28"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29"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30"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31" w:id="15"/>
    <w:p>
      <w:pPr>
        <w:spacing w:after="0"/>
        <w:ind w:left="0"/>
        <w:jc w:val="both"/>
      </w:pPr>
      <w:r>
        <w:rPr>
          <w:rFonts w:ascii="Times New Roman"/>
          <w:b w:val="false"/>
          <w:i w:val="false"/>
          <w:color w:val="000000"/>
          <w:sz w:val="28"/>
        </w:rPr>
        <w:t xml:space="preserve">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15"/>
    <w:bookmarkStart w:name="z32" w:id="16"/>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33" w:id="17"/>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34" w:id="1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8"/>
    <w:bookmarkStart w:name="z35" w:id="1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36" w:id="2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37" w:id="2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1"/>
    <w:bookmarkStart w:name="z38" w:id="2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2"/>
    <w:bookmarkStart w:name="z39" w:id="23"/>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№12425 болып тіркелген) Ғабит Мүсірепов атындағы ауданның елді мекендеріне бірыңғай сәулеттік келбет беру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23"/>
    <w:bookmarkStart w:name="z40" w:id="24"/>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24"/>
    <w:bookmarkStart w:name="z41" w:id="25"/>
    <w:p>
      <w:pPr>
        <w:spacing w:after="0"/>
        <w:ind w:left="0"/>
        <w:jc w:val="both"/>
      </w:pPr>
      <w:r>
        <w:rPr>
          <w:rFonts w:ascii="Times New Roman"/>
          <w:b w:val="false"/>
          <w:i w:val="false"/>
          <w:color w:val="000000"/>
          <w:sz w:val="28"/>
        </w:rPr>
        <w:t>
      5. Сәулет бөлімі мынадай жұмыстарды ұйымдастырады:</w:t>
      </w:r>
    </w:p>
    <w:bookmarkEnd w:id="25"/>
    <w:bookmarkStart w:name="z42" w:id="26"/>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Ғабит Мүсірепов атындағы ауданның елді мекендерінің бірыңғай сәулеттік келбетінің жобасымен таныстыру;</w:t>
      </w:r>
    </w:p>
    <w:bookmarkEnd w:id="26"/>
    <w:bookmarkStart w:name="z43" w:id="27"/>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7"/>
    <w:bookmarkStart w:name="z44" w:id="28"/>
    <w:p>
      <w:pPr>
        <w:spacing w:after="0"/>
        <w:ind w:left="0"/>
        <w:jc w:val="both"/>
      </w:pPr>
      <w:r>
        <w:rPr>
          <w:rFonts w:ascii="Times New Roman"/>
          <w:b w:val="false"/>
          <w:i w:val="false"/>
          <w:color w:val="000000"/>
          <w:sz w:val="28"/>
        </w:rPr>
        <w:t>
      3) Қазақстан Республикасының "Тұрғын үй қатынастары туралы" Заңына сәйкес,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8"/>
    <w:bookmarkStart w:name="z45" w:id="29"/>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9"/>
    <w:bookmarkStart w:name="z46" w:id="30"/>
    <w:p>
      <w:pPr>
        <w:spacing w:after="0"/>
        <w:ind w:left="0"/>
        <w:jc w:val="both"/>
      </w:pPr>
      <w:r>
        <w:rPr>
          <w:rFonts w:ascii="Times New Roman"/>
          <w:b w:val="false"/>
          <w:i w:val="false"/>
          <w:color w:val="000000"/>
          <w:sz w:val="28"/>
        </w:rPr>
        <w:t>
      7. Жиналыс теріс шешім қабылдаған жағдайда көппәтерлі тұрғын сыртқы қабырғаларын, шатырын жөндеу бойынша бірыңғай сәулеттік келбет беруге бағытталған жұмыстар жүргізілмейді.</w:t>
      </w:r>
    </w:p>
    <w:bookmarkEnd w:id="30"/>
    <w:bookmarkStart w:name="z47" w:id="31"/>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 Сәулет бөлімі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bookmarkEnd w:id="31"/>
    <w:bookmarkStart w:name="z48" w:id="3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2"/>
    <w:bookmarkStart w:name="z49" w:id="33"/>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33"/>
    <w:bookmarkStart w:name="z50" w:id="34"/>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34"/>
    <w:bookmarkStart w:name="z51" w:id="35"/>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күрделі жөндеудің жобалау-сметалық құжаттамасы бекітілгеннен кейін Сәулет бөлімі бюджеттік жоспарлау жөніндегі орталық уәкілетті орган айқындаған тәртіпке сәйкес бюджеттік өтінім жасайды.</w:t>
      </w:r>
    </w:p>
    <w:bookmarkEnd w:id="35"/>
    <w:bookmarkStart w:name="z52"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36"/>
    <w:bookmarkStart w:name="z53" w:id="37"/>
    <w:p>
      <w:pPr>
        <w:spacing w:after="0"/>
        <w:ind w:left="0"/>
        <w:jc w:val="both"/>
      </w:pPr>
      <w:r>
        <w:rPr>
          <w:rFonts w:ascii="Times New Roman"/>
          <w:b w:val="false"/>
          <w:i w:val="false"/>
          <w:color w:val="000000"/>
          <w:sz w:val="28"/>
        </w:rPr>
        <w:t>
      13. Сәулет бөлімі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7"/>
    <w:bookmarkStart w:name="z54" w:id="38"/>
    <w:p>
      <w:pPr>
        <w:spacing w:after="0"/>
        <w:ind w:left="0"/>
        <w:jc w:val="left"/>
      </w:pPr>
      <w:r>
        <w:rPr>
          <w:rFonts w:ascii="Times New Roman"/>
          <w:b/>
          <w:i w:val="false"/>
          <w:color w:val="000000"/>
        </w:rPr>
        <w:t xml:space="preserve"> 4-тарау. Қорытынды ережелер</w:t>
      </w:r>
    </w:p>
    <w:bookmarkEnd w:id="38"/>
    <w:bookmarkStart w:name="z55" w:id="39"/>
    <w:p>
      <w:pPr>
        <w:spacing w:after="0"/>
        <w:ind w:left="0"/>
        <w:jc w:val="both"/>
      </w:pPr>
      <w:r>
        <w:rPr>
          <w:rFonts w:ascii="Times New Roman"/>
          <w:b w:val="false"/>
          <w:i w:val="false"/>
          <w:color w:val="000000"/>
          <w:sz w:val="28"/>
        </w:rPr>
        <w:t>
      14.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бұйрығына сәйкес (нормативтік құқықтық актілерді мемлекеттік тіркеу тізілімінде №20536 болып тіркелген), тұрғын үй инспекциясы көппәтерлі тұрғын үйді күрделі жөндеу жүргізуді талап ететін көппәтерлі тұрғын үйлер тізбесіне қосқан кезде пәтерлердің, тұрғын емес үй-жайлардың меншік иелері қаражаттың қайтарымдылығын қамтамасыз етуі шартымен Сәулет бөлімі жергілікті бюджет қаражаты болған кезде жобалау-сметалық құжаттамасы бар кондоминиум объектісінің ортақ мүлкіне күрделі жөндеу жүргізуге құқылы.</w:t>
      </w:r>
    </w:p>
    <w:bookmarkEnd w:id="39"/>
    <w:bookmarkStart w:name="z56" w:id="40"/>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