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2152" w14:textId="a452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24 желтоқсандағы № 36-18 шешімі. Қазақстан Республикасының Әділет министрлігінде 2025 жылғы 25 желтоқсанда № 37676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Ғабит Мүсірепов атындағы ауданы мәслихатының аппараты" коммуналдық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Ғабит Мүсірепов атындағы ауданы мәслихатының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атындағы 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ауданы мәслихатының күші жойылған кейбір шешімдерінің тізбесі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2018 жылғы 5 ақпандағы № 19-3 "Жер салығының базалық салық мөлшерлемелерін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4575 болып тіркелген).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Ғабит Мүсірепов атындағы ауданы мәслихатының 2018 жылғы 16 мамырдағы № 24-3 "Жер салығының базалық салық мөлшерлемелерін түзету туралы" Солтүстік Қазақстан облысы Ғабит Мүсірепов атындағы ауданы мәслихатының 2018 жылғы 5 ақпандағы № 19-3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4743 болып тіркелген).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Ғабит Мүсірепов атындағы ауданы мәслихатының 2020 жылғы 17 наурыздағы № 57-5 "Солтүстік Қазақстан облысы Ғабит Мүсірепов атындағы аудан мәслихатының 2018 жылғы 5 ақпандағы № 19-3 "Жер салығының базалық салық мөлшерлемелерін түзету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6103 болып тіркелген).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Ғабит Мүсірепов атындағы ауданы мәслихатының 2021 жылғы 23 ақпандағы № 2-1 "Солтүстік Қазақстан облысы Ғабит Мүсірепов атындағы ауданы мәслихатының 2018 жылғы 5 ақпандағы № 19-3 "Жер салығының базалық салық мөлшерлемелерін түзету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7144 болып тіркелген).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Ғабит Мүсірепов атындағы ауданы мәслихатының 2022 жылғы 5 қаңтардағы № 14-34 "Солтүстік Қазақстан облысы Ғабит Мүсірепов атындағы аудан мәслихатының 2018 жылғы 5 ақпандағы № 19-3 "Жер салығының базалық салық мөлшерлемелерін түзету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26465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