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1a1f2" w14:textId="2c1a1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Аққайың ауданының аумағында барлық кандидаттардың үгіттік баспа материалдарын орналастыру үшін орындар белгілеу және сайлаушылармен кездесуі үшін үй-жайлар ұсыну туралы" Солтүстік Қазақстан облысы Аққайың ауданы әкімдігінің 2019 жылғы 17 сәуірдегі № 94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әкімінің 2025 жылғы 15 сәуірдегі № 78 қаулысы. Солтүстік Қазақстан облысының Әділет департаментінде 2025 жылғы 15 сәуірде № 7885-15 болып тіркелді. Күші жойылды - Солтүстік Қазақстан облысы Аққайың ауданы әкімдігінің 2026 жылғы 1 қыркүйектегі № 253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- Солтүстік Қазақстан облысы Аққайың ауданы әкімдігінің 01.09.2026 </w:t>
      </w:r>
      <w:r>
        <w:rPr>
          <w:rFonts w:ascii="Times New Roman"/>
          <w:b w:val="false"/>
          <w:i w:val="false"/>
          <w:color w:val="ff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Аққайың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Аққайың ауданының аумағында барлық кандидаттардың үгіттік баспа материалдарын орналастыру үшін орындар белгілеу және сайлаушылармен кездесуі үшін үй-жайлар ұсыну туралы" Солтүстік Қазақстан облысы Аққайың ауданы әкімдігінің 2019 жылғы 17 сәуірдегі № 94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5355 болып тіркелген) 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сәйкесінше осы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баяндалсын.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Солтүстік Қазақстан облысы Аққайың ауданы әкімі аппаратының басшысына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еңгізіледі.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Аққайың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Құсайын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Аққайың аумақтық сайлау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комиссиясы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ауданының әкімі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78 Қаулыға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17 сәурдегі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94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2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Аққайың ауданының аумағында барлық кандидаттардын үгіттік баспа материалдарын орналастыру үшін белгіленген орындар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Орналастыру орындары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"Виктория"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Аралағаш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"Иван Зенченко" жауапкершілігі шектеулі серіктестігі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"ПерекрҰсток"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"Әлия"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"Меркурий"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Қиялы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"Киялинский элеватор" жауапкершілігі шектеулі серіктестігі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"Астана" дүкені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Дайындық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"Дайындық" жауапкершілігі шектеулі серіктестігінің дүкені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"Полтавское" жауапкершілігі шектеулі серіктестігі кеңсесі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әкімдігінің кәсіпкерлік, ауыл шаруашылғы және ветеринария бөлімі" коммуналдық мемлекеттік мекемесінің ғимараты жанындағы аумақ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"Аққайың аудандық ауруханасы" шаруашылық жүргізу құқығындағы коммуналдық мемлекеттік кәсіпорнының ғимараты жанындағы аумақ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"Аққайың ауданының білім бөлімі" коммуналдық мемлекеттік мекемесі "Балапан бөбекжай-бақшасы" мемлекеттік коммуналдық қазыналық кәсіпорны ғимаратының жанындағы аумақ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"Кулинария"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Камышлово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"Омарова"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"Медведев"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Шағалалы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Шағалалы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"Шағалалы дәрігерлік амбулатория" "Солтүстік Қазақстан облысы әкімдігінің денсаулық сақтау басқармасы" коммуналдық мемлекеттік мекемесінің "Аққайың аудандық ауруханасы" шаруашылық жүргізу құқығындағы коммуналдық мемлекеттік кәсіпорны ғимаратының жанындағы аумақ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"Степной дворик"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Черкасское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"Береке"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"Рыбка" дүкенінің жанындағы аумақ (келісім бойынша)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ауданының әкімі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78 Қаулыға 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17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94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34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Аққайың ауданының аумағында барлық кандидаттарға сайлаушылармен кездесуі үшін ұсынылған үй-жайлар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Кездесулерді өткізу орны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"Аралағаш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Рублевка ауылы ауылдық Мәдениет үйінің ғимараты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Астраханка ауылдық округі әкімінің аппараты" коммуналдық мемлекеттік мекемесінің ауылдық Мәдениет үйінің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"Власовка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Шағалалы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"Шағалалы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Григорьевка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"ИвановкаАгроСевер" жауапкершілігі шектеулі серіктестігінің ғимараты (акт залының үй-жайы)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Қиялы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"Ленинское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"Полтавка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мәслихаты аппараты"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Чапай дәрігерлік амбулаториясы "Солтүстік Қазақстан облысы әкімдігінің денсаулық сақтау басқармасы" коммуналдық мемлекеттік мекемесінің "Аққайың аудандық ауруханасы" шаруашылық жүргізу құқығындағы коммуналдық мемлекеттік кәсіпорнының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"Черкасское Агро" жауапкершілігі шектеулі серіктестігінің ғимараты (бос уақыт орталығы) (келісім бойынша)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