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ea4" w14:textId="3c5a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25 сәуірдегі № 24/2 шешімі. Солтүстік Қазақстан облысының Әділет департаментінде 2025 жылғы 2 мамырда № 7909-15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облысының әлеуметтік маңызы бар қатынастарының тізбесін айқындау туралы" 2020 жылғы 11 желтоқсандағы № 50/4 (Нормативтiк құқықтық актiлердi мемлекеттік тіркеу тізілімінде № 6840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облыстық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50/4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№3 орта мектебі" коммуналдық мемлекеттік мекемесінің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– "МиК" жауапкершілігі шектеулі серіктестігі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Дружба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мектеп–гимназиясы"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бөбекжай-бақшасы"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 – Пресноредуть ауылы – Пресновка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– Кондратовка ауылы – Бескөл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"9 "А" мұнай айдау станциясы көшесі – автовокзал – "Солтүстік Қазақстан облысы Мағжан Жұмабаев ауданы Булаев қаласы әкімінің аппараты" коммуналдық мемлекеттік мекемесінің - "Провиант" дүкені – "Татьяна" дүкені – 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"Шанхай" дүкені – "Магнум" дүкені – "Кристалл" дүкені"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"Білім бөлімі коммуналдық мемлекеттік мекемесі Солтүстік Қазақстан облысы Уәлиханов ауданы"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бөбекжай–бақшасы"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–Набережная көшесі – Уәлиханов аудандық бөлімшесі Қазақстан Республикасы Денсаулық сақтау министрлігі Санитарлық –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Бірлік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"Қазбек Байболов атындағы көшесі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"КТ Зенченко и К" сүт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Қазбек Байболов атындағы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жылу–энергия орталығы–2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Бірлік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