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14bf" w14:textId="711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2019 жылғы 4 қазандағы № 37/4 "Солтүстік Қазақстан облысы бойынша тұрғын үй сертификаттарының мөлшерін және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28 наурыздағы № 23/5 шешімі. Солтүстік Қазақстан облысының Әділет департаментінде 2025 жылғы 3 сәуірде № 7883-15 болып тіркелді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 бойынша тұрғын үй сертификаттарының мөлшерін және алушылар санатының тізбесін айқындау туралы" 2019 жылғы 4 қазандағы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5621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2"/>
    <w:bookmarkStart w:name="z7" w:id="3"/>
    <w:p>
      <w:pPr>
        <w:spacing w:after="0"/>
        <w:ind w:left="0"/>
        <w:jc w:val="both"/>
      </w:pPr>
      <w:r>
        <w:rPr>
          <w:rFonts w:ascii="Times New Roman"/>
          <w:b w:val="false"/>
          <w:i w:val="false"/>
          <w:color w:val="000000"/>
          <w:sz w:val="28"/>
        </w:rPr>
        <w:t>
      "2. Тұрғын үй сертификаттарын алушылар санатының тізбесі:</w:t>
      </w:r>
    </w:p>
    <w:bookmarkEnd w:id="3"/>
    <w:bookmarkStart w:name="z8" w:id="4"/>
    <w:p>
      <w:pPr>
        <w:spacing w:after="0"/>
        <w:ind w:left="0"/>
        <w:jc w:val="both"/>
      </w:pPr>
      <w:r>
        <w:rPr>
          <w:rFonts w:ascii="Times New Roman"/>
          <w:b w:val="false"/>
          <w:i w:val="false"/>
          <w:color w:val="000000"/>
          <w:sz w:val="28"/>
        </w:rPr>
        <w:t>
      1) Ұлы Отан соғысының ардагерлері;</w:t>
      </w:r>
    </w:p>
    <w:bookmarkEnd w:id="4"/>
    <w:bookmarkStart w:name="z9" w:id="5"/>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5"/>
    <w:bookmarkStart w:name="z10" w:id="6"/>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6"/>
    <w:bookmarkStart w:name="z11" w:id="7"/>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7"/>
    <w:bookmarkStart w:name="z12" w:id="8"/>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8"/>
    <w:bookmarkStart w:name="z13" w:id="9"/>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9"/>
    <w:bookmarkStart w:name="z14" w:id="10"/>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0"/>
    <w:bookmarkStart w:name="z15" w:id="11"/>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w:t>
      </w:r>
    </w:p>
    <w:bookmarkEnd w:id="11"/>
    <w:bookmarkStart w:name="z16" w:id="12"/>
    <w:p>
      <w:pPr>
        <w:spacing w:after="0"/>
        <w:ind w:left="0"/>
        <w:jc w:val="both"/>
      </w:pPr>
      <w:r>
        <w:rPr>
          <w:rFonts w:ascii="Times New Roman"/>
          <w:b w:val="false"/>
          <w:i w:val="false"/>
          <w:color w:val="000000"/>
          <w:sz w:val="28"/>
        </w:rPr>
        <w:t>
      9) қандастар;</w:t>
      </w:r>
    </w:p>
    <w:bookmarkEnd w:id="12"/>
    <w:bookmarkStart w:name="z17" w:id="13"/>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3"/>
    <w:bookmarkStart w:name="z18" w:id="14"/>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4"/>
    <w:bookmarkStart w:name="z19" w:id="15"/>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5"/>
    <w:bookmarkStart w:name="z20" w:id="16"/>
    <w:p>
      <w:pPr>
        <w:spacing w:after="0"/>
        <w:ind w:left="0"/>
        <w:jc w:val="both"/>
      </w:pPr>
      <w:r>
        <w:rPr>
          <w:rFonts w:ascii="Times New Roman"/>
          <w:b w:val="false"/>
          <w:i w:val="false"/>
          <w:color w:val="000000"/>
          <w:sz w:val="28"/>
        </w:rPr>
        <w:t>
      13) толық емес отбасылар;</w:t>
      </w:r>
    </w:p>
    <w:bookmarkEnd w:id="16"/>
    <w:bookmarkStart w:name="z21" w:id="17"/>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7"/>
    <w:bookmarkStart w:name="z22" w:id="18"/>
    <w:p>
      <w:pPr>
        <w:spacing w:after="0"/>
        <w:ind w:left="0"/>
        <w:jc w:val="both"/>
      </w:pPr>
      <w:r>
        <w:rPr>
          <w:rFonts w:ascii="Times New Roman"/>
          <w:b w:val="false"/>
          <w:i w:val="false"/>
          <w:color w:val="000000"/>
          <w:sz w:val="28"/>
        </w:rPr>
        <w:t>
      15) Қазақстан Республикасы Еңбек және халықты әлеуметтік қорғау министрінің 2023 жылғы 20 мамырдағы № 161 "Еңбек ресурстарын болжаудың ұлттық жүйесін қалыптастыру және оның нәтижелерін пайдалану қағидаларын бекіту туралы" бұйрығымен бекітілген, Еңбек ресурстарын болжаудың ұлттық жүйесін қалыптастыру және оның нәтижелерін пайдалану қағидаларына (Нормативтік құқықтық актілерді мемлекеттік тіркеу тізілімінде № 32546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ұйымдарында еңбек қызметтерін жүзеге асыратын, қажетті мамандар.".</w:t>
      </w:r>
    </w:p>
    <w:bookmarkEnd w:id="18"/>
    <w:bookmarkStart w:name="z23"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