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d45f" w14:textId="8f1d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Солтүстік Қазақстан облысы акваөсіру (балық өсіру шаруашылығы) өнімінің өнімділігі мен сапасын арттыруға, сондай-ақ асыл тұқымды балық өсіруді дамытуға арналған субсидиялар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2025 жылғы 21 ақпандағы № 42 қаулысы. Солтүстік Қазақстан облысының Әділет департаментінде 2025 жылғы 24 ақпанда № 7860-15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 Заңының 10-бабы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5-14)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Қазақстан Республикасы Экология, геология және табиғи ресурстар министрінің 2022 жылғы 24 мамырдағы № 180 бұйрығына (Нормативтік құқықтық актілерді мемлекеттік тіркеу тізілімінде № 28188 болып тіркелді)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2025 жылға Солтүстік Қазақстан облысы акваөсіру (балық өсіру шаруашылығы) өнімінің өнімділігі мен сапасын арттыруға, сондай-ақ асыл тұқымды балық өсіруді дамытуға арналған субсидиялар көлемі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табиғи ресурстар және табиғат пайдалануды реттеу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Солтүстік Қазақстан облысының Әділет департаментінде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Солтүстік Қазақстан облысы акваөсірудің (балық өсіру шаруашылығы) өнімінің өнімділігі мен сапасын арттыруға, сондай-ақ асыл тұқымды балық өсіруді дамытуға арналған субсидиялар көлемі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материалын сатып алғаны үшін шығыстарды өтеу бойынша субсидиялар: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Ақсаха тұқымдас балықтар мен олардың будандары (дернәсілдер)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15 176,75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 (дернәсілдер)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 (шабақ, 30 грамға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 сатып алғаны үшін шығыстарды өтеу бойынша субсидиялар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сатып алғаны үшін шығыстарды өтеу бойынша субсидиялар: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Ақсерке тұқымдас балықтар мен олардың будандары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 (отандық өндірістің азықтары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