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6cb" w14:textId="8e8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қаласындағы әлеуметтік маңызы бар қатынастардың тізбесін айқындау туралы" Алматы қаласы мәслихатының 2020 жылғы 18 наурыздағы № 431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XXVII сессиясының 2025 жылғы 11 ақпандағы № 199 шешiмi. Алматы қаласы Әділет департаментінде 2025 жылғы 13 ақпанда № 1799-02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әлеуметтік маңызы бар қатынастардың тізбесін айқындау туралы" Алматы қаласы мәслихатының 2020 жылғы 18 наурыздағы № 431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1612 болып тіркелген) мынадай өзгеріс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қаласындағы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2024 жылғы 1 қарашадан бастап туындаған құқықтық қатынастарға қолданылады.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шешімімен 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 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ауданының мектебі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"Ұлы Отан Соғысы"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қайың" шипажайы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тоғайы – Достық даңғылы – Оспанов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Талғар ауданының "Тұздыбастау"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"Боралдай"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"Абай" кенті (Абай саяжайлары)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шағын ауданы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"Айнабұлақ-3"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Сайын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қалалық клиникалық ауруханасы"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Мәдениет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Байтұрсынов – Мақатаев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ауруханасы" – Экологиялық бекет – "Тау жолы"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Крылов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 ауданы – 2-гидроэлектростанциясы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"Мұзтау"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"Нұр Алатау"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"Қарасу"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шағын ауданы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 ауданы – "Магнум"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Алматы шығыс айналма жолы – Сайын көшесі – Рысқұлов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Вахтангов көшелері – "Дария"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"Гүлдала"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– Алматы облысының Талғар ауданының "Жас Қуат, Жаңа Өмір"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– Жібек жолы көшелері – Бригадная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Сити" тұрғын үй кешені – "Орталық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 – "Самал"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Карьерная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ауданы – "Ақжар"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"Жұлдыз Жаңа құрылыс"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қалалық кешені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"Аспан Сити" тұрғын үй кешені – Алатау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метро бекеті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 Орбита 3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Кеңсай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 көшесі – Қазығұрт – 12 қалалық аурухана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"Haileybury"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"Ақсай-3б" шағын ауданы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 молл" сауда үйі – Алматинская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"Өжет"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сити-5" тұрғын үй кешені – "Ақбұлақ" сауда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Жалпақсай кенті Қарасай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Сайын көшелері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"Мамыр-1, 7" шағын ауданы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– Азаматтық авиация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Мақатаев көшелері – Батыс зираты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"Gate City"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"Нұршашқан" шағын ауданы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"Адем-1" сауда үйі – "Айша Бибі"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"Барлык" базары–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"Айнабұлақ 3,4"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"Бесағаш"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паркі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"Шаңырақ-1"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 ауданы – Бидайық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шағын ауданы – Төле би – Яссауи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 – "Жетісу"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 – "Көлсай"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 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 – № 176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 ауданы – Қалдаяқов көшесі – 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Сайын көшесі ("Орбита-3" шағын 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"Сұлусай" кенті – Абдуллиндер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 ауданы – "Зерделі"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Розыбакиев көшесі – Райымбек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Қонаев-Мақатаев көшесі – "Алатау" шағын 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Наурызбай ауданы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"Жұлдыз-1, 2" шағын ауданы – "Орбита"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кенті – Төле Би – Яссауи көшелеріндегі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"Водник"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"Таусамалы"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Иштван Қоңыр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 – "Ұлжан-2" шағын ауданы – "Сайран"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Макатаев көшелері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 – Наурызбай ауданының әкімшілік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"Ақбұлақ"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"2-ші жылуэлектрорталығы"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 мектеп – "Шаңырақ-6"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13 шағын ауданы – Мөңке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"Белбұлақ"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"Орбита-2, 4" шағын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"Төле би - Яссауи" айналмалы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Іле ауданының Қоянқұс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"Пионер"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"Ой-Қарағай"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шолақ" атындағы спорт сарайы – "Алма Арасан"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Mall" сауда ойын орталығы – Қарасай ауданының "Шамалған" кенті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каналы – Қарасай ауданының "Көлащы"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"Жаңаталап"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ауданың "Ынтымақ"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Талғар ауданының "Дәулет"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"Әли"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би/Яссауи автобекеті – Іле ауданының "Тоқпанов"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Іле ауданының "Қарасу"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Іле ауданының "Жетіген"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"Айғаным"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Талғар ауданының "Туганбай, Нұра"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– Талғар ауданыныдағы "Ақбұлақ" тау шаңғы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Іле ауданының "Жаңатұрмыс"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"Ақсай"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– Іле ауданының "Өтеген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"Көкқайнар"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Би–Яссауи көшелеріндегі айналма алаңы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автовокзалы–Іле ауданының "Комсомол" кенті – "Жапек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2" теміржол вокзалы – Талғар ауданының "Тұздыбастау" кентіндегі "Сұлтан"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Іле ауданының "Қарой"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шағын ауданы – Талғар ауданының "Еламан"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"Исаев"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 - Яссауи" айналмалы алаңы – Жамбыл ауданының "Карғалы"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қалалық емхана – Қарасай ауданының "Қаратөбе"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би-Яссауи автобекеті – Қарасай ауданының "Көкөзек", "Көктоған" кенттері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Қарасай ауданының "Долан"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Іле ауданының "Батыр"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"Қойшыбек"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"Базаркелді"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"Баяндай"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"Бекболат Әшекеев"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би-Яссауи автобекеті – Жамбыл ауданының "Ұзынағаш"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Қарасай ауданының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би-Яссауи" айналмалы алаңы – Жамбыл ауданының "Мыңбаев"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Жамбыл ауданының "Шолаққарғалы"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мәдениет және демалыс саябағы – Талғар ауданының Ақтас кентіндегі Байтерек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7" шағын ауданы – Қарасай ауданының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Іле ауданының "Жомарт"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Еңбекшіқазақ ауданының "Қызылжар"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Қарасай ауданының "Қаскелең"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"Жауғашты"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би-Яссауи" автобекеті – Шамалған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қалалық емхана – Талғар ауданының "Еңбекші"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сауда логистакалық орталық – Талғар ауданының "Өстемір"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 ауданы (Марғұлан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Төле би көшесі – Бауыржан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Сайын және Жандосов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Школьный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Марғұлан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