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1991" w14:textId="c881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Ортақ су пайдалану қағидаларын белгілеу туралы" Алматы қаласы мәслихатының 2017 жылғы 11 тамыздағы № 134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XXXII сессиясының 2025 жылғы 7 тамыздағы № 231 шешiмi. Қазақстан Республикасының Әділет министрлігінде 2025 жылғы 11 тамызда № 36601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Ортақ су пайдалану қағидаларын белгілеу туралы" Алматы қаласы мәслихатының 2017 жылғы 11 тамыздағы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1403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