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fcd1" w14:textId="93ef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2023 жылғы 21 қарашадағы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 № 9/103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2025 жылғы 30 сәуірдегі № 30/267 шешімі. Павлодар облысының Әділет департаментінде 2025 жылғы 2 мамырда № 7661-14 болып тіркелді. Күші жойылды - Павлодар облысы Павлодар аудандық мәслихатының 2026 жылғы 11 маусымдағы № 47/395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11.06.2026 </w:t>
      </w:r>
      <w:r>
        <w:rPr>
          <w:rFonts w:ascii="Times New Roman"/>
          <w:b w:val="false"/>
          <w:i w:val="false"/>
          <w:color w:val="ff0000"/>
          <w:sz w:val="28"/>
        </w:rPr>
        <w:t xml:space="preserve">№ 47/395 </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шешімімен.</w:t>
      </w:r>
    </w:p>
    <w:bookmarkStart w:name="z1" w:id="0"/>
    <w:p>
      <w:pPr>
        <w:spacing w:after="0"/>
        <w:ind w:left="0"/>
        <w:jc w:val="both"/>
      </w:pPr>
      <w:r>
        <w:rPr>
          <w:rFonts w:ascii="Times New Roman"/>
          <w:b w:val="false"/>
          <w:i w:val="false"/>
          <w:color w:val="000000"/>
          <w:sz w:val="28"/>
        </w:rPr>
        <w:t>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2023 жылғы 21 қарашадағы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9/103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7425-14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Павлодар аудыны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30 сәуірдегі</w:t>
            </w:r>
            <w:r>
              <w:br/>
            </w:r>
            <w:r>
              <w:rPr>
                <w:rFonts w:ascii="Times New Roman"/>
                <w:b w:val="false"/>
                <w:i w:val="false"/>
                <w:color w:val="000000"/>
                <w:sz w:val="20"/>
              </w:rPr>
              <w:t>30/267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21 қарашадағы</w:t>
            </w:r>
            <w:r>
              <w:br/>
            </w:r>
            <w:r>
              <w:rPr>
                <w:rFonts w:ascii="Times New Roman"/>
                <w:b w:val="false"/>
                <w:i w:val="false"/>
                <w:color w:val="000000"/>
                <w:sz w:val="20"/>
              </w:rPr>
              <w:t>№ 9/103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w:t>
      </w:r>
      <w:r>
        <w:br/>
      </w:r>
      <w:r>
        <w:rPr>
          <w:rFonts w:ascii="Times New Roman"/>
          <w:b/>
          <w:i w:val="false"/>
          <w:color w:val="000000"/>
        </w:rPr>
        <w:t>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"Ардагерлер туралы"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қаулысына сәйкес әзірленді және әлеуметтік көмек көрсетудің, оның мөлшерлерін белгілеудің және Павлодар ауданы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жергелікті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"Павлодар ауданының жұмыспен қамту және әлеуметтік бағдарламалар бөлімі" мемлекеттік мекемесі әлеуметтік көмек көрсетуді жүзеге асырушы;</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әлеуметтік көмек алуға өтініш жасаған тұлғалардың (отбасылардың) материалдық жағдайына зерттеп-қарау жүргізу және қорытындылар дайындау үшін Павлодар ауданының ауыл және ауылдық округтер әкімдерінің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2. Әлеуметтік кодекстің 71-бабы 4-тармағында, 170-бабы 3-тармағында, 229-бабының 3-тармағында, Қазақстан Республикасының "Ардагерлер туралы" Заңының 10-бабы 1-тармағының 2) тармақшасында, 11-бабы 1-тармағының 2) тармақшасында, 12-бабы 1-тармағының 2) тармақшасында, 13-бабының 2) тармақшасында, 17-бабында көрсетілген тұлғаларға әлеуметтік көмек осы Үлгілік Қағидаларда көзделген тәртіппен көрсетіледі.</w:t>
      </w:r>
    </w:p>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w:t>
      </w:r>
    </w:p>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xml:space="preserve">
      4) 7 мамыр - Отан қорғаушы күні; </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5.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7.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8.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9.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10. Әлеуметтік көмек көрсету жөніндегі уәкілетті орган кірісті есепке алмай көрсетеді:</w:t>
      </w:r>
    </w:p>
    <w:p>
      <w:pPr>
        <w:spacing w:after="0"/>
        <w:ind w:left="0"/>
        <w:jc w:val="both"/>
      </w:pPr>
      <w:r>
        <w:rPr>
          <w:rFonts w:ascii="Times New Roman"/>
          <w:b w:val="false"/>
          <w:i w:val="false"/>
          <w:color w:val="000000"/>
          <w:sz w:val="28"/>
        </w:rPr>
        <w:t>
      1) мереке күндеріне және атаулы күндерге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мөлшерінде (бұдан әрі - АЕК);</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Кенесттік Социалистік Республикалар (бұдан әрі -КСР Одағы)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 ақ қайтыс болуы белгіленген тәртіппен Чернобыль атом электр станциясындағы апаттың және азаматтық немесе әскері мақсаттағы обьектілердегі басқа да радиациалық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 сондай-ақ 10 (он) АЕК мөлшерінде азық-түлік жиынтыгы;</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маусымның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топтағы мүгедектігі бар тұлғаларға 5 (бес) АЕК мөлшерінде;</w:t>
      </w:r>
    </w:p>
    <w:p>
      <w:pPr>
        <w:spacing w:after="0"/>
        <w:ind w:left="0"/>
        <w:jc w:val="both"/>
      </w:pPr>
      <w:r>
        <w:rPr>
          <w:rFonts w:ascii="Times New Roman"/>
          <w:b w:val="false"/>
          <w:i w:val="false"/>
          <w:color w:val="000000"/>
          <w:sz w:val="28"/>
        </w:rPr>
        <w:t>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Мемлекеттік корпорацияның тізімі және төменде көрсетілген санаттардың мәртебесін растайтын құжат негізінде сауықтыруға 50 (елу) АЕК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тапсырмаларға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еріп жүруіне,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өтініш негізінде 100 (жүз) АЕК мөлшерінде;</w:t>
      </w:r>
    </w:p>
    <w:p>
      <w:pPr>
        <w:spacing w:after="0"/>
        <w:ind w:left="0"/>
        <w:jc w:val="both"/>
      </w:pPr>
      <w:r>
        <w:rPr>
          <w:rFonts w:ascii="Times New Roman"/>
          <w:b w:val="false"/>
          <w:i w:val="false"/>
          <w:color w:val="000000"/>
          <w:sz w:val="28"/>
        </w:rPr>
        <w:t>
      өрт салдарынан азаматқа (отбасына) не оның мүлкіне зиян келуі,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 (алты айға жарамды), өтініш негізінде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адамның иммун тапшылығы вирусын жұқтырған тұлғаларға жеке басын куәландыратын құжат не цифрлық құжаттар сервисінен алынған электрондық құжат (жеке басты сәйкестендіру үшін), аурудың болу фактісін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аз қамтамасыз етілген азаматтар, атап айтқанда:</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20 (жиырма) АЕК мөлшерінде қатты отынды сатып алуға мемлекеттік атаулы әлеуметтік көмек алушылар қатарынан азаматтарға;</w:t>
      </w:r>
    </w:p>
    <w:p>
      <w:pPr>
        <w:spacing w:after="0"/>
        <w:ind w:left="0"/>
        <w:jc w:val="both"/>
      </w:pPr>
      <w:r>
        <w:rPr>
          <w:rFonts w:ascii="Times New Roman"/>
          <w:b w:val="false"/>
          <w:i w:val="false"/>
          <w:color w:val="000000"/>
          <w:sz w:val="28"/>
        </w:rPr>
        <w:t>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"1 типті қант диабеті"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(бес) АЕК мөлшерінде;</w:t>
      </w:r>
    </w:p>
    <w:p>
      <w:pPr>
        <w:spacing w:after="0"/>
        <w:ind w:left="0"/>
        <w:jc w:val="both"/>
      </w:pPr>
      <w:r>
        <w:rPr>
          <w:rFonts w:ascii="Times New Roman"/>
          <w:b w:val="false"/>
          <w:i w:val="false"/>
          <w:color w:val="000000"/>
          <w:sz w:val="28"/>
        </w:rPr>
        <w:t>
      балалардың церебралдық параличі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ревматизм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3) кірістерін есепке алмай, Мемлекеттік корпорацияның тізімі және төменде көрсетілген санаттардың мәртебесін растайтын құжат негізінде тоқсан сайынғы әлеуметтік көмек:</w:t>
      </w:r>
    </w:p>
    <w:p>
      <w:pPr>
        <w:spacing w:after="0"/>
        <w:ind w:left="0"/>
        <w:jc w:val="both"/>
      </w:pPr>
      <w:r>
        <w:rPr>
          <w:rFonts w:ascii="Times New Roman"/>
          <w:b w:val="false"/>
          <w:i w:val="false"/>
          <w:color w:val="000000"/>
          <w:sz w:val="28"/>
        </w:rPr>
        <w:t>
      20 (жиырма) АЕК мөлшерінде:</w:t>
      </w:r>
    </w:p>
    <w:p>
      <w:pPr>
        <w:spacing w:after="0"/>
        <w:ind w:left="0"/>
        <w:jc w:val="both"/>
      </w:pPr>
      <w:r>
        <w:rPr>
          <w:rFonts w:ascii="Times New Roman"/>
          <w:b w:val="false"/>
          <w:i w:val="false"/>
          <w:color w:val="000000"/>
          <w:sz w:val="28"/>
        </w:rPr>
        <w:t>
      Ұлы Отан соғысына қатысушыларға (сауықтыруға);</w:t>
      </w:r>
    </w:p>
    <w:p>
      <w:pPr>
        <w:spacing w:after="0"/>
        <w:ind w:left="0"/>
        <w:jc w:val="both"/>
      </w:pPr>
      <w:r>
        <w:rPr>
          <w:rFonts w:ascii="Times New Roman"/>
          <w:b w:val="false"/>
          <w:i w:val="false"/>
          <w:color w:val="000000"/>
          <w:sz w:val="28"/>
        </w:rPr>
        <w:t>
      15 (он бес) АЕК мөлшерінде (коммуналдық қызметтерге):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амбулаторлық емдеудегі туберкулез ауруынан зардап шегетін тұлғаларға 15 (он бес)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және медициналық мекеменің емдеу курсын алғаны туралы растау анықтамасын қоса бере отырып, өтініш негізінде 12 (он екі) АЕК мөлшерінде гемодиализ алу кезеңінде жол жүруге бірінші топтағы мүгедектігі бар тұлғаларға;</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иммун тапшылығы вирусын жұқтырған он сегіз жасқа дейінгі балаларға.</w:t>
      </w:r>
    </w:p>
    <w:p>
      <w:pPr>
        <w:spacing w:after="0"/>
        <w:ind w:left="0"/>
        <w:jc w:val="both"/>
      </w:pPr>
      <w:r>
        <w:rPr>
          <w:rFonts w:ascii="Times New Roman"/>
          <w:b w:val="false"/>
          <w:i w:val="false"/>
          <w:color w:val="000000"/>
          <w:sz w:val="28"/>
        </w:rPr>
        <w:t>
      11. Әлеуметтік көмек көрсету жөніндегі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10 аптаға дейін жүктілігі бойынша есепке қою үшін аудандық емханаға уақытында жүгінген жүкті әйелдерге.</w:t>
      </w:r>
    </w:p>
    <w:p>
      <w:pPr>
        <w:spacing w:after="0"/>
        <w:ind w:left="0"/>
        <w:jc w:val="both"/>
      </w:pPr>
      <w:r>
        <w:rPr>
          <w:rFonts w:ascii="Times New Roman"/>
          <w:b w:val="false"/>
          <w:i w:val="false"/>
          <w:color w:val="000000"/>
          <w:sz w:val="28"/>
        </w:rPr>
        <w:t>
      12. Әлеуметтік көмектің бір түрі бойынша әлеуметтік көмекке жүгіне, төлемнің бірдей кезенділігімең, атап айтқанда Республика бойынша бір рет "біржолғы" беріледі.</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14.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16.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p>
      <w:pPr>
        <w:spacing w:after="0"/>
        <w:ind w:left="0"/>
        <w:jc w:val="both"/>
      </w:pPr>
      <w:r>
        <w:rPr>
          <w:rFonts w:ascii="Times New Roman"/>
          <w:b w:val="false"/>
          <w:i w:val="false"/>
          <w:color w:val="000000"/>
          <w:sz w:val="28"/>
        </w:rPr>
        <w:t>
      17.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Үлгілік қағидалардың 8-тармағының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осы -қарау үшін учаскелік комиссияға жібереді.</w:t>
      </w:r>
    </w:p>
    <w:p>
      <w:pPr>
        <w:spacing w:after="0"/>
        <w:ind w:left="0"/>
        <w:jc w:val="both"/>
      </w:pPr>
      <w:r>
        <w:rPr>
          <w:rFonts w:ascii="Times New Roman"/>
          <w:b w:val="false"/>
          <w:i w:val="false"/>
          <w:color w:val="000000"/>
          <w:sz w:val="28"/>
        </w:rPr>
        <w:t>
      Учаскелік комиссияның әлеуметтік көмек көрсету жөніндегі уәкілетті органның арнайы комиссиясының әлеуметтік көмек көрсету мерзімдері мен тәртібі Үлгілік қағидалардың 14-20 тармақтарында сәйкес айкындалған.</w:t>
      </w:r>
    </w:p>
    <w:p>
      <w:pPr>
        <w:spacing w:after="0"/>
        <w:ind w:left="0"/>
        <w:jc w:val="both"/>
      </w:pPr>
      <w:r>
        <w:rPr>
          <w:rFonts w:ascii="Times New Roman"/>
          <w:b w:val="false"/>
          <w:i w:val="false"/>
          <w:color w:val="000000"/>
          <w:sz w:val="28"/>
        </w:rPr>
        <w:t>
      18.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19. Әлеуметтік көмек көрсетуге жұмсалатын шығыстарды қаржыландыру Павлодар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23.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