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732f8" w14:textId="10732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2023 жылғы 5 желтоқсандағы № 71/10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Павлодар облысы Ақсу қалалық мәслихатының 2025 жылғы 16 сәуірдегі № 199/33 шешімі. Павлодар облысының Әділет департаментінде 2025 жылғы 18 сәуірде № 7653-14 болып тіркелді</w:t>
      </w:r>
    </w:p>
    <w:p>
      <w:pPr>
        <w:spacing w:after="0"/>
        <w:ind w:left="0"/>
        <w:jc w:val="both"/>
      </w:pPr>
      <w:bookmarkStart w:name="z1" w:id="0"/>
      <w:r>
        <w:rPr>
          <w:rFonts w:ascii="Times New Roman"/>
          <w:b w:val="false"/>
          <w:i w:val="false"/>
          <w:color w:val="000000"/>
          <w:sz w:val="28"/>
        </w:rPr>
        <w:t>
      Ақсу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Ақсу қалалық мәслихатының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 2023 жылғы 5 желтоқсандағы № 71/10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тізілімінде № 7437-14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Ақсу қаласының мұқтаж азаматтарының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 тармақшасы жаңа редакцияда жазылсын:</w:t>
      </w:r>
    </w:p>
    <w:p>
      <w:pPr>
        <w:spacing w:after="0"/>
        <w:ind w:left="0"/>
        <w:jc w:val="both"/>
      </w:pPr>
      <w:r>
        <w:rPr>
          <w:rFonts w:ascii="Times New Roman"/>
          <w:b w:val="false"/>
          <w:i w:val="false"/>
          <w:color w:val="000000"/>
          <w:sz w:val="28"/>
        </w:rPr>
        <w:t>
      "1) атаулы күндер мен мереке күндеріне орай біржолғы әлеуметтік көмек алушылардан өтініштер талап етілмей Мемлекеттік корпорацияның тізімі негізінде көрсетіледі:</w:t>
      </w:r>
    </w:p>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 (елу) айлық есептік көрсеткіш (бұдан әрі – АЕК);</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 (елу) АЕК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50 (елу) АЕК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 (елу) АЕК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50 (елу) АЕК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 (елу) АЕК мөлшерінде;</w:t>
      </w:r>
    </w:p>
    <w:p>
      <w:pPr>
        <w:spacing w:after="0"/>
        <w:ind w:left="0"/>
        <w:jc w:val="both"/>
      </w:pPr>
      <w:r>
        <w:rPr>
          <w:rFonts w:ascii="Times New Roman"/>
          <w:b w:val="false"/>
          <w:i w:val="false"/>
          <w:color w:val="000000"/>
          <w:sz w:val="28"/>
        </w:rPr>
        <w:t>
      8 наурыз - Халықаралық әйелдер күніне:</w:t>
      </w:r>
    </w:p>
    <w:p>
      <w:pPr>
        <w:spacing w:after="0"/>
        <w:ind w:left="0"/>
        <w:jc w:val="both"/>
      </w:pPr>
      <w:r>
        <w:rPr>
          <w:rFonts w:ascii="Times New Roman"/>
          <w:b w:val="false"/>
          <w:i w:val="false"/>
          <w:color w:val="000000"/>
          <w:sz w:val="28"/>
        </w:rPr>
        <w:t>
      мемлекеттік атаулы әлеуметтік көмек алушылар қатарындағы көп балалы аналарға (отбасыларға) 5 (бес) АЕК мөлшерінде;</w:t>
      </w:r>
    </w:p>
    <w:p>
      <w:pPr>
        <w:spacing w:after="0"/>
        <w:ind w:left="0"/>
        <w:jc w:val="both"/>
      </w:pPr>
      <w:r>
        <w:rPr>
          <w:rFonts w:ascii="Times New Roman"/>
          <w:b w:val="false"/>
          <w:i w:val="false"/>
          <w:color w:val="000000"/>
          <w:sz w:val="28"/>
        </w:rPr>
        <w:t>
      26 сәуір - радиациялық авариялар мен апаттардың салдарын жоюға және осы авариялар мен апаттардың құрбандарын еске алуға қатысушылар күніне: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50 (елу) АЕК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50 (елу) АЕК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50 (елу) АЕК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50 (елу) АЕК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50 (елу) АЕК мөлшерінде;</w:t>
      </w:r>
    </w:p>
    <w:p>
      <w:pPr>
        <w:spacing w:after="0"/>
        <w:ind w:left="0"/>
        <w:jc w:val="both"/>
      </w:pPr>
      <w:r>
        <w:rPr>
          <w:rFonts w:ascii="Times New Roman"/>
          <w:b w:val="false"/>
          <w:i w:val="false"/>
          <w:color w:val="000000"/>
          <w:sz w:val="28"/>
        </w:rPr>
        <w:t>
      7 мамыр - Отан қорғаушы күніне: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 (елу) АЕК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 (елу) АЕК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 (елу) АЕК мөлшерінде;</w:t>
      </w:r>
    </w:p>
    <w:p>
      <w:pPr>
        <w:spacing w:after="0"/>
        <w:ind w:left="0"/>
        <w:jc w:val="both"/>
      </w:pPr>
      <w:r>
        <w:rPr>
          <w:rFonts w:ascii="Times New Roman"/>
          <w:b w:val="false"/>
          <w:i w:val="false"/>
          <w:color w:val="000000"/>
          <w:sz w:val="28"/>
        </w:rPr>
        <w:t>
      9 мамыр – Жеңіс күніне:</w:t>
      </w:r>
    </w:p>
    <w:p>
      <w:pPr>
        <w:spacing w:after="0"/>
        <w:ind w:left="0"/>
        <w:jc w:val="both"/>
      </w:pPr>
      <w:r>
        <w:rPr>
          <w:rFonts w:ascii="Times New Roman"/>
          <w:b w:val="false"/>
          <w:i w:val="false"/>
          <w:color w:val="000000"/>
          <w:sz w:val="28"/>
        </w:rPr>
        <w:t>
      Ұлы Отан ардагерлеріне 5000000 (бес миллион) теңге сомасында, сондай-ақ 10 АЕК мөлшерінде азық-түлік жиынтығы;</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50 (елу) АЕК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200000 (екі жүз мың) теңге мөлшерінде;</w:t>
      </w:r>
    </w:p>
    <w:p>
      <w:pPr>
        <w:spacing w:after="0"/>
        <w:ind w:left="0"/>
        <w:jc w:val="both"/>
      </w:pPr>
      <w:r>
        <w:rPr>
          <w:rFonts w:ascii="Times New Roman"/>
          <w:b w:val="false"/>
          <w:i w:val="false"/>
          <w:color w:val="000000"/>
          <w:sz w:val="28"/>
        </w:rPr>
        <w:t>
      ҰОС жылдарында тылдағы қажырлы еңбегі мен мінсіз әскери қызметі үшін бұрынғы КСР Одағының ордендерімен және медальдарымен наградталған адамдарға 100000 (жүз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ҰОС жылдарында тылдағы қажырлы еңбегi мен мiнсiз әскери қызметі үшін бұрынғы КСР Одағының ордендерiмен және медальдарымен наградталмаған адамдарға 100000 (жүз мың) теңге мөлшерінде;</w:t>
      </w:r>
    </w:p>
    <w:p>
      <w:pPr>
        <w:spacing w:after="0"/>
        <w:ind w:left="0"/>
        <w:jc w:val="both"/>
      </w:pPr>
      <w:r>
        <w:rPr>
          <w:rFonts w:ascii="Times New Roman"/>
          <w:b w:val="false"/>
          <w:i w:val="false"/>
          <w:color w:val="000000"/>
          <w:sz w:val="28"/>
        </w:rPr>
        <w:t>
      ҰОС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ҰОС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ҰОС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60000 (алпыс мың) теңге;</w:t>
      </w:r>
    </w:p>
    <w:p>
      <w:pPr>
        <w:spacing w:after="0"/>
        <w:ind w:left="0"/>
        <w:jc w:val="both"/>
      </w:pPr>
      <w:r>
        <w:rPr>
          <w:rFonts w:ascii="Times New Roman"/>
          <w:b w:val="false"/>
          <w:i w:val="false"/>
          <w:color w:val="000000"/>
          <w:sz w:val="28"/>
        </w:rPr>
        <w:t>
      31 мамыр - Саяси қуғын-сүргін және ашаршылық құрбандарын еске алу күніне:</w:t>
      </w:r>
    </w:p>
    <w:p>
      <w:pPr>
        <w:spacing w:after="0"/>
        <w:ind w:left="0"/>
        <w:jc w:val="both"/>
      </w:pPr>
      <w:r>
        <w:rPr>
          <w:rFonts w:ascii="Times New Roman"/>
          <w:b w:val="false"/>
          <w:i w:val="false"/>
          <w:color w:val="000000"/>
          <w:sz w:val="28"/>
        </w:rPr>
        <w:t>
      сотпен немесе Қазақстан Республикасының "Жаппай саяси қуғын-сүргіндер құрбандарын ақтау туралы" Заңымен белгіленген тәртіппен саяси қуғын-сүргіндер құрбаны немесе саяси қуғын-сүргіндерден зардап шеккен деп танылған азаматтарға 10 (он) АЕК мөлшерінде;</w:t>
      </w:r>
    </w:p>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иегерлеріне 10 (он) АЕК мөлшерінде;</w:t>
      </w:r>
    </w:p>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10 (он) АЕК мөлшерінде ;</w:t>
      </w:r>
    </w:p>
    <w:p>
      <w:pPr>
        <w:spacing w:after="0"/>
        <w:ind w:left="0"/>
        <w:jc w:val="both"/>
      </w:pPr>
      <w:r>
        <w:rPr>
          <w:rFonts w:ascii="Times New Roman"/>
          <w:b w:val="false"/>
          <w:i w:val="false"/>
          <w:color w:val="000000"/>
          <w:sz w:val="28"/>
        </w:rPr>
        <w:t>
      30 тамыз - Қазақстан Республикасының Конституция күніне орай он сегіз жасқа дейінгі мүгедектігі бар балаларға 20 (жиырма) АЕК мөлшерінде;</w:t>
      </w:r>
    </w:p>
    <w:p>
      <w:pPr>
        <w:spacing w:after="0"/>
        <w:ind w:left="0"/>
        <w:jc w:val="both"/>
      </w:pPr>
      <w:r>
        <w:rPr>
          <w:rFonts w:ascii="Times New Roman"/>
          <w:b w:val="false"/>
          <w:i w:val="false"/>
          <w:color w:val="000000"/>
          <w:sz w:val="28"/>
        </w:rPr>
        <w:t>
      Қазақстан Республикасының колледждерінде ақылы негізде оқитын жеке оңалту және оңалту бағдарламасының кәсіптік бөлігінен үзінді көшірмесі бар мүгедектергі бар адамдарға әлеуметтік көмек көрсету жөніндегі уәкілетті органның тізімі негізінде 30 (отыз) АЕК мөлшерінде;</w:t>
      </w:r>
    </w:p>
    <w:p>
      <w:pPr>
        <w:spacing w:after="0"/>
        <w:ind w:left="0"/>
        <w:jc w:val="both"/>
      </w:pPr>
      <w:r>
        <w:rPr>
          <w:rFonts w:ascii="Times New Roman"/>
          <w:b w:val="false"/>
          <w:i w:val="false"/>
          <w:color w:val="000000"/>
          <w:sz w:val="28"/>
        </w:rPr>
        <w:t>
      Қазақстан Республикасының жоғары оқу орындарында ақылы негізде оқитын жеке оңалту және оңалту бағдарламасының кәсіптік бөлігінен үзінді көшірмесі бар мүгедектігі бар адамдарға әлеуметтік көмек көрсету жөніндегі уәкілетті органның тізімі негізінде 60 (алпыс) АЕК мөлшерінде;</w:t>
      </w:r>
    </w:p>
    <w:p>
      <w:pPr>
        <w:spacing w:after="0"/>
        <w:ind w:left="0"/>
        <w:jc w:val="both"/>
      </w:pPr>
      <w:r>
        <w:rPr>
          <w:rFonts w:ascii="Times New Roman"/>
          <w:b w:val="false"/>
          <w:i w:val="false"/>
          <w:color w:val="000000"/>
          <w:sz w:val="28"/>
        </w:rPr>
        <w:t>
      1 қазан - Қарттар күніне:</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азаматтарға 2 (екі) АЕК мөлшерінде;</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азаматтарға 3 (үш) АЕК мөлшерінде;</w:t>
      </w:r>
    </w:p>
    <w:p>
      <w:pPr>
        <w:spacing w:after="0"/>
        <w:ind w:left="0"/>
        <w:jc w:val="both"/>
      </w:pPr>
      <w:r>
        <w:rPr>
          <w:rFonts w:ascii="Times New Roman"/>
          <w:b w:val="false"/>
          <w:i w:val="false"/>
          <w:color w:val="000000"/>
          <w:sz w:val="28"/>
        </w:rPr>
        <w:t>
      25 қазан - Республика күніне Мемлекеттік корпорацияның тізімі негізінде:</w:t>
      </w:r>
    </w:p>
    <w:p>
      <w:pPr>
        <w:spacing w:after="0"/>
        <w:ind w:left="0"/>
        <w:jc w:val="both"/>
      </w:pPr>
      <w:r>
        <w:rPr>
          <w:rFonts w:ascii="Times New Roman"/>
          <w:b w:val="false"/>
          <w:i w:val="false"/>
          <w:color w:val="000000"/>
          <w:sz w:val="28"/>
        </w:rPr>
        <w:t>
      он сегіз жасқа дейінгі мүгедектігі бар балаларға 5 (бес) АЕК мөлшерінде;</w:t>
      </w:r>
    </w:p>
    <w:p>
      <w:pPr>
        <w:spacing w:after="0"/>
        <w:ind w:left="0"/>
        <w:jc w:val="both"/>
      </w:pPr>
      <w:r>
        <w:rPr>
          <w:rFonts w:ascii="Times New Roman"/>
          <w:b w:val="false"/>
          <w:i w:val="false"/>
          <w:color w:val="000000"/>
          <w:sz w:val="28"/>
        </w:rPr>
        <w:t>
      бірінші топтағы мүгедектігі бар адамдарға 5 (бес) АЕК мөлшерінде;</w:t>
      </w:r>
    </w:p>
    <w:p>
      <w:pPr>
        <w:spacing w:after="0"/>
        <w:ind w:left="0"/>
        <w:jc w:val="both"/>
      </w:pPr>
      <w:r>
        <w:rPr>
          <w:rFonts w:ascii="Times New Roman"/>
          <w:b w:val="false"/>
          <w:i w:val="false"/>
          <w:color w:val="000000"/>
          <w:sz w:val="28"/>
        </w:rPr>
        <w:t>
      екінші топтағы мүгедектігі бар адамдарға 5 (бес) АЕК мөлшерінде;</w:t>
      </w:r>
    </w:p>
    <w:p>
      <w:pPr>
        <w:spacing w:after="0"/>
        <w:ind w:left="0"/>
        <w:jc w:val="both"/>
      </w:pPr>
      <w:r>
        <w:rPr>
          <w:rFonts w:ascii="Times New Roman"/>
          <w:b w:val="false"/>
          <w:i w:val="false"/>
          <w:color w:val="000000"/>
          <w:sz w:val="28"/>
        </w:rPr>
        <w:t>
      16 желтоқсан - Тәуелсіздік күніне:</w:t>
      </w:r>
    </w:p>
    <w:p>
      <w:pPr>
        <w:spacing w:after="0"/>
        <w:ind w:left="0"/>
        <w:jc w:val="both"/>
      </w:pPr>
      <w:r>
        <w:rPr>
          <w:rFonts w:ascii="Times New Roman"/>
          <w:b w:val="false"/>
          <w:i w:val="false"/>
          <w:color w:val="000000"/>
          <w:sz w:val="28"/>
        </w:rPr>
        <w:t>
      "Жаппай саяси қуғын-сүргіндер құрбандарын ақтау туралы" Қазақстан Республикасының Заңында белгіленген 1986 жылғы 17-18 желтоқсанда Қазақстандағы оқиғаларға қатысқан адамдарға 60 (алпыс) АЕК мөлшерінде;".</w:t>
      </w:r>
    </w:p>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