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815e6" w14:textId="2781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Павлодар облысы бойынша тыңайтқыштардың (органикалық тыңайтқыштарды қоспағанда) субсидияланатын түрлерiнің тізбесін және тыңайтқыштарды сатушыдан сатып алынған тыңайтқыштардың 1 тоннасына (литріне, килограммына) арналған субсидиялар нормаларын бекіту туралы</w:t>
      </w:r>
    </w:p>
    <w:p>
      <w:pPr>
        <w:spacing w:after="0"/>
        <w:ind w:left="0"/>
        <w:jc w:val="both"/>
      </w:pPr>
      <w:r>
        <w:rPr>
          <w:rFonts w:ascii="Times New Roman"/>
          <w:b w:val="false"/>
          <w:i w:val="false"/>
          <w:color w:val="000000"/>
          <w:sz w:val="28"/>
        </w:rPr>
        <w:t>Павлодар облысы әкімдігінің 2025 жылғы 24 сәуірдегі № 118/1 қаулысы. Павлодар облысының Әділет департаментінде 2025 жылғы 25 сәуірде № 7658-14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Ауыл шаруашылығы министрінің 2020 жылғы 30 наурыздағы "Өсімдік шаруашылығы өнімінің шығымдылығы мен сапасын арттыруды субсидиялау қағидаларын бекіту туралы" № 107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20209 болып тіркелген)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2025 жылға арналған Павлодар облысы бойынша тыңайтқыштардың (органикалық тыңайтқыштарды қоспағанда) субсидияланатын түрлерiнің тізбесі және тыңайтқыштарды сатушыдан сатып алынған тыңайтқыштардың 1 тоннасына (литріне, килограммына) арналған </w:t>
      </w:r>
      <w:r>
        <w:rPr>
          <w:rFonts w:ascii="Times New Roman"/>
          <w:b w:val="false"/>
          <w:i w:val="false"/>
          <w:color w:val="000000"/>
          <w:sz w:val="28"/>
        </w:rPr>
        <w:t>субсидиялар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Павлодар облысының әділет департаментінде мемлекеттік тіркелуін;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Павлодар облысы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2025 жылғы 24 сәуірдегі</w:t>
            </w:r>
            <w:r>
              <w:br/>
            </w:r>
            <w:r>
              <w:rPr>
                <w:rFonts w:ascii="Times New Roman"/>
                <w:b w:val="false"/>
                <w:i w:val="false"/>
                <w:color w:val="000000"/>
                <w:sz w:val="20"/>
              </w:rPr>
              <w:t>№ 118/1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2025 жылға арналған Павлодар облысы бойынша тыңайтқыштардың (органикалық</w:t>
      </w:r>
      <w:r>
        <w:br/>
      </w:r>
      <w:r>
        <w:rPr>
          <w:rFonts w:ascii="Times New Roman"/>
          <w:b/>
          <w:i w:val="false"/>
          <w:color w:val="000000"/>
        </w:rPr>
        <w:t>тыңайтқыштарды қоспағанда) субсидияланатын түрлерiнің тізбесі және</w:t>
      </w:r>
      <w:r>
        <w:br/>
      </w:r>
      <w:r>
        <w:rPr>
          <w:rFonts w:ascii="Times New Roman"/>
          <w:b/>
          <w:i w:val="false"/>
          <w:color w:val="000000"/>
        </w:rPr>
        <w:t>тыңайтқыштарды сатушыдан сатып алынған тыңайтқыштардың 1 тоннасына</w:t>
      </w:r>
      <w:r>
        <w:br/>
      </w:r>
      <w:r>
        <w:rPr>
          <w:rFonts w:ascii="Times New Roman"/>
          <w:b/>
          <w:i w:val="false"/>
          <w:color w:val="000000"/>
        </w:rPr>
        <w:t>(литріне, килограммына) арналған субсидиялар нормалары</w:t>
      </w:r>
    </w:p>
    <w:bookmarkEnd w:id="5"/>
    <w:p>
      <w:pPr>
        <w:spacing w:after="0"/>
        <w:ind w:left="0"/>
        <w:jc w:val="both"/>
      </w:pPr>
      <w:r>
        <w:rPr>
          <w:rFonts w:ascii="Times New Roman"/>
          <w:b w:val="false"/>
          <w:i w:val="false"/>
          <w:color w:val="ff0000"/>
          <w:sz w:val="28"/>
        </w:rPr>
        <w:t xml:space="preserve">
      Ескерту. Тізбеге өзгерістер енгізілді - Павлодар облысы әкімдігінің 13.10.2025 </w:t>
      </w:r>
      <w:r>
        <w:rPr>
          <w:rFonts w:ascii="Times New Roman"/>
          <w:b w:val="false"/>
          <w:i w:val="false"/>
          <w:color w:val="ff0000"/>
          <w:sz w:val="28"/>
        </w:rPr>
        <w:t>№ 269/1</w:t>
      </w:r>
      <w:r>
        <w:rPr>
          <w:rFonts w:ascii="Times New Roman"/>
          <w:b w:val="false"/>
          <w:i w:val="false"/>
          <w:color w:val="ff0000"/>
          <w:sz w:val="28"/>
        </w:rPr>
        <w:t xml:space="preserve"> (алғашқы ресми жарияланған күнінен кейін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Тыңайтқыштағы белсенді заттардың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нормасы</w:t>
            </w:r>
          </w:p>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 литр, килограмм)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кальций, магний, калий селитрасы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Түрлендірілген кеуекті аммиакты селитра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сұрыптары: бірінші, екінші,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кеуекті түрлендірілген аммиакты селитра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 аг 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33,5 % азот бар аммиак-нитратты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N-32,5-33,5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сұйық аммоний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маркалы түйіршіктелген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Abocol CN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NO3-14,4, NH4-1,1, Ca-19,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тыңайтқышы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YaraLivaTM Calcinit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N-17±1, CaO-32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Ca(NO3)2-51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кальций нитраты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CaО-26,3, N-14,5, NO3-13,8, NH3-0,7, В-0,3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+ 27 CaO (CN)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Азот-магний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 MgO-0,3-1,0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K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K2O-46,3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 (NOP)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B-0,015, Mn-0,01, Zn-0,025, бос аминқышқылдарының массалық үлесі-0,125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N-33-40, S-4-12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SiB маркалы (түрлендірілген минералдық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Bacillus subtilis С-13, 2*10^5, КОЕ/г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Карбамидті-аммиакты қоспалар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N-29,7-30,8; N-31,2-32,8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аммонийный - 6,8, N кем емес, нитратный - 6,8 кем емес, N амидный -13,5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N-31,7-32,3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азотты сұйық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тыңайтқыштары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Азотты-күкіртті тыңайтқыштар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(NH₄)₂SO₄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21%-дан кем емес; күкірт 24%-дан кем емес; 0,2%-ден көп емес 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 жанама өнім (В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маркалы түйіршіктелген аммоний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түйіршіктелген аммоний сульфаты (күкірт қышқылды аммоний)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аммоний сульфаты (өзгертілген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Bacillus subtilis С-13-2,5*10^5 КОЕ/ж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тыңайтқышы (N:S)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N-23-28, S-1-3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N:S (26:13) маркалы құрамында күкірті бар азотты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тыңайтқыштар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(МАР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Р-46, MgO-2,0, S-2,0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маркалы Аммофос Плюс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N-10-12, P-46-52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маркасы 12-52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Микроэлементтердің қоспалары жоқ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Микроэлементтердің қоспалары жоқ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N-10-12, P-46-52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Аммофосдың ең жоғары сорты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B-0,015, Mn-0,01, Zn-0,025, бос аминқышқылдарының массалық үлесіт-0,125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P2O5-61, N-12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P2O5-61, N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моноаммонийфосфаты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N-NH4-12±1, P2O5-61±1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суда еритін моноаммонийфосфаты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дигидрофосфаты-98,0-99,5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N:P/12:61 маркалы кристалды суда еритін моноаммонийфосфаты (МАР)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суда еритін арнайы моноаммонийфосфаты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N-12, P-61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суда еритін кристалды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 (MAP)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кристалды маркалы моноаммоний фосфаты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маркалы сұйық кешенді тыңайтқыштары (СКТ)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тыңайтқышы (СКТ)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18-44-0 (UP)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азот-фосфорлы күкірті бар тыңайтқыштар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N-16±1, P2O5-16±1, S-10±1)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фосфориттерінен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сульфоаммофос (16:20)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16:20:12 маркалы сульфоаммофос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азотты-фосфорлы тыңайтқыш (NP(S))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N-14-16. P2О5-20-34,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азот-фосфор күкірті бар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азотты-фосфорлы тыңайтқыш, маркасы NP+S=20:20+14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маркалы азотты-фосфорлы күрделі тыңайтқыш құрамында күкірті 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N-20±1, P2O5-20±1, S-14±1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азот-фосфорлы күкірті бар NP+S=20:20+14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NP+S=20:20+14, NP+S=16:20+12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құрамында азот-фосфор күкірті бар тыңайтқышы (өзгертілген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 Bacillus subtilis Ч-13-1,7*10^5 КОЕ/г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(N-9, P-14 + S-10) маркалы ФЕРТИМ кешенді минералды тыңайтқыштары (ФЕРТИМ КМТ)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P2О5-14, S-10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(N-20, P-20 + S-14) маркалы ФЕРТИМ кешенді минералдық тыңайтқыштары (КМТ ФЕРТИМ)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P2О5-20,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16:20 + 12% S + 0.05% B маркалы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 B-0,05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+Zn маркалы, құрамында күкірті бар азотты-фосфорлы күрделі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20:20+В маркалы, құрамында күкірті бар азотты-фосфорлы күрделі тыңайтқы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20:20+ВCMZ маркалы құрамында күкірті бар азотты-фосфорлы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B-0,02, Cu-0,03,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20:20+ВMZ маркалы құрамында күкірті бар азотты-фосфорлы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Диаммофоск 10-26-26 маркалы азотты-фосфорлы-калийлі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(S) 8-20-30 (2) маркалы азотты-фосфорлы-калийлі тыңайтқыш құрамында күкірті 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 В, ұнтақ маркалы құрамында күкірті бар азотты-фосфорлы (NPK-тыңайтқыш)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NH4-6,0 кем емес, P2O5-11.0, SO3-15.0, CaO-14.0, MgO-0.25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 тыңайтқыштар (хлорлы және күкіртті қышқылды калий)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(экспортқа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SOLUMOP® маркалы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KCl-95,8, K2O-60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хлорлы калий (өзгертілген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К2О-43, Bacillus subtilis Ч-13-5*10^4 КОЕ/г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BMZ(aa) А маркалы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K2О-60, В-0,015, Мн-0,01, Зн-0,025, бос аминқышқылдарының массалық үлесі-0,125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BMZ(aa) Б маркалы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K2О-45, МгО-2, В-0,015, Мн-0,01, Зн-0,025, бос аминқышқылдарының массалық үлесі-0,125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 (KCl)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(күкіртқышқылды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 (SOP)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SO4- 46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SOP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S-18, SO3-45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(күкірт 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(күкірт 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К2О-50±1, SO4-51±0,5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(Solupotasse®)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"Солюпоташ"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(K2O)-50. Күкірт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күкіртқышқылды калий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күкіртқышқылды калий (өзгертілген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 Bacillus subtilis Ч-13-5*10^4 КОЕ/г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Фосфорлы-калийлі тыңайтқыштар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K2О-34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K2О-34,4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0-52-34 (MKP)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(МКР)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K2О-34,4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(МКР 0-52-34)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суперфосфат (аммонизацияланған суперфосфат (ASSP))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(NPK) тыңайтқыштар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P-7, K-7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97500,0</w:t>
            </w:r>
          </w:p>
          <w:p>
            <w:pPr>
              <w:spacing w:after="20"/>
              <w:ind w:left="20"/>
              <w:jc w:val="both"/>
            </w:pPr>
            <w:r>
              <w:rPr>
                <w:rFonts w:ascii="Times New Roman"/>
                <w:b w:val="false"/>
                <w:i w:val="false"/>
                <w:color w:val="000000"/>
                <w:sz w:val="20"/>
              </w:rPr>
              <w:t>
97500,0</w:t>
            </w:r>
          </w:p>
          <w:p>
            <w:pPr>
              <w:spacing w:after="20"/>
              <w:ind w:left="20"/>
              <w:jc w:val="both"/>
            </w:pPr>
            <w:r>
              <w:rPr>
                <w:rFonts w:ascii="Times New Roman"/>
                <w:b w:val="false"/>
                <w:i w:val="false"/>
                <w:color w:val="000000"/>
                <w:sz w:val="20"/>
              </w:rPr>
              <w:t>
97500,0</w:t>
            </w:r>
          </w:p>
          <w:p>
            <w:pPr>
              <w:spacing w:after="20"/>
              <w:ind w:left="20"/>
              <w:jc w:val="both"/>
            </w:pPr>
            <w:r>
              <w:rPr>
                <w:rFonts w:ascii="Times New Roman"/>
                <w:b w:val="false"/>
                <w:i w:val="false"/>
                <w:color w:val="000000"/>
                <w:sz w:val="20"/>
              </w:rPr>
              <w:t>
97500,0</w:t>
            </w:r>
          </w:p>
          <w:p>
            <w:pPr>
              <w:spacing w:after="20"/>
              <w:ind w:left="20"/>
              <w:jc w:val="both"/>
            </w:pPr>
            <w:r>
              <w:rPr>
                <w:rFonts w:ascii="Times New Roman"/>
                <w:b w:val="false"/>
                <w:i w:val="false"/>
                <w:color w:val="000000"/>
                <w:sz w:val="20"/>
              </w:rPr>
              <w:t>
97500,0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8:19:29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P-19, K-29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8:24:24 маркалы жақсартылған гранулометриялық құрамы бар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P-20, K-20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10:20:20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маркалы азот-фосфор-калий тыңайтқышы,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(диаммофоска)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азотты-фосфорлы-калийлі тыңайтқыш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 NPK 10:26:26 маркалы ФЕРТИМ аралас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12:32:12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P-32, K-12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13-13-24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P-13, K-24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13:19:19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N-10-27, P2O5-1-26, K2O-5-28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нитроаммофоска (азофоска)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15:15:15 (азофоска)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 маркалы азотты-фосфорлы-калийлі тыңайтқыш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нитроаммофоска (15:15:15) (өзгертілген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Bacillus subtilis Ч-13, 3*10^4 КОЕ/г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15:24:16 маркалы гранулометриялық құрамы жақсартылған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Р2О5-24, К2О-16, S-2, Са-1,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16-16-8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NPК:16-16-8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P205-16±0,5, K2О 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құрамы бар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N-16±2, P2O5-16±2, K2O-16±2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гранулометриялық құрамы жақсартылған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P2O5-16±0,5, K2O-16±0,5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(MOP) 16:16:16 маркалы азофоска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нитроаммофоска (16:16:16) (өзгертілген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Bacillus subtilis С-13, 3*10^4 КОЕ/ж.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17:17:17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P-17, K-17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19:4:19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P-4,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 K-21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24-6-12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N-43,9, P-0,3,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18-9-18 маркалары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P-9, К-18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маркалы азотты-фосфорлы-калийлі тыңайтқыш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P2O5-26±1, K2O-26±1, S-2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азот-фосфор-калий күкірті бар NPK(S) 13-17-17(6)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NPKS-4 маркалы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Р-15, К-15, S-11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NPKS-4 (N-15, P-15, K-15, S-11) маркалы азотты-фосфорлы-калийлі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N-15±1, P205-15±1, K2O-15±1, S-11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15-15-15(10) маркалы құрамында күкірті бар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N-15±1, P-15±1, K-15±1,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15-15-15(10) маркалы құрамында күкірті бар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15:15:15(10) маркалы құрамында күкірті бар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21-10-10-2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22-7-12-2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 P-7, K-12,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P2О5-6, K2О-6, S-2,6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27-6-6+S+Zn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маркалы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 маркалы азотты-фосфорлы-калийлі тыңайтқыш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97500,0</w:t>
            </w:r>
          </w:p>
          <w:p>
            <w:pPr>
              <w:spacing w:after="20"/>
              <w:ind w:left="20"/>
              <w:jc w:val="both"/>
            </w:pPr>
            <w:r>
              <w:rPr>
                <w:rFonts w:ascii="Times New Roman"/>
                <w:b w:val="false"/>
                <w:i w:val="false"/>
                <w:color w:val="000000"/>
                <w:sz w:val="20"/>
              </w:rPr>
              <w:t>
97500,0</w:t>
            </w:r>
          </w:p>
          <w:p>
            <w:pPr>
              <w:spacing w:after="20"/>
              <w:ind w:left="20"/>
              <w:jc w:val="both"/>
            </w:pPr>
            <w:r>
              <w:rPr>
                <w:rFonts w:ascii="Times New Roman"/>
                <w:b w:val="false"/>
                <w:i w:val="false"/>
                <w:color w:val="000000"/>
                <w:sz w:val="20"/>
              </w:rPr>
              <w:t>
97500,0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Азотты-фосфорлы-калийлі тыңайтқыш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маркалы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S-1,0-2,0, Mg-0,3-1,0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NPK 10:26:26+B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S-2,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NPK 10:26:26+Zn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S-2,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NPK 10:26:26+BMZ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S-2,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NPK 10:26:26+BCMZ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S-2, B-0,02, Mn-0,03, Zn-0,06, Cu-0,03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23:13:8 маркалы азотты-фосфорлы-калийлі тыңайтқыш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азотты-фосфорлы-калийлі тыңайтқыш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CaO-0,8, MgO-0,8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азотты-фосфорлы-калийлі тыңайтқыш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8:24:24 маркалы гранулометриялық құрамы жақсартылған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16:16:16+B маркалы NPK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Zn маркалы NPK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16:16:16+ВMZ маркалы NPK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16:16:16+ВCMZ маркалы NPK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B-0,02, Cu-0,03,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 BMZ(aa)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K2О-16, В-0,015, Mn-0,01, Zn-0,025, бос аминқышқылдарының массалық үлесі-0,125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NPK:16-16-13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N-16,P-16,K-13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құрамы бар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гранулометриялық құрамы жақсартылған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P2O2-16, K2O-16,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гранулометриялық құрамы жақсартылған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S-2, CaO-0,8, MgO-0,8, SO4-2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17:0,1:28 маркалы гранулометриялық құрамы жақсартылған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21:0,1:21 маркалы гранулометриялық құрамы жақсартылған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P-0,1, K-21,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20:10:10+S+BCMZ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20:10:10+S+BMZ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20:10:10+S+Zn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27-6-6+S+B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27-6-6+S+BMZ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27-6-6+S+BCMZ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B-0,02, Cu-0,03,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Гранулометриялық құрамы жақсартылған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20:10:10+S+B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6:24:12 + 2% Ca + 5% S + 0,05% Zn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P-24, K-12, Ca-2, S-5, Zn-0,05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7:21:21 + 4% S + 0,05% Zn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P-21, K-21, S-4, Zn-0,05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8:15:15 + 3% Ca + 9% S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P-15, K-15, Ca-3, S-9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NPK-тыңайтқыштар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"Акварин"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K-35, MgO-4,0, S-9,0, Fe (АПАТ)-0,054, Zn (EDTA)-0,014, Cu (EDTA)-0,01, Mn (EDTA)-0,042, Mo-0,04, B-0,02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343750,0</w:t>
            </w:r>
          </w:p>
          <w:p>
            <w:pPr>
              <w:spacing w:after="20"/>
              <w:ind w:left="20"/>
              <w:jc w:val="both"/>
            </w:pPr>
            <w:r>
              <w:rPr>
                <w:rFonts w:ascii="Times New Roman"/>
                <w:b w:val="false"/>
                <w:i w:val="false"/>
                <w:color w:val="000000"/>
                <w:sz w:val="20"/>
              </w:rPr>
              <w:t>
343750,0</w:t>
            </w:r>
          </w:p>
          <w:p>
            <w:pPr>
              <w:spacing w:after="20"/>
              <w:ind w:left="20"/>
              <w:jc w:val="both"/>
            </w:pPr>
            <w:r>
              <w:rPr>
                <w:rFonts w:ascii="Times New Roman"/>
                <w:b w:val="false"/>
                <w:i w:val="false"/>
                <w:color w:val="000000"/>
                <w:sz w:val="20"/>
              </w:rPr>
              <w:t>
343750,0</w:t>
            </w:r>
          </w:p>
          <w:p>
            <w:pPr>
              <w:spacing w:after="20"/>
              <w:ind w:left="20"/>
              <w:jc w:val="both"/>
            </w:pPr>
            <w:r>
              <w:rPr>
                <w:rFonts w:ascii="Times New Roman"/>
                <w:b w:val="false"/>
                <w:i w:val="false"/>
                <w:color w:val="000000"/>
                <w:sz w:val="20"/>
              </w:rPr>
              <w:t>
343750,0</w:t>
            </w:r>
          </w:p>
          <w:p>
            <w:pPr>
              <w:spacing w:after="20"/>
              <w:ind w:left="20"/>
              <w:jc w:val="both"/>
            </w:pPr>
            <w:r>
              <w:rPr>
                <w:rFonts w:ascii="Times New Roman"/>
                <w:b w:val="false"/>
                <w:i w:val="false"/>
                <w:color w:val="000000"/>
                <w:sz w:val="20"/>
              </w:rPr>
              <w:t>
343750,0</w:t>
            </w:r>
          </w:p>
          <w:p>
            <w:pPr>
              <w:spacing w:after="20"/>
              <w:ind w:left="20"/>
              <w:jc w:val="both"/>
            </w:pPr>
            <w:r>
              <w:rPr>
                <w:rFonts w:ascii="Times New Roman"/>
                <w:b w:val="false"/>
                <w:i w:val="false"/>
                <w:color w:val="000000"/>
                <w:sz w:val="20"/>
              </w:rPr>
              <w:t>
343750,0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"Акварин"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MgO-3,0, S-9,0, Fe (АПАТ)-0,054, Zn (EDTA)-0,014, Cu (EDTA)-0,01, Mn (EDTA)-0,042, Mo-0,04, B-0,02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Brown 3-11-38 (Кристалон қоңыр)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SO3-27,5, B-0,025,Cu-0,01, Fe-0,07, Mn-0,04, Mo-0,04, Zn-0,025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3:11:38+3MgО+МЭ маркалы суда еритін NPK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+ 3MgO + 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3:11:38+3MgO+MЭ маркалы суда еритін NPK тыңайтқышының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K-38&lt; MgO-2,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5:15:45 маркалы суда еритін тыңайтқыш қоспасы (қоспатыңайтқыш)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P-15±2, K-45±2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K-33, MgO-3,0, S-7,0, Fe (АПАТ)-0,054, Zn (EDTA)-0,014, Cu (EDTA)-0,01, Mn (EDTA)-0,042, Mo-0,04, B-0,02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K-36, MgO-2,0, S-4,0, Fe (АПАТ)-0,054, Zn (EDTA)-0,014, Cu (EDTA)-0,01, Mn (EDTA)-0,042, Mo-0,04, B-0,02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6:14:35+2MgO+МЭ маркалы суда еритін NPK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B-0,02, Бастапu-0,05, Mn-0,05, Zn-0,01, Fe-0,07, Mo-0,04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6:14:35+2MgO+МЭ маркалы суда еритін NPK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P-11, K-30, MgO-4,0, S-3,0, Fe (АПАТ)- 0,054, Zn (EDTA)-0,014, Cu (EDTA)-0,01, Mn (EDTA)-0,042, Mo-0,04, B-0,02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6.0.1 суда еритін NPK тыңайтқыштары, тотықтырғыш. Формула: Poly-Feed Foliar 12-5-40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МgO-2,5±0,5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 12:6:36+2,5MgO+МЭ+стим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MgO-2,5±0,5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 15:7:30+3Mgo+МЭ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P-7±2, K-30±2, MgO-3±0,5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12:8:31+2MgO+МЭ маркалы суда еритін NPK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Cu-0,05, Mn-0,05, Zn-0,01, Fe-0,07, Mo-0,04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12-9-34+3MgO+ME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P2O5-9, K2O-34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P-12, K-35, MgO-1,0, S-0,7, Fe (ДТПА)-0,054, Zn (ЭДТА)-0,014, Cu (ЭДТА)-0,01, Mn (ЭДТА)-0,042, Мо-0,04,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SO3-27,5, B-0,025, Cu-0,01, Fe-0,07, Mn-0,04, Zn-0,025, Mo-0,04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12-42-8+3MgO+ME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P2O5-42, K2O-8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12-45-12+ME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P2O5-45, K2O-12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P-5, K-25, MgO-2,0, S-8,0, Fe (ДТПА)-0,054, Zn (ЭДТА)-0,014, Cu (ЭДТА)-0,01, Mn (ЭДТА)-0,042, Мо-0,04,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 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Yellow 13-40-13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SO3-27,5,K2O-13, B-0,025, Cu-0,01, Fe-0,07, Mn-0,04, Zn-0,025, Mo-0,04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суда еритін NPK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Cu-0,05, Mn-0,05, Zn-0,01, Fe-0,07, Mo-0,04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Kristalon микроэлементтері бар суда еритін кешенді NPK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13:40:13 маркалы суда еритін тыңайтқыш қоспасы (қоспатыңайтқыш)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Р-40±2, К-13±2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15:31:15+МЭ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P-31+-2, K-15+-2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15:30:15+2MgO+МЭ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P-30+-2, K-15+-2, MgO-2+-0,5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11:40:11+2MgO+МЭ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N-11+-2, P-40+-2, K-11+-2, MgO-2+-0,5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P-41, K-13, Fe (ДТПА)-0,054, Zn (ЭДТА)-0,014, Cu (ЭДТА)-0,01, Mn (ЭДТА)-0,042, Мо-0,04,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P-10, K-28, MgO-2,5, S-1,5, Fe (ДТПА)-0,054, Zn (ЭДТА)-0,014, Cu (ЭДТА)-0,01, Mn (ЭДТА)-0,042, Мо-0,04,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Kristalon микроэлементтері бар суда еритін кешенді NPK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NO3-7, Nкарб-7, P2O5-11, K2O-31, MgO-2,5, SO3-5, B-0,02, Cu-0,01, Fe-0,15, Mn-0,1, Zn-0,01, Mo-0,02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 +1,5 MgO +МЭ маркалы суда еритін NPK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K-30+1,5MgO+МЭ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тыңайтқыштары. Формула: Poly-Feed GG 15-30-15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18-14-18+2MgO+ME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P2O5-14, K2O-18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18-18-18+ME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SO3-27,5, B-0,025, Cu-0,01, Fe-0,07, Mn-0,04, Zn-0.025, Mo-0,04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3:11:38+3MgO+МЭ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 В-0,025, Cu-0,01, Mn 0,05, Zn-0,025,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18:18:18+3MgO+МЭ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Cu-0,05, Mn-0,05, Zn-0,01, Fe-0,07, Mo-0,064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18:18:18+3MgO+МЭ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18:18:18 маркалы суда еритін тыңайтқыш қоспасы (қоспатыңайтқыш)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18:18:18+3MgO+МЭ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Fe (ДТПА)-0,054, Zn (ЭДТА)-0,014, Cu (ЭДТА)-0,01, Mn (ЭДТА)-0,042, Мо-0,04,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MgO-2,0, S-1,5, Fe (ДТПА)-0,054, Zn (ЭДТА)-0,014, Cu (ЭДТА)-0,01, Mn (ЭДТА)-0,042, Мо-0,04,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P-6, K-20, MgO-1,5, S-1,4, Fe (ДТПА)-0,054, Zn (ЭДТА)-0,014, Cu (ЭДТА)-0,01, Mn (ЭДТА)-0,042, Мо-0,04,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P-5, K-10, MgO-1,5, S-8,4, Fe (ДТПА)-0,054, Zn (ЭДТА)-0,014, Cu (ЭДТА)-0,01, Mn (ЭДТА)-0,042, Мо-0,04,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P-8, K-8, MgO-1,5 , S-9,0, Fe (ДТПА)-0,054, Zn (ЭДТА)-0,014, Cu (ЭДТА)-0,01, Mn (ЭДТА)-0,042, Мо-0,04,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20-10-20+ME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20-10-10+4MgO+ME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Cu-0,05, Mn-0,05, Zn-0,01, Fe-0,07, Mo-0,04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20:20:20 маркалы суда еритін тыңайтқыш қоспасы (қоспатыңайтқыш)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20:20:20+МЭ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MgO-1,7, S-1,5, Fe (ДТПА)-0,054, Zn (ЭДТА)-0,014, Cu (ЭДТА)-0,01, Mn (ЭДТА)-0,042, Мо-0,04,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19:19:19+МЭ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N-19±2, P-19±2, K-19±2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Brown 3+11+38+4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K2O-38, MgO-4, SO3-5,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3:11:38+3,0+9,0 (N:P:K+MgO+S+м/э)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13:41:13+0+0 (N:P:K+MgO+S+м/э)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20:20:20+1,7+1,5 (N:P:K+MgO+S+м/э)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6:14:35+2MgO+МЭ маркалы суда еритін NPK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NO3-13,5%, K2O-45,5%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тыңайтқыштар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қышқылдарының тұздары 20 г/л Гумин қышқылдарының тұздары 180 г/л т.с калий 30 г/л Амин қышқылдары 25 г/л Микроэлементтер 10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сұйық тыңайтқыш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азоты - 0,004, Фосфор - 0,013, Калий - 0,33, Гумин қышқылдары - 4,0, рН ерітінді - 7,1 Натрий - 0,23 Мырыш - 0,00005 Мыс – 0,0001 Марганец – 0,00001 Темір – 0,032 Кальций оксиді - 0,00001 Күкірт – 0,00001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гумат K/Na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P2O5-0,5%, K2O-2,5%, MgO-0,1%, Mn-0,25%, Zn-0,2%, B-0,1%, Mo-0,02%, Fe-0,3%, Cu-0,05%, Co-0,005, рН -9,0%, Гидроксикарбон және амин қышқылдары -3,0%, гумин және фульв қышқылдары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Гумат-Антистресс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N-0,32%, K2O-1,5%, рН -8,5-9,5%, Гуминдіg және фульв қышқылдары -12,0%, Янтарь қышқылы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Цитогумат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N-1,43, P2O5-238мг/кг, K2O-6,2, Na-5,2, SO3-681мг/кг, CaO-939мг/кг, Mg-78мг/кг, Co-0,7мг/кг, Fe-253мг/кг, Mn-25мг/кг, Zn-71мг/кг, Mo-28мг/кг, Cu-96мг/кг, Al-76мг/кг, Ba-5,5мг/кг, Ni-1,3мг/кг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"Оксигумат-У" кешенді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NH2-1,2, P2O5-2,0,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 KARAL Herb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гуматы-2, гумин қышқылдары-36,5, фульв қышқылдары-63,5, N-45мг/л, P-54,6мг/л, K-29,1мг/л, Fe-31,5мг/л, Ca-97,6мг/л, Mn-0,11мг/л, Cu-0,42мг/л, Mo-0,24мг/л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әмбебап "ГУМИМАКС-П" кешенді гумин-минералды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және фульв қышқылдары-2, органикалық қышқылдар-14, амин қышқылдары-0,15, N-3,5, P2O2-3,5, K2О-5, микроэлементтер-0,5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Супер БИО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тұздар гуминді заттардың-80,0-90,0%,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тұздар гуминді заттардың-80,0-90,0, K2O-9,0, S-3,0, Fe-0,01-0,20, Mn-0,01-0,12, Cu-0,01-0,12, Zn-0,01-0,12, Mo-0,05-0,015, Se-0-0,05,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заттар-90, микроэлементтер (K, S, Fe, Mn, Cu, Zn, Mo, Se, B, Co)-10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К2O-9,0,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K2O-5,0-19,0%, S-3,0%. Fe-0,01-0,20%, Mn-0,01-0,12%, Cu-0,01-0,12%, Zn-0,01-0,12%, Mo-0,005-0,015%, Se-0-0,005%, B-0,01-0,15%, Co-0,01-0,12%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заттар-20, микроэлементтер (K, S, Fe, Mn, Cu, Zn, Mo, Se, B, Co)-2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Антистресс маркалы "Фульвигрейн" гумин және фульв қышқылдарына негізделген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тұздары-10, фульв қышқылдарының тұздары-2, аминқышқылдары-6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Бор маркалы "Фульвигрейн" гумин және фульв қышқылдарына негізделген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қышқылдарының тұздары-10, B-8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Классик маркалы "Фульвигрейн" гумин және фульв қышқылдарына негізделген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тұздары-16, фульв қышқылдарының тұздары-4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Стимул маркалы "Фульвигрейн" гумин және фульв қышқылдарына негізделген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- 1,5, Cu - 0,5, Mg - 2,1, Mn - 0,65, Fe - 1,35, Zn - 0,3, фульв қышқылдары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заттары-37, гумин сығындылары (фульв қышқылдары)-18, N-9, Ca-10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сығындысы-25, органикалық заттары-45, N-4,5, Р-1, К-1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HUMIN кешенді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қышқылдары-18 фульв 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RAIZE кешенді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қышқылдары-18, фульв 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ROOT кешенді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қышқылдары-20, фульв 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FUMIN кешенді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қышқылдары-20, фульв қышқылдары-20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GUMIN MAX кешенді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гумин қышқылдары-20, фульв қышқылдары-20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SOIL кешенді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 С-10%, гумин қышқылдары 14%, фульвоқышқылдары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 BioNUE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гумин қышқылдары-15, Mn-1, Zn-1, K2О-3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қышқылдары-19-21, фульв қышқылдары-3-5, ульмин қышқылдары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HUMIFIELD w.g.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тұздары-80г/кг, гумин қышқылдарының аммоний тұздары-750г/кг, N-60г/кг, аминқышқылдары-100-120г/кг, K2O-40-60г/кг, микроэлементтер-21г/кг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Biomaster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MgO-2,5, Mg-1,5, S-4, B-0,16, Fe-3,5, Mn-0,75, Zn-0,75, Mo-0,03, балдыр сығындысы-4,0, гумин қышқылдары-1,0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Humisol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- 4%, органикалық заттар - 5%, гуминді және фульвоқышқылдар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"Humika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"Суфлер" маркасы: ВР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гумат-40, К2О-3,0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ВР10% "Сахалинский калий гуматы"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5,5–тен кем емес, жалпы калийдің массалық үлесі (К2О) – 0,85–тен кем емес, күкірттің массалық үлесі - 0,002-ден көп емес, темірдің массалық үлесі - 0,144-тен көп емес, жалпы калийдің массалық үлесі, қайта есептегенде К2О – 1,225–тен көп емес, магнийдің массалық үлесі – 0,0205–тен көп емес, мыстың массалық үлесі - 0,001-ден көп емес, жалпы азоттың массалық үлесі - 0,1-ден көп емес, фосфордың массалық үлесі жалпы, қайта есептегенде Р2О5 – 0,1–ден көп емес, мырыштың массалық үлесі – 0,001-ден көп емес, натрий - 0,17-ден көп емес, кальций оксиді – 0,345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 Сахалинский" BP20%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11–ден кем емес, органикалық заттардағы гумин қышқылдарының массалық үлесі – 50-ден кем емес, дисперсия (100 мкм торлы електегі қалдықтың массалық үлесі) - 1-ден көп емес, жалпы калийдің массалық үлесі (К2О) – 1,75-тен кем емес, препараттың 1–ші сулы ерітіндісінің рН - 9,0–10,5 бірлік, күкірттің массалық үлесі – 0,002-ден көп емес, темірдің массалық үлесі - 0,288-ден көп емес, массалық үлес шаққанда жалпы калийдің К2О – 2,45–тен көп емес, магнийдің массалық үлесі – 0,041–ден көп емес, мыстың массалық үлесі - 0,001-ден көп емес, жалпы азоттың массалық үлесі - 0,2-ден көп емес, жалпы фосфордың массалық үлесі, шаққанда Р 2О5 – 0,1 артық емес, мырыштың массалық үлесі – 0,001 артық емес, натрий – 0,34 артық емес, кальций оксиді – 0,69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 Сахалинский" BP2,5%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1,3-тен кем емес, жалпы калийдің массалық үлесі (К2О) – 0,2–ден кем емес, күкірттің массалық үлесі – 0,002-ден көп емес, темірдің массалық үлесі - 0,048-ден көп емес, жалпы калийдің массалық үлесі, шаққанда К2О – 0,4083 артық емес, магнийдің массалық үлесі – 0,0068 артық емес, мыстың массалық үлесі – 0,001 артық емес, жалпы азоттың массалық үлесі – 0,033 артық емес, массалық үлес фосфордың жалпы, қайта есептегенде Р2О5 – 0,1–ден көп емес, мырыштың массалық үлесі – 0,001–ден көп емес, натрий - 0,057-ден көп емес, кальций оксиді - 0,115-тен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 Сахалинский" BP5%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кемінде 2,7, жалпы калийдің массалық үлесі (К2О) – 0,4–тен кем емес, күкірттің массалық үлесі – 0,002-ден көп емес, темірдің массалық үлесі - 0,072-ден көп емес, жалпы калийдің массалық үлесі, шаққанда К2О – 0,6125 артық емес, магнийдің массалық үлесі – 0,0103 артық емес, мыстың массалық үлесі – 0,001 артық емес, жалпы азоттың массалық үлесі – 0,05 артық емес, фосфордың массалық үлесі жалпы, қайта есептегенде Р2О5 – 0,1–ден көп емес, мырыштың массалық үлесі – 0,001–ден көп емес, натрий - 0,085-тен көп емес, кальций оксиді - 0,1725-тен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қышқылдары-61,2; К2O-12,6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7-7-7 гель тәрізді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ЭКСТРА (MC EXTRA)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К2O-20,0, N-1,0, C-20,0, фитогормондар, бетаин, маннитол,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pHLow 11-10-40+TE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P2O5-10, K2O-40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656696,0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20-20-20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151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P2O5-50, K2O-10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3-5-40+TE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K2O-40, B-0,01, Cu-0,01, Fe-0,02, Mn-0,01, Mo-0,05, Zn-0,01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12-12-36+TE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13-40-13+TE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B-0,01, Cu-0,01, Fe-0,02, Mn-0,01, Mo-0,05,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15-5-30+TE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16-8-24+TE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18-18-18+TE+MgO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20-10-20+TE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20-20-20+TE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10-40-10+TE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B-0,01, Cu-0,01, Fe-0,02, Mn-0,01, Mo-0,05,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10-50-10+TE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 B-0,01, Cu-0,01, Fe-0,02, Mn-0,01, Mo-0,05,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19-19-19+TE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B-0,01, Cu-0,01, Fe-0,02, Mn-0,01, Mo-0,05,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10-52-5+TE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K2O-5, B-0,01, Cu-0,01, Fe-0,02, Mn-0,01, Mo-0,05, Zn-0,01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17-7-27+TE+MgO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K2O-27, MgO-2, B-0,01, Cu-0,01, Fe-0,02, Mn-0,01, Mo-0,05,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21-21-21+TE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 B-0,01, Cu-0,01, Fe-0,02, Mn-0,01, Mo-0,05,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Кальций (Brexil Ca)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CaO-20,0 (LSA), 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Combi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 (LSA), Fe-6,8 (LSA), Mn-2,6 (LSA), Mo-0,2 (LSA), Zn-1,1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Fe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Fe-10,0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MgO-6,0 (LSA), B-1,2, Cu-0,8 (LSA), Fe-0,6 (LSA), Mn-0,7 (LSA), Mo-1,0 (LSA), Zn-5,0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Мульти тыңайтқышы (Brexil Multi)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MgO-8,5, B-0,5, Fe-4,0, Mn-4,0,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Brexil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Brexil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Дрип 19-19-19 + 3МдО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дигидрогенортофосфаты (KH2PO4)-25, калий нитраты (KNO3)-10, мочевина (CH4N2O)-25, магний сульфаты (MgSO4)-2,5, пекацид-0,5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Дрип 3-10-37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(K2SO4)-25%, калий дигидрогенортофосфаты (KH2PO4)-10%, калий нитраты (KNO3)-10%, магний сульфаты (MgSO4)-10%, пекацид–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Дрип 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30%, P2O5: 6%, K2O: 6 %, Fe : 0,04%, Mn: 0,02%, Zn: 0,01%, Cu: 0,0025%, Mo: 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10-50-10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NH4H2PO4-50, KH2PO4-2,5, KNO3-10, пекацид-2,5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Әмбебап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дигидрогенортофосфаты (KH2PO4)-25 калий нитраты (KNO3)-10 Мочевина (CH4N2O)-25 Магний сульфаты (MgSO4)-2.5 Бор қышқылы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UNICROP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P-36, K-24, MgO-2, B-2, Mn-1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Жүзім 0-40-25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K2O-25, Mg-2, SO3-4,0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Картоп 0-43-28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P2O5-43, K2O-28, Mg-2, SO3-4,3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Қант қызылшасы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36 (K2O): 24 Mg: 2 SO3: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Жемісті 12-5-27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K2O-27, CaO-8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Жүгері 5,7-37-5,4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N-5,7, P2O5-37, K2O-5,4, Zn-3,4, SO3-20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Қияр 6-16-31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P2O5-16, K2O-31, MgO-2, SO3-5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Қызанақ 6-18-37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 (P2O5): 18 (K2O): 37 Mg: 2 SO3: 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дәнді (6-23-35)"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- 6; - Фосфор (P)- 23; - калий (K)- 35; - Магний (Мыс.MgO) – 1; - Темір (Fe) – 0,05; - Мырыш (Zn) – 0,2; - Бор (B) – 0,1; - марганец (Mn) – 0,2 - Мыс (Cu) – 0,25; - Молибден (Mo) – 0,002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Дәнді дақыл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MgO-2, SO3-4,1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Майлы 0-20-33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Zn-0,02, B-1,5, Mn-0,5, Cu-0,025, Mo-0,01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Майлы дақыл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K2O-33, Mg-1, B-1,5, SO3-20, Zn-0,02, B-0,15, Mn-0,5, Mo-0,01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Vigortem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6,1 (P2O5): 15 (K2O): 12,4 Fe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AGRI-GEL-10-5-30+ME"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К2O-30, SO3-20, B-0,03, Fe-0,01, Mn-0,05, Ca-0,05, Zn-0,01, Mo-0,01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AGRI-GEL-20-20-20+ME"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К2O-20, Fe-0,03, Mn-0,02, Zn-0,01, Cu-0,02, B-0,03, Mo-0,002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AGRI-GEL-10-30-10+ME"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Mn-0,025, Zn-0,01, Cu-0,03, B-0,027, Mo-0,003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 Multicote 18-6-12+ME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P2O5-6, K2O-12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 Multicote 15-7-15+2MgO+ME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K2O-15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 Multicote 12-32-5+1,2MgO+ME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P2O5-32, K2O-5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 15-31-15+TE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K2O-5, MgO-3,5, B-0,1, Fe-3, Mn-4, Zn-6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 18-18-18+TE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P2O5-8 , K2O-42, B-0,01, Cu-0,01, Fe-0,02, Mn-0,01, Mo-0,05, Zn-0,01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K2O-55, B-0,01, Cu-0,01, Fe-0,02, Mn-0,01, Mo-0,05,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 10-40-10 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B-0,01, Cu-0,01, Fe-0,02, Mn-0,01, Mo-0,05,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0-40-40+МE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 B-0,01, Cu-0,01, Fe-0,02, Mn-0,01, Mo-0,05,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(11-6-40)+TE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P2O5-6, K2O-26, CaO-8, B-0,01, Cu-0,01, Fe-0,02, Mn-0,01, Mo-0,05,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(11-42-11)+TE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18-18-18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B-0,01, Cu-0,01, Fe-0,02, Mn-0,01, Mo-0,05,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"Nutrimic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10-52-10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P2O5-30, K2O-20, Mg-1, B-1, Cu-2, Fe-1, Mn-4, Zn-5,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13-6-26+8CaO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P2O5-45, K2O-10, B-0,5, Cu-0,5, Fe-1, Mn-1, Mo-0,3,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15-5-30+2MgO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P-5, K-40, Mg-0,9, MgO-1,5, S-4, SO3-10,2, B-0,02, Cu-0,1, Fe-0,2, Mn-0,1, Mo-0,01, Zn-0,02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15-30-15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Mg-0,9, MgO-1,5, S-2,9, SO3-0,3, B-0,02, Cu-0,1, Fe-0,2, Mn-0,1, Mo-0,01,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16-8-24+2MgO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P-46, K-8, Mg-0,8, MgO-1,4, S-2,1, SO3-5,3, B-0,02, Cu-0,1, Fe-0,2, Mn-0,1, Mo-0,01,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BIOMAXIM SEED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35,9 Бос амин қышқылдары 13,0 Жалпы азот (N) 4,55 Суда еритін күрделі кальций оксиді (СаО) 3,1 Күкірт үш тотығы (SO3) суда еритін 1,75 Суда еритін күрделі магний оксиді (MgO) 0,22 Суда еритін бор, 0,2-де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хелатталған тыңайтқыштары: "хелат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хелатталған тыңайтқыштары: "хелат Cu-15"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хелатталған тыңайтқыштары: "хелат Fe-13"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(Fertim KMg 55:5) маркалы ФЕРТИМ (КМУ ФЕРТИМ) кешенді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K2О-55, МдО-5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Premix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(Н): 5,5 Фосфат (Р2О5): 16,0 калий (К2О): 0,1 Кальций (Са): 7,5 Күкірт (S): 4,0 Темір (Fe): 0,3 Магний (MgO):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16-8-24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20 - 20 -20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Азот-20, фосфор-20, калий-20,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K2SO4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13-40-13+TE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13%, фосфор 40%, калий 13%,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13:40:13 (Master 13:40:13)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N-13,0, P2O5-40,0, K2O-13,0, B-0,02, Cu-0,05 (EDTA), Fe-0,07 (EDTA), Mn-0,03 (EDTA), Zn-0,01 (EDTA)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15:5:30+2 (Master 15-5-30+2)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P2O5-5,0, K2O-30,0, MgO-2,0, B-0,02, Cu-0,05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18:18:18+3MgO+S+TE (Master 18:18:18+3MgO+S+TE)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N-18,0, P2O5-18,0, K2O-18,0, MgO-3,0, SO3-6,0, B-0,02, Cu-0,05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20:20:20 (Master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P2O5-20,0, K2O-20,0, B-0,02, Cu-0,05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3:11:38+4 (Master 3:11:38+4)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P2O5-11,0, K2O-38,0, MgO-4,0, SO3-25,0, B-0,02, Cu-0,05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3:37:37 (Master 3:37:37)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P2O5-37,0, K2O-37,0, B-0,02, Cu-0,05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"АгроМастер 20-20-20" маркалы Агрохимикат АгроМастер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- 20,0, Фосфор оксиді (P2O5) - 20,0, Калий оксиді (К2O) - 20, Темір (Fe) DTPA - 0,1.2, Mapraнец (Mn) EDTA - 0,08 , Бор (B) - 0,04, Мырыш (Zn) EDTA - 0,05, мыс (Cu) EDTA - 0,03, Молибден (Mo)- 0,01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Аммоний азоты (NH4) – 10; Суда еритін фосфор (Р) пентоксиді2O5) – 52; суда еритін калий оксиді (К2О) – 10; Темір (Fe) хелатталған күйде (EDTA) – 0,02; Марганец (Mn) хелатталған күйде (EDTA) – 0,01; Мырыш (Zn) хелатталған күйде (EDTA) – 0,002; Мыс (Cu) хелатталған күйде (EDTA) – 0,002; Суда еритін Бор (C) – 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оның ішінде Нитратты азот (NO3) – 2, амидті азот (NH2) – 14, аммоний азоты (NH4) – 4; суда еритін фосфор пентоксиді (Р2O5) – 20; суда еритін калий оксиді (К2О) – 20; Темір (Fe) хелатталған күйде (EDTA) – 0,02; Марганец (Mn) хелатталған күйде (EDTA) – 0,01; Мырыш (Zn) хелатталған күйде (EDTA) – 0,002; Мыс (Cu) хелатталған күйде (EDTA) – 0,002; Суда еритін Бор (C)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оның ішінде Амидті азот (NH2) – 12, аммоний азоты (NH4) – 13; суда еритін фосфор пентоксиді (Р2O5) – 5; суда еритін калий оксиді (К2О) – 5; Хелатталған күйдегі темір (Fe) (EDTA) – 0,02; Хелатталған күйдегі марганец (Mn) (EDTA) – 0,01; Хелатталған күйдегі мырыш (Zn) (EDTA) – 0,002; Хелатталған күйдегі мыс (Cu) (EDTA) – 0,002; Суда еритін Бор (В)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Нитратты азот (NO3) – 4, амидті азот (NH2) – 4, аммоний азоты (NH4) – 2; суда еритін фосфор пентоксиді (Р2O5) – 10; суда еритін калий оксиді (К2О) – 40; Темір (Fe) хелатталған күйде (EDTA) – 0,02; Марганец (Mn) хелатталған күйде (EDTA) – 0,01; Мырыш (Zn) хелатталған күйде (EDTA) – 0,002; Мыс (Cu) хелатталған күйде (EDTA) – 0,002; Суда еритін Бор (C)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P2O5-54,0, K2O-10,0, B-0,02, Cu-0,05 (EDTA), Fe-0,1 (EDTA), Mn-0,05 (EDTA), Zn-0,05 (EDTA)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(Plantafol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P2O5-20,0, K2O-20,0, B-0,02, Cu-0,05 (EDTA), Fe-0,1 (EDTA), Mn-0,05 (EDTA), Zn-0,05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 (Plantafol 30:10:10)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N-30,0, P2O5-10,0, K2O-10,0, B-0,02, Cu-0,05 (EDTA), Fe-0,1 (EDTA), Mn-0,05 (EDTA), Zn-0,05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 (Plantafol 5:15:45)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P2O5-15,0, K2O-45,0, B-0,02, Cu-0,05 (EDTA), Fe-0,1 (EDTA), Mn-0,05 (EDTA), Zn-0,05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9-0-36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K2О-36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Complex 12-11-18 хлорсыз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B- 0,015,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N-NO3-5, N-NH4-7, P2O5-11, K2O-18, MgO-2,7, SO3-20, B-0,015, Fe-0,2, Mn-0,02, Zn-0,02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12-24-12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K2O-12, MgO-2, SO3-5, Fe-0,2, Zn-0,07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16-27-7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16-27-7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11-11-21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NO3-4,4, NH4-6,6, P2O5-10,5, K2O-21,2, MgO-2,6, SO3-25, B-0,05, Cu-0,03, Fe-0,08, Mn-0,25, Mo-0,02, Zn-0,04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NPK 7-20-28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P2O5-20, K2O-28, MgO-2, SO3-7,5, B-0,02, Fe-0,1, Mn-0,03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NPK (Mg S) 8-11-23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NO3-2,6, NH4-5,4, P2O5-11,4, K2O-22,9, MgO-4,2, SO3-29,3, B-0,05, Cu-0,05, Mn-0,25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Листовое 4-13-36 маркалы ФЕРТИКА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P2O5-13, K2O-36, MgO-1,6, SO3-7,7, B-0,01, Cu-0,03, Fe-0,1, Mn-0,1, Zn-0,02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Листовое 10-5-40 маркалы ФЕРТИКА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K2O-40, MgO-0,5, SO3-4,4, B-0,01, Cu-0,04, Fe-0,14, Mn-0,14, Zn-0,03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Листовое СТАРТ 13-40-13 маркалы ФЕРТИКА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SO3-0,08, B-5, Fe-0,08, Mn-0,08, Cu-0,03, Zn-0,03, Mo-0,03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Листовое 18-18-18 маркалы ФЕРТИКА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SO3-1,8, B-0,01, Fe-0,1, Mn-0,1, Cu-0,01, Zn-0,03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Плюс микроэлементтері бар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K2O-27, Fe-0,1, Mn-0,1, Cu-0,01,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21-11-21 маркалы Полиферт (POLYFERT)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-21, P-11, K-21, Mg-0,10, S-0,19, Fe(EDTA)-0,10, Mn(EDTA)-0,05, Zn(EDTA)-0,015, Бастапu(EDTA)-0,012, B-0,02, Mo-0,07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 маркалы Полиферт (POLYFERT)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P-7, K-30, Mg-0,20, S-0,19, Fe (EDTA)-0,10, Mn(EDTA)-0,05, Zn-(EDTA)-0,012, Бастапu (EDTA)-0,012, B- 0,045,Mo-0,056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19-191-19 маркалы Полиферт (POLYFERT)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Mg-0,10, S-0,19, Fe(EDTA)-0,10, Mn(EDTA)-0,05, Zn(EDTA)-0,015, Cu(EDTA)-0,012, B-0,02, Mo-0,07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Agrumax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P2O5-5, MgO-5, B-0,2, Fe-2, Mn-4,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"Vittaspray"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K2O-20, CaO-1,5, MgO-1,5, B-1,5, Cu-0,5, Fe-0,1, Mn-0,5, Mo-0,2,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Sprayfert 312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P2O5-9, K2O-18, B-0,05,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Algamina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 K2O-21, MgO-2, Cu-0,08, Fe-0,2, Mn-0,1, Zn-0,01, C-17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P2O5-0, К2О-0, S-0, Fe-0, B-4, Mo-0,05, Cu-0,1, Zn-0,1, Mn-0,1, Mg-0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P2O5-20, K2O-35, S-7,5, Fe-0, B-2, Mo-0,2, Cu-0,2, Zn-0,2, Mn-0,2, Mg-0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MO-0, Cu-0.25, Zn-0.25, Mn-0.2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(N)-18, Фосфор (P2O5)-18, Калий (K2O)-18, Күкірт (S)-4,7, Fe-0, Бор (B)-0, Mo-0, Cu-0,03, Zn-5,3, Mn-0, Mg-0,025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S-4,7, Fe-0, B-0, Mo-0, Cu-0,03, Zn-5,3, Mn-0, Mg-0,025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Ме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S-1,7, Fe-0,1, B-0,1, Mo-1,5, Cu-0,4, Zn-0,4, Mn-0,4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14-5-15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(N)-14, Фосфор (P2O5)-5, Калий (K2O)-15, Сера (S)-7,5, Fe-0, Бор (B)-2, Mo-0,2, Cu-0,2, Zn-0,2, Mn-0,2, Mg-0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17-6-18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P2O5-6, K2O-18, S-4,8, Fe-0,25, B-0,1, Mo-1,5, Cu-0,8, Zn-0,8, Mn-0,9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15-5- 23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K2O-23, S-9,7, Fe-0,2, B-0,05, Cu-0,3, Zn-0,3, Mn-0,3, Mg-2,2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K2O-23, S-9,7, Fe-0,2, B-0,05, Cu-0,3, Zn-0,3, Mn-0,3, Mg-2,2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14-14-14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K2O-14, S-6,1, Fe-0,25, B-0,1, Cu-0,65, Zn-0,65, Mn-0,55, Mg-3,4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3-11-26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K2O-26, S-12,5, Fe-0,25, B-0,1, Cu-0,55, Zn-0,55, Mn-0,5, Mg-4,5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SICOGREEN-B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MgO-2, TE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SICOGREEN-P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P-42, K-10, MgO-3, 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SICOGREEN-K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K-40, MgO-2, 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MgO-2, B-0,070, Cu-0,015, Fe-0,0100, Mn-0,0150, Mo-0,015, Zn-0,0070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магний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МgO-29,1-29,8, S-23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BORDO 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PLANSTAR12-43+2MGO+7SO3+0.05CU+1MN+0.2ZN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P₂O₅-12, N-43, MgO-2, SO3-7, Cu-0,05, Mn-1, Zn-0,2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Spreybac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 B-0,1,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Р-45, S-5,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P-40, Ca-2, S-4,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P2O5-60, K2O-20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Фосфаттардың массалық үлесі (P₂O₅) 59-60 % кем емес, Калийдің массалық үлесі (К₂О) 19-20%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OLIGOMIX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B-6,21, Cu-0,93, Mn-8,80, Zn-11,05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AGRI-GEL-FE-15"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AGRI-GEL-ZN-80"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AGRI-GEL-MIX"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Fe-6,5, Mn-6, Zn-0,8, Cu-0,7, MgO-2,2, B-0,9, Mo-0,4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AGRI-GEL-K45"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HD HIERRO"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 + 5 SO3 + 0.6 MN + 0.5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Mn-0,6000, Zn-0,5000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10-46+5SO3+0.6MN+0.5ZN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Mn-0,6000, Zn-0,5000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10-45 + 7 SO3 + 1 FE + 0.6 MN + 0.5 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SO3-7, Fe-1, Mn-0,6000, Zn-0,5000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8-25 + 17 SO3 + 4 FE"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SO3-17, Fe-4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FULVITAL PLUS W.P.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- 1,35, Mn - 25 г/кг, Mg - 70 г/кг, S - 60 г/кг, Zn - 25 г/кг, Cu - 10 г/кг, фульво қышқылдары - 750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(EDDHSA о-о)-6,0, Fe (EDDHSA)-3,8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SALIFORT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K2O-47, P2O5-24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Coten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 N-NH2-42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Sugar Beet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MgO-3, Mn-3,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суперфосфат, суперфосфат, N-3,8, P-33, K-0,1, S-2,3, Ca-18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суперфосфат-50-75, үштік суперфосфат-20,5-5, мочевина 20-30, аммоний сульфаты-12-20, N-14, P-23, K-0,1, S-5, Ca-8,5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P-2,5, Ca-0,4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2 Қол жетімді фосфор (P2O5): 3 Еритін калий (К2O): 0 Кальций (Ca):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20/20/20 + 1MgO+TE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B-0,079, C-0,017, Fe-0,096, Mn-0,0148, Zn-0,0066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15%; фосфор 10%; калий 14% + Кальций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46+ХБ (HCS)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P-56, K-10+ME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Universal 20+20+20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20, фосфор 20, калий 20+ХБ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Hordisan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"Fosiram"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K2O-20, MgO-3, Cu-12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"Ferromax"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"Ferrovit"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"Growbor"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Aminostim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C-75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"Sancrop"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+ 15 MgO (MN)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FER 648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AMINO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 органикалық азот-8,2% ,органикалық заттар амин қышқылдарының қоспасы-51%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NH4-1,0%, NH2-2,0%, органикалық азот-0,6%, P2O5-5,1%, K2O-3,2%, SO3-1,6%, Zn-0,1013%, органикалық заттар (сулы ерітіндідегі амин қышқылдары мен витаминдер қоспасы)-20%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0-40-40+Micro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K2O-40, B-0,01, Cu-0,01, Fe-0,02, Mn-0,01, Mo-0,05,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"Magnesium Sulphate"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МдО-16%, ЅО3-32%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(Ferrilene)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(EDDHSA)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(Ferrilene 4,8)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(EDDHSA орто-орто)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(Ferriline Trium)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(EDDHA/EDDHSA), Mn-1,0 (EDTA), K2O-6,0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МЕГАМИКС-Профи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K2O-0,01, S-2,50, MgO-1,30, Cu-0,60, Zn-1,20, Fe-0,30, Mn-0,30, B-0,15, Mo-0,40, Co-0,08, Cr-0,03, Ni-0,01,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МЕГАМИКС-Калий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K2O-11,0, S-0,50, MgO-0,25, Cu-0,10, Zn-0,25, Fe-0,05, Mn-0,05, B-0,035, Mo-0,01, Co-0,015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МЕГАМИКС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K2O-11,0, S-0,50, MgO-0,25, Cu-0,10, Zn-0,25, Fe-0,05, Mn-0,05, B-0,035, Mo-0,01, Co-0,015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Магний-Цинк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SО3-13,0, MgO-4,0,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МЕГАМИКС-Семена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K2О-5,0, S-4,60, MgO-1,90, Cu-2,90, Zn-2,70, Fe-0,40, Mn-0,28, B-0,40, Mo-0,60, Co-0,25, Cr-0,05, Se-0,01, Ni-0,01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маркалы МЕГАМИКС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K2О-5,0, S-4,60, MgO-1,90, Cu-2,90, Zn-2,70, Fe-0,40, Mn-0,28, B-0,40, Mo-0,60, Co-0,25, Cr-0,05, Se-0,01, Ni-0,01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МЕГАМИКС-Азот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маркалы МЕГАМИКС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МЕГАМИКС-Бор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 МЕГАМИКС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Сера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N-0,30, K2O-1,85,SО3-35,0, MgO-1,8, Mo-0,01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Фосфор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P2O5 -19, K2О-5,0, ЅО3-0,50, MgO-0,02, Mn-0,09, Cu-0,02, Zn-0,20, B-0,05,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"Зеромикс" сұйық кешенді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Ag-0,3, B-0,33, Cu-0,45, Zn-0,8, Mn-0,8, Mo-0,1, Co-0,03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"ЗероМаксФос"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 P2O5-3,7, Ag-500+/-50, Mo-0,13, Se-0,043, полигексаметилен бигуанид гидрохлориді≤500 мг/л, күміс нитраты≥0,11, аммоний молибдаты-0,09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"ЗероМаксФос"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Р2О5 - 3,7%, К2О - 5,8%, Mo-0,13%, Se-0,043 мг/дм3, коллоидті күміс 500 мг/л+полигексаметиленбигуанид гидрохлориды 100 мг/л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АЗОТ" маркалы ЭФИКА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 Mg-3,0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МАГНИЙ" маркалы ЭФИКА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Mg-2,5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БОР органминералды тыңайтқышы,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B-9,5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РК" маркалы ЭФИКА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P-9,0, K-8,0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МЫРЫШ" маркалы ЭФИКА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Zn-3,0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ЭФИКА МАКРО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K-2,0%; P-0,5%; Zn-0,08%; Mg-0,8%; Cu-0,5%; Mn-2,0%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Super 36N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36,2, MgO-4, B-0,015, Cu-0,261, Fe-0,028, Mn-0,01, Zn-0,08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N-18,6, P2O5-18,6, K2O-18,6, B-0,05, Cu-0,06, Fe-0,15, Mn-0,015, Mo-0,011, Zn-0,045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N-11,6, K2O-14,50, MgO-4,35, SO3-7,98, B-0,51, Cu-0,8, Fe-1,45, Mn-2,18, Mo-0,015, Zn-1,45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Fos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P2O5-39,44, K2O-24,48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Green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 B-0,22, Cu-0,22, Fe-1,44, Mn-0,56, Mo-0,022, Zn-0,56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P2O5-13, SO3-6,5, Cu-2,3, Mn-1,3, Mo-0,4, Zn-2,3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P2O5-5,0, K2O-25,0, B-0,035, Cu-0,045, Fe-0,10,Mn-0,015, Zn-0,035, Мо-0,07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N-10,56, P2O5-13,2, B-9,24, Cu-0,066, Fe-0,132, Mn-0,066, Mo-0,01, Zn-0,066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маркалы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маркалы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 Ca-17. бос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(С):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В-Мо маркалы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(С): 4% суда еритін молибден Мо: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 маркалы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кальций (Са): 7% Суда еритін бор (С):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mix маркалы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7.5% Mn: 3.5% Zn: 0.7% Cu: 0.28% B: 0.65% Mo: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Zn (ЭДТА) – 14%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Бор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21% динатрий октаборат тетрагидраты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Madram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(K2O): 2.5 (Ca):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маркалы Кафом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(N):2.8 (Р2О5): 20 (К2О): 5 (Са):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маркалы Кафом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 15 (Cu):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 маркалы Кафом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MgO-10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маркалы Кафом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(Р2О5):30 (К2О): 5 (Zn):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сұйық бор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Naturamin-B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 B-10, бос амин қышқылдары-4, органикалық заттар-4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N-4,5, бос аминқышқылдары-12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Naturmix-L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 B-0,74, Cu-0,47, Fe-6,75, Mn-3,92, Mo-0,20, Zn-1,08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"Basfoliar 36 Extra SL"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MgO-3, B-0,02, Cu-0,2, Fe-0,02, Mn-1, Mo-0,05,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 кешенді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C-3,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Amino Cal кешенді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CaO-14, B-0,2,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BACTOLIKS-maximus кешенді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С-25%, амин қышқылдары-5%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ISAPTION кешенді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амин қышқылдары-8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Doping-ENERGY кешенді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 SET кешенді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Zn-1, B-0,05, амин 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Gel K кешенді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K2O-17, амин қышқылдары-1,5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Boron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Captan Cu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GUARD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 Zn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ZNRAC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Zn-20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AntiSalt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MgO-0,1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B-0,8,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KALIBRE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P60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"БиоАзоФосфит" кешенді биотыңайтқышы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 N-0,02, P-0,02, өсуді ынталандырушы бактериялар Raoultella spp және Serratia spp≥2*10^9 КОЕ/мл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"ГидроСера"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N-0,19, P2O5-0,025 мг/кг, K2O-1,52, S-26, CaO-8,2, Mg-0,9, Fe2O3-0,013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PLANTAFIT 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K52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K2O-52,1, B-0,03, Cu-0,0297, Fe-0,0490, Mn-0,0396, Mo-0,054, Zn-0,0295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PH"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K2O5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FERTYAX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 P2O5-13,2, SO3-3,4, B-2,0, Cu-2,4, As&lt;60mg/kg, Cd&lt;90mg/kg, Cr&lt;120mg/kg, Hg&lt;2mg/kg, Ni&lt;120mg/kg, Pb&lt;150mg/kg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Семя Старт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- 6, оның ішінде(N) органикалық - 2, оның ішінде(N) несепнәр - 4, Фосфор(P2O5) - агентпен - 2,5, Калий(K2O) агентпен - 2,5, Магниймен(MgO) агентпен - 2,5, Бормен(B) борэтанолин - 2, Кобальт(Co) агентпен - 0,1. Мыс(Cu) агентпен - 1, Темір(Fe) агентпен - 1,2, Марганец(Mn) агентпен - 1,2, Молибден(Mo) агентпен - 0,25, Мырыш(Zn) агентпен - 1,2, Гумин қышқылдары (Гуматтар) - 0,25, Гидроксикарбон қышқылдары - 20, Амин қышқылдары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Семя Старт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 P2O5-2,5, K2O-2,5, Mn-1,2, Zn-1,2, B-2,0, Mo-0,25, Fe-1,2, Cu-1,0, Co-0,1, рН -7,2, Гидроксикарбонды және амин қышқылдары-28,0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 – 14,96, N нитратты – 6,93, Fe – 0,02 органикалық қышқылдар 163 г/л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CaO-14,0%w/v, MgO-2,80%w/v, B-0,14%w/v, Mo-0,07%w/v, Co-0,007%w/v</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TIM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-5,76% w/v, N-3,72% w/v, P2O5-11,08%w/v, K₂O-4,08%w/v, Zn-0,50%w/v, Mn-0,20%w/v, B-0,20, Mo-0,02%w/v, Fe-0,09%w/v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N-8,06% w/v, бос аминқышқылдары-5,76 % вт/в, органикалық заттар + стимуляторлар-13,40 %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N-6,40% w/v, B-0,38 % w/v, Mo-0,21 % w/v, бос аминқышқылдары-12,28 %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B-0,38%w/v, Cu-0,15%w/v, Fe-5,10%w/v, Mn-2,50%w/v, Mo-0,10%w/v, Zn-0,21%w/v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K₂O-35,0%w/v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GOLDEN 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 10,36%,Р2О5 – 14,24%, К2О – 3,88%, МgО в/р – 0,38%, В в/р – 0,14%, Mn – 0,97%, Zn – 0,67%, амин қышқылдары - 10,61%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в/р – 36%, амин қышқылдары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Cu-2,24%w/v, Fe-2,56%w/v, Mn-0,96%w/v, Zn-0,64%w/v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аммиакты – 3,46%, К2О – 1,96%, В в/р – 1,15%, Қ/қ Мо – 0,11%, амин қышқылдары - 11,55%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аминқышқылдары-11,55% w/v, N-3,46% w/v, К₂O-1,96%w/v, B-1,15%w/v, Mo-0,11%w/v, балдырлар сығындысы-9,47%w/v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CaO-10,40%w/v, B-0,52%w/v, N-5,59%w/v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FOSCROP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P₂O₅-42,0%w/v, K₂O-28,0%w/v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B-0,2, Cu-0,05, Fe-0,1, Mn-0,05, Zn-0,07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ALFA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Mn-1,5, Zn-1,5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Cu-4,5, Mn-0,7, Zn-0,5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VITA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Fe-3,5, бос L-амин қышқылдары-6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ANTISAL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 CaO-11, органикалық заттар-13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N-TEX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 органикалық заттар-20, бос L-амин 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СТАРТ (STIMAX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Fe: 1 Mn: 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ТҰҚЫМДАРҒА АРНАЛҒАН СТИМАКС (STIMAX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7,2 (Р2О5): 5 (К2О): 5 B: 0.1 Fe 0,25 Zn: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"AGRI-FOLIAR"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B-0,102, SO2-3,6, Mn-0,512, Zn-0,816, Mo-0,022, Cu-0,100, Fe-0,110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Cu"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N-18,3,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P/K"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P2O5-27,8, К2O-19,2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FULVO"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К2O-1, SO3-6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ANTISALT"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B"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Mo"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Mo-6,8100, Fe-0,8400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AMINO-L 39"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FLOWER"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B-1, Mo-0,5000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AGRI-SUPER-CA"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ULTRAPREMIUM-RAÍZ"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К2O-7,25, B-0,11, Fe-0,15, Mo-0,21, MgO-0,52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SUPERCALCIO"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"PLANTROOT"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"FOLIFOL"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"CHROMASTIM"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"AGRI-PH"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FORCE 60"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B-0,0140, Cu-0,039, Fe-0,0780, Mn-0,0749, Mo-0,016, Zn-0,0187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Аминосит 33 (Aminosit 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аминқышқылдары-33, жалпы саны органикалық заттар-48, N-9,8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 (Rutkat)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аминқышқылдары-10, полисахаридтер-6,1, ауксиндер-0,6, Р2O5-4, K2O-3, Fe-0,4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N-6,5, P-25, K-6,5,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амин қышқылдары-766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M40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органикалық заттар-35, N-1, Р-0,1, К-2,5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глюконаты-6,5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SiO-17, K-7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P-30, K-20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Свекловичный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Р-2, Mn-1, B-0,3, S-2, амин қышқылдары-7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барлығы-10, Органикалық заттар-40, N-5, Zn-0,75, Mn-0,5, B-0,1, S-4, Fe-0,1, Cu-0,1, Mo-0,02,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Co-0,5, Mo-1, амин қышқылдары-9, L-амин қышқылдары-6,5, сығынды теңіз балдырлар-4, органикалық заттар-30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амин қышқылдары-9, L-амин қышқылдары-6,5, сығынды теңіз балдырлар-4, органикалық заттар-30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сығынды теңіз балдырлар-10, органикалық заттар-20, К-18, В-0,2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қышқылдары-3, N-3, Р-10, В-1,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қышқылдары-14,4, N-7, органикалық заттар-60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 қышқылдары-4,7, сығынды теңіз балдырлар-4, органикалық заттар-22, N-5,5, K-1, Zn-0,15, Mn-0,3, B-0,05, S-4, Fe-0,5, Cu-0,05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Текс Фрут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Zn-0,05, B-0,14, Mg-0,7, Mo-0,02, Ca-12, жалпы қант-18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31/ ТЕКАМИН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қышқылдары-33% азот-9%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B-этаноламин-10, L-амин 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 БМо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 қышқылдары-1,0, N-5,0, B суда еритін-10,0, Мо-0,02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 кабинасы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Ca-10, N-10, B-0,2, L-амин 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Fe-6, L-амин 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Аминосы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N-0,9, K-20, L-амин қышқылдары-5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Mg-6, L-амин 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Zn-0,7, Mn-0,7, B-0,1, Fe-3, Cu-0,3, Mo-0,1, L-амин 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Zn-8, L-амин 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 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Mo - 8, L-амин 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 ZnMn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- 5, Mn-3, L-амин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Zn-0,1, Fe-0,1, pH-4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Технофит РH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поли-гидрокси-карбон қышқылдары-20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TECNOPHYT PH+/ Текнофит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Поли-гидрокси-карбокси-қышқылдар - 20, (этилендиокси)диметанол-0-1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Mn-6,0, L-амин қышқылдары-6,0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KNO3-6, C6H8O7-5, Ca(H2PO4)2-5, Na2-EDTAх2H2O-3,5, MnCl2х4Н2O-3,2, NaNO3-2, FeCl3х6Н2O-2, H3BO3-1, Cu(NO3)2х3Н2O-0,2, (NH4)6Mo7O24х4Н2O-0,2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 PLEX B-MOLY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несепнәр - 5, В - 3,3, Мо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нитратты-8,0, Ca-10,0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-3,0 (оның ішінде N нитратты-2,8, N несепнәр-0,2), Zn-7,0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MANNI-PLEXTM for SMALL GRAINS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нитратты-1,8, N амидті-0,2, B-0,5, Mn-1,5,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борэтаноламин түріндегі бор (B), 10%(140 г/л) + азот (N),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 START 8-31-4 -export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-8,0, оның ішінде аммонийлі P2O5-31,0, K2O-4,0, балдырлар сығындысы-4,0, альгин қышқылы-0,033, маннитол-0,12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PROMINO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-6,3, N органикалық-2,1, органикалық көміртек - 8,4, амин қышқылдары-15,0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P2O5-32,0, K2O-23,0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N-31,4, K2O-21, Бастап-17,4, P2O5-6,758, Cu-7,04, Ni-0,41, Zn-4,44, Cr-55,5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B-11,1, N-5,8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AgroArgentum®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calcium 12-5-19+9CaO+2,5MgO+TE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K2O-19, CaO-9, MgO-2,5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K 15-10-31+TE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P2O5-10, K2O-31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P 12-52-5+TE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K2O-5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Total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 Promoter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Балдырлар сығындысы (Seaweed extract) 200 г/л, Органикалық заттар (Organic matter) 80 г/л, Фосфор қайта есептегенде P2O5 25 г/л, Калий К-ға шаққанда2Шамамен 60 г/л, Азот (N) жалпы 60 г/л Zn 2 г/л, B 1,8 г/л, Fe 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Seafun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(P2O5)≥ 30 г/л, Калий (К2О)≥ 60 г/л, Азот (N)≥ 90 г/л, Теңіз балдырларынан алынған сығынды (Organic Matter)≥ 150 г/л, Альгин қышқылы (Аlginic Acid))≥ 14 г/л, EDTA- Fe 16 г/л, EDTA-Cu 8 г/л, EDTA- Zn 12 г/л, EDTA- Mn 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B2O3≥200 г/л, Жалпы азот (N)≥40 г/л, Теңіз балдыры сығындысы ≥200 г/л, Органикалық заттар г/л, Су-Қалғаны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 Silica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NH2-15,6, SiO2-2,25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"pH-BEST"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CELLERATE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-110г/кг Молибден-80г/кг Мырыш- 40г/кг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Cream (МС Kрем)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Zn-0,5, фитогормондар, амин қышқылдары,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Set (МС Сет)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бетаин,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Мегафол (Megafol)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K2О-8,0, С-9,0, фитогормондар, бетаин, витаминдер, ақуыздар,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Радифарм (Radifarm)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K2O-8,0, C-10,0, Zn (EDTA), витаминдер, сапонин, бетаин, белоктар,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Retrosal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Ca-8,0, Zn-0,2 (EDTA), витаминдер, осмолиттер, бетаин, белоктар,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Sweet (Свит)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ОаО-10,0, MgO-1,0, B-0,1, Zn-0,01 (EDTA), бғмо-, ди-, үш-, полисахаридтер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Viva (Вива)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K2O-8,0, C-8,0, Fe-0,02 (EDDHSA), полисахаридтер, витаминдер, ақуыздар, амин қышқылдары, тазартылған қарашірік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K2O-3,0, C-10,0, Mo-0,2, Mn-0,5, Zn-0,5,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K2O-6,0, C-7,5, Mn-0,2, Zn-0,2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ENERGY (СТОЛЛЕР ЭНЕРДЖИ)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Zn-2, Mn-1, амин 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Excellence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аминқышқылдары-28, жалпы азот-7, аммиак азоты-1,3, органикалық азот-4,3, мочевина азоты-1,4, C-22, Zn-0,5, Mn-1,5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мырыш-2,5 м/м, суда еритін марганец-2,5 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Mn-0,8, Zn-1,2, маннитол-0,1, қоңыр балдырлар сығындысы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CaO-7, MgO-2, Zn-1, 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STARTERMn PLATINUM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B-0,3, Cu-0,3, Mn-5, Mo-0,05, Zn-3, SO3-11,5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NITROPLUS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CaO-7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MOVER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B-4, Cu-0,15, Mo-0,015,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HARVEST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P2O5-18, K2O-3, B-0,1, Cu-0,1, Fe-0,3, Mn-0,3, Mo-0,05, Zn-0,3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азот-15, амидті азот-15, CaO-12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BIOFORGE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 K2O-5, Co-0,02, Mo-0,02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N-BALANCER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B-9,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P2O5-2, K2O-2, амин қышқылдары-12,50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Vita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 Mn-3,0, Fe-0,5, Zn-0,5, SO3-5,7, фитогормондар негізінде Ascophyllum nodosum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Boron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P2O5-13, B-7,7, Cu-0,05, Fe-0,1, Mn-0,05, Zn-0,05,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Calcium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CaO-15, MgO-2, B-0,05, Cu-0,04, Fe-0,05, Mn-0,1, Zn-0,02,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Combi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N-10, K2O-20, MgO-2, Mn-0,15, B-1,34, Mo-0,01, Cu-0,05, Fe-0,02, Zn-0,05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Microplant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K2O-10, MgO-3, SO3-13, B-0,3, Cu-0,5, Fe-1, Mn-1,5, Zn-1,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Sulphur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SO3-53, B-0,01, Cu-0,04, Fe-0,02, Mn-0,012, Zn-0,04,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Terios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P2O5-10,7, SO3-7,5, Cu-1,77, Mn-1,1, Zn-1,79, Mo-0,36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N-11,4, P2O5-11,4, K2O-8,6, B-0,71, Cu-0,015, Fe-0,031, Mn-0,026, Co-0,006, Zn-0,71, Mo-0,02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Zinc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"Биограно форте"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заттар-2,14, K-0,65, MgO-0,03, Na-0,01, P-0,02, Bacillus spp, және басқалар ростостимуляциялаушы бактериялар≥2*10^9 КТБ/мл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"Биомикол+"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 қышқылдары)-кемінде 4,5, калий-0,8, магний оксиді-0,03, азот(жалпы)-0,45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 қышқылдары) - кемінде 5, Калий-0,028, магний оксиді-0,002, фосфор- 0,015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P2O5≥26, су≤60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аминокислоты-56-58%, N-9,4%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Азот-7,3, органикалық заттар-22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3,2 Органикалық азот (N): 3,2 Бос аминқышқылдары: 10 рН (1 ерітінді):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kитқ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12,5, Жалпы азот 11,Нитрат азоты 3,1, Мочевина азоты 3,3, Органикалық азот 4,6,Кальций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Бороэтаноламин-98-100, оның ішінде В-10,6-11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АМИНОАЛЕКСИН (AMINOALEXIN)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P-30, K-20 L-a-амин қышқылдары-4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80 Zn+P+S+N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Зн-5,9, Р-19, S-5,3, N-3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44 Mn +Mg+S+N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Mn-18-23, Mg-10-13, S-2,5-4,8, N-0,1-0,4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аминқышқылдары-20, N-5,5, B-1,5, Zn-0,1, Mn-0,1, Fe-1,0, Mg-0,8, Mo-0,01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аминқышқылдары-9,3, N-2,1, B-0,02, Zn-0,07, Mn-0,04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(Миллерплекс)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 K2O-3, теңіз балдырларының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Millerstart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балдыры сығындысы - 99,5, Мырыш(Zn)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Тио-Сул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тиосульфаты-55-65, N-12, S-26 сулы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Delta Ca,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Ca-9, B-0,2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Omega,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Ca-8, Zn-3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 K low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аминқышқылдары-5, К-25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аминқышқылдары-5, Fe-5, 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B-15,5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 Zn-1,1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Р-24, Fe-0,22, Mn-0,33,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Антистрес 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Fe-0,22, Mn-0,33, Zn-1,1, Сu-0,55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Р"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P2O5-18,0, K2O-4,8, SO3-0,9, MgO-0,19, Mn-0,057, Zn-0,17, В-0,02, Mo-0,055, Fe-0,08, Cu-0,08, Co-0,01, Se-0,016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К"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P2O5-4,7, K2O-11,0, SO3-3,4, Mn-0,21, Zn-0,048, B-0,01, Mo-0,01, Fe-0,016, Cu-0,048, Co-0,01, Se-0,001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К"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Cu-0,005, Zn-0,005, В-0,009, Mn-0,19, Fe-0,02, Mo-0,001, Со-0,001, Se-0,001, N-4, P2O5-5, K2O-12, SO3-3,5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N"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N-24,0, P2O5-1,7, K2O-2,3, SO3-1,4, MgO-0,12, Mn-0,06, Zn-0,11, В-0,016, Mo-0,04, Fe-0,028, Cu-0,05, Co-0,08, Se-0,015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"Микромак" маркалы "Волски Микрокомплекс"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Cu-2,87, Zn-2,62, MgO-1,85, Ni-0,013, Li-0,043, Co-0,19, Fe-0,36, Mn-0,255, SО3-11,12, К2O-3,25, Cr-0,088, Mo-0,54, B-0,35, V-0,076, Se-0,01, P2О5-0,407, N-4,22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 маркалы "Волски Микрокомплекс"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Cu-0,57, Zn-1,21, MgO-1,307, Ni-0,06, Li-0,037, Co-0,075, Fe-0,27, Mn-0,31, SО3-5,86, K2O-0,028, Mo-0,12, B-0,14, N-0,47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 маркалы "Волски Микрокешені"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0,6, Zn: 1,3, H: 0,15, Mn: 0,31, Fe: 0,3, Mo: 0,2, Co: 0,08, Se:0,009, Cr:0,001, Ni: 0,006, Li: 0,04, N: 0,4, K2O: 0,03, SO3:5,7, MdO: 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"Экомак" маркалы "Волски Микрокомплекс"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Р2О5-4,0, К2О-2,0, МgO-0,8, SO3-4,1, Zn-0,99, Cu-0,96, Mo-0,10, Mn-0,62, Co-0,19, Fe-0,23, B-0,39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Моно-Железо" маркалы "Волски Моноформы" сұйық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Fe-8,8, N-5,0, P2O5-3,0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Моно-Цинк" маркалы "Волски Моноформы" сұйық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Zn-5,8, N-4,7, P2O5-1,9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маркалы "Волски Моноформы" сұйық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Оптим KZ" сұйық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Бор маркалы Микрополидок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-5, Mg-0,15, B-15, Mo-0,35, глутамин қышқылы-0,002г/л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Плюс маркалы Микрополидок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(N)-20, Фосфор (P205)-12, калий (K2O)-10, S-0,15, Mg-0,11, Fe (ЭДТА)-0,11, Mn(ЭДТА)-0,06, B-0,01, Zn(ЭДТА)-0,02, Біргеu(ЭДТА)-0,021, Mo-0,05, Co-0,002, Глутамин қышқылы-0,0002г/л,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Цинк маркалы Микрополидок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(N)-15, S-4, Mg-1,6, Zn(ЭДТА)-12, Глутамин қышқылы-0,0002 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Күкірт маркалы Агрохимикат Микрополидок Моно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-7,4 Күкірт (SO3) -14,0 ; глицин - 10,0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Темір маркалы Агрохимикат Микрополидок моно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-13,3 ; Марганец (Mn) 1,0 ; Темір (Fe) 15,0 ; глицин 10,0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Кальций маркалы Агрохимикат Микрополидок моно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-13,0 ; Кальций (Ca) 14,0 ; глицин 10,0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Магний маркалы Агрохимикат Микрополидок Моно,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-19,1 ; Магний (Mg) 14,0 ; глицин 10,0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Марганец маркалы Агрохимикат Микрополидок моно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- 13,0, Марганец-14,0, глицин-10,0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Мыс маркалы Агрохимикат Микрополидок Моно,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-15,0 ; Фосфор (P2O5) 3,3 Мыс (Cu) 14,0 ; Марганец (Mn) 1,0 ; глицин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Молибден маркалы Агрохимикат Микрополидок Моно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-10,3 ; Фосфор (P2O5) 3,3 ; Бор (B) 1,5 , Молибден (Mo) 8,5 , глицин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propagules-100 колония/мл, Trichoderma&gt;1*10^8 спора/мл, бактериялар Bacillus subtilis, Bacillus megaterium&gt;2*10^8 спора/мл,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propagules-20 колония/мл, Trichoderma&gt;2*10^7 спора/мл, бактериялар Bacillus subtilis, Bacillus megaterium&gt;4*10^7 спора/мл,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propagules-10 колония/мл, Trichoderma&gt;1*10^7 спора/мл, бактериялар Bacillus subtilis, Bacillus megaterium&gt;2*10^7 спора/мл,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CAL-HIGH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P2O5-25, K2O-5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0 Қолжетімді фосфор (P₂O₅): 0 Еритін калий (K₂O):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понгамия тұқымының майы (Pongamia glabra)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A тыңайтқышы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P2O5-3,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N-4,7, B-11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GRAMITREL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Mg-9,15, Cu-3, Mn-9,1, Zn-4,9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P2O5-15,3, Mo-15,3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"Cerestart"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Cu-6,2, Mn-7,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"POTENCIA"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C-33, L-амин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HanseGuard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9 азот. азота (NO3-N): 7 Азот амм. (NH4-N): 2 Калий оксиді (К2O): 6 Микроэлементтер (Ca, Mg, Si, Fe, Ag):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HanseBioSulfur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Элементтік күкірт: 70 (күкірттің сызықтық құрылымы (O3S-SNSO3))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HanseAmino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қышқылдары-24, бос амин қышқылдары-13, құрғақ масса-32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Aminoleaf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30; жалпы азот (N) – 6; суда еритін фосфор пентоксиді (P2O5) – 1; суда еритін калий оксиді (К2О)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Boromax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 жалпы азот (N) – 3,2; суда еритін бор (C)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pH Control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 оның ішінде Амидті азот (NH2) – 3; суда еритін фосфор пентоксиді (P2O5) – 15; Иондық емес беттік белсенді зат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Silimax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оксиді (К2О) – 15; суда еритін калий диоксиді (SiO2)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Start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4; Жалпы азот (N) – 4; суда еритін фосфор пентоксиді (P2O5) – 8; суда еритін калий оксиді (К2О) – 3; Полисахаридтер – 15; Хелатталған күйдегі темір (Fe) (EDDHA) – 0,1; Хелатталған күйдегі мырыш (Zn нысанда (EDTA) – 0,02;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Unileaf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4; жалпы азот (N) – 4; суда еритін фосфор пентоксиді (P2O5) – 6; суда еритін калий оксиді (К2О) – 2; Полисахаридтер – 12; Хелатталған күйдегі темір (Fe) (EDTA) – 0,4; Хелатталған күйдегі марганец (Mn) (EDTA) – 0,2; 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Actiwave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Калий (К2O) - 7,0; Fe (EDDHSA) - 0,50; Zn (EDTA) - 0,08; Органикалық көміртек (С) - 12,0; Органикалық заттар: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1 литріндегі Бop (B) w/v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С (Calbit C)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CaO-15,0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 ДМП (Control DMP)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N-30(АМИДТІ АЗОТ) , Р2O5-17(ФОСФОР ПЕНТОКСИДІ)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Биостим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қышқылдары-5,5, полисахаридтер-7,0, N-4,5, P2O5-5,0, K2O-2,5, MgO-1,0, Fe-0,2, Mn-0,2, Zn-0,2, Cu-0,1, B-0,1,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маркалы Биостим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қышқылдары-10, N-6, K2O-3, SO3-5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маркалы Биостим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қышқылдары-4, N-4, P2O5-10, MgO-2, SO3-1, Fe-0,4, Mn-0,2, Zn-0,2, Cu-0,1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"Зерновой" маркалы Биостим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қышқылдары-7, N-5,5, P2O5-4,5, K2O-4, MgO-2, SO3-2, Fe-0,3, Mn-0,7, Zn-0,6, Cu-0,4, B-0,2, Mo-0,02, Co-0,02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"Масличный" маркалы Биостим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қышқылдары-6, N-1,2, MgO-3, SO3-8, Fe-0,2, Mn-1, Zn-0,2, Cu-0,1, B-0,7, Mo-0,04, Co-0,02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маркалы Биостим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қышқылдары-6, N-6, MgO-2, SO3-6, Fe-0,3, Mn-0,2, Zn-0,9, Cu-0,3, B-0,3, Mo-0,02, Co-0,02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маркалы Биостим органминералды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қышқылдары-6, N-3,5, MgO-2,5, SO3-2, Fe-0,03, Mn-1,2, Zn-0,5, Cu-0,03, B-0,5, Mo-0,02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Ультрамаг Бор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SO3-4,2, B-0,4, Cu-0,6, Fe-0,7, Mn-0,7, Mo-0,03, Zn-1,1, Ti-0,02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үшін"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B-0,5, Cu-0,1, Fe-0,5, Mn-0,5, Mo-0,05, Zn-0,5, Ti-0,03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үшін"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SO3-4,5, Cu-0,9, Fe-0,8, Mn-1,1, Mo-0,05, Zn-1, Ti-0,02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дақылдары"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 B-0,5, Cu-0,2, Fe-0,3, Co-0,02, Mn-0,4, Mo-0,036, Zn-0,3, Ti-0,02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үшін"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B-0,4, Cu-0,2, Fe-0,3, Mn-0,6, Mo-0,05, Zn-0,65, Ti-0,03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үшін"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SO3-1,8, B-0,5, Cu-0,2, Fe-0,2, Mn-0,65, Mo-0,05, Zn-0,5, Ti-0,02, Na2O-3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Mo-3,0, N-4,5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CaO-17,0, N-10,0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Сера-900"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 Цинк-700"Ультрамаг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Zn-40,0, 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Бор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Лебозол-Кальций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Калий 450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Медь-Хелат маркалы Лебозол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Магний Нитрат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MgO-10, 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МагС маркалы Лебозол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MgO-29,3, S-22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Нитрат марганца 235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N-7,7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Молибден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Сера 800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Цинк 700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РапсМикс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 СaO-8,7, Mn-4,8, B-4,1,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Полный уход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қышқылдары-11,6, N-9,4, K2O-2,7, MgO-1,7, Mn-1,5, P2O5-0,9, Zn-0,5, Cu-0,3,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Лебозол-ТриМакс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Магфос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P2О5-30, MgO-6,8,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Лебозол-Заатгут Микс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Лебозол-КвадроС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Mn-12,2, S-12, Zn-6, Сu-4,8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Лебозол-Нутриплант 8-8-6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карбамидті азот-5,6, аммиакты азот-1,7, нитратты азот-0,7, Р2O5-8, К2О-6, микроэлементтер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Лебозол-Нутриплант 5-20-5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N-5, аммиакты азот-4,2, карбамидті азот-0,9, Р2O5-20, К2О-5, микроэлементтер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Лебозол-Нутриплант 36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карбамидті азот-18, нитратты азот-5, аммиакты азот-4, Mg-3,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COLORADO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COLORSTAR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Goteo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CALIBRA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Appetizer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GA142-995 г/л; марганец (Mn)-10, 67 г/л; мырыш (Zn) -10,67 г/л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Appetizer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НЕРТУС АЗОМИКС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 Azos 300TM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S-22,8, N-15,2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Hydromag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Mg-19,9 , MgO-33,1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P2O5-29,7, K2O-5,1, MgO-4,5, Mn-0,7, Zn-0,34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Zn-40, N-1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 N-1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SUPER FK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K2O- 6,3, Na2O-5,8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 Seedlift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Thiotrac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 N-20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Thiotrac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S-22,8, SO3-57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SCUDO (СКУДО)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S-11,3, Cu-9, амин қышқылдары және пептидтер-9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TRAINER (ТРЕНЕР)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Zn-0,005, Cu-0,003, амин қышқылдары және пептидтер-29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 Fe-0,3, Mn-1,4, Zn-1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AGRIPHOS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 Fe-0,3, Mn-1,4, Zn-1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маркалы Изагри-К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N-41,1, K-4,11, P-2,47, S-2,33, Vg-0,48, Zn-0,27, Cu-0,14, Mo-0,07, Fe-0,07, B-0,03, Mn-0,02, Se-0,03,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 маркалы Изагри-К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қышқылдары-15, SO3-9,3, Nбарлығы-3,2, Zn-EDTA-2,6, MgO-2,2, Cu-EDTA-2, Fe-EDTA-0,4, Mn-EDTA-0,3, Mo-0,2, B-0,1, Co-EDTA-0,1, K2O-0,06, Ni-0,006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 Рост маркалы Изагри-М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қышқылдары-15, SO3-15,2, Cu-EDTA-3,8, Zn-EDTA-3,3, MgO-2,3, Fe-EDTA-0,6, Mn-EDTA-0,3, Co-EDTA-0,2, Li-0,06, Ni-0,02, Янтарь қышқылы-1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 Питание маркалы Изагри-К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N-6,9, NO3-0,2, P2O5-0,55, K2O-3,58, Mo-0,67, B-0,57, Cr-0,12, V-0,09, Se-0,02,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Изагри-К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K-15,2, P-6,6, N-6,6, NO3-2,5, S-4,6, Mn-0,33, Cu-0,12, Zn-0,07, Fe-0,07, Mo-0,07, B-0,01, Se-0,003, Co-0,001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(P-27,7, N-9,7, K-6,8, Mg-0,27, S-0,53, Zn-0,40, Cu-0,13, Fe- 0,16, Mn-0,08, B-0,23, Mo-0,08,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Thiokraft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K2O-5, SO3-30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Phomazin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Phoskraft MKP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Zn"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P2O5-33,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Mn"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Mn-7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Cu"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P2O5-22, Cu-4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Vittafos"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P2O5-27, K2O-18, B-0,01, Cu-0,02, Mn-0,02,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PK"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Plus маркалы Vittafos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P2O5-27, K2O-6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Р2О5-5, К2О-40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Nitrokal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CaO-10, MgO-5,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"Polystim Global"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P2O5-11, К2О-5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"Folixir"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P2O5-8, K2O-16, Mg-2, B-0,02, Cu-0,05, Fe-0,1, Mn-0,05, Mo-0,05,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CaO-12, B-3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Curamin Foliar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Си-3, амин қышқылы-42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Start-Up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"Nematan"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 қышқылы-25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"Biostim"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 қышқылы-6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"Alginamin"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C-9,5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Bioenergy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Kraft"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Vigilax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Fulvimax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"Ammasol"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SO3-65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"Kalisol"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К2О-25, ЅО3-42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"Growcal"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BioStart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"Caramba"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"Calvelox"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"Carmina"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C-20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Phoskraft Mn-Zn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K2О-15, амин қышқылы - 50, Mn-2, Cu-0,5,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"Biosol-P"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амин қышқылы-10, В-1, Мн-1, Зн-1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 қышқылы-50, B-1, Zn-2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 Бос L-амин қышқылдары-1,3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Zn-10,5, Бос L-амин 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Aqua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(P205)-17.5 Жалпы азот (N)-3.5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Grow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(N)-6,0, Zn-0,9, Mn-0,6, B-0,12, Fe-0,12, Cu-0,12, Mo-0,025, Бос L-амин қышқылдары-10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(N)-23 Бос L-амин қышқылдары -2,3 Zn-0,12,Fe-0,12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(P205)-42.0 , Жалпы калий (K2O)-28.0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азот(N)-3.5, Бос L- амин қышқылдары-7,5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(N)-8,5, Аммиак азоты-4,25, органикалық азот-4,25, Бос L-амин қышқылдары-15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 Phosphite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K2О-60, Теңіз балдырларының полисахаридтері (Seaweed polysaccharides) -1, Лимон қышқылы ( хелатор), су +-50б Тығыздығы г/см3, РН (1) 4-6 органикалық құраушы 80г/л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 14-25-13 + 3.2 MgO + 1.8 Zn + 12.5 SO3 /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Aзoт-14. фocфop-25. кaды-13. мaшірік-3.2. мырыш-1.8. ceра-12.5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TURBO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N-17,5, NH2-15,3, органикалық азот-2,2, органикалық заттар (амин қышқылдары мен витаминдер)-15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Zinc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азот 1,2, Мырыш 12, амин 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Commander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N-3,61,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Besroute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 қышқылдары - 453,2 г/л Бос амин қышқылдары - 9,5 г/л Азот (N) - 79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Besular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 қышқылдары - 423,55 г/л Бос аминқышқылдары - 139,29 г/л Азот (N) - 71 г/л Мырыш + Бор - 21,9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Cristaphos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 (P205): 30 (K2O): 11 C14H12O8: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Kmg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 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(N)-1,5, калий оксиді -6, Органикалық көміртек -11, бетаиндер-10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Fostank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Протеиндер A-PROTEIN (Enzymatic hydrolysis of proteins) - 400 г/л Zn - 5 г/л B - 15 г/л Fe - 1 г/л N - 6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FULVIC ACID BFA-95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қышқылы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Fulvumin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48,4, фульвоқышқылдар-28,8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Fylloton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аминқышқылдары-47,6, бос аминқышқылдары (пролин, глутамин қышқылы, глицин, триптофан, бетаин) -25,4, органикалық азот-7,6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Growway SunBlocker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 DRIP 12.48.8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(N-NH2)-12, Фосфор (Р2O5) -48, Калий (K2O)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GREEN-GO 18.18.18 + 1.3MgO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8, Фосфор-18, Калий 18+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GreenPlus 10-10-40+Te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10; Фосфор (Р205), суда еритін 10; Калий (К20), суда еритін 40;+ микроэлементтер кешені (B, Cu, Fe, Mn, Mo, Zn), Стресске қарсы компоненттер мин.3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 Plus 18-18-18+Te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18; Фосфор (Р205), суда еритін 18; Калий (К20), суда еритін 18;+ микроэлементтер кешені (B, Cu, Fe, Mn, Mo, Zn), Стресске қарсы компоненттер мин.3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Growway 10-20-30+1,5MgO+Te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10; Фосфор (Р205), суда еритін 20; Калий (К20), суда еритін 30; Магний (MgO), суда еритін 1,5 + микроэлементтер кешені (B, Cu, Fe, Mn, Mo, Zn), Стресске қарсы компоненттер мин.3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Growway 15-5-30+3MgO+Te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15; Фосфор (Р205) , суда еритін 5; Калий (К20), суда еритін 30; Магний (MgO), суда еритін 3 + микроэлементтер кешені (B, Cu, Fe, Mn, Mo, Zn), Стресске қарсы компоненттер мин.3.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Growway 16-8-24+2MgO+Te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16; Фосфор (Р205) , суда еритін 8; Калий (К2О), суда еритін 24; Магний (MgO), суда еритін 2 + микроэлементтер кешені (B, Cu, Fe, Mn, Mo, Zn), Стресске қарсы компоненттер мин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Growway 18-18-18+2MgO+Te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18; Фосфор (Р205), суда еритін 18; Калий (К20), суда еритін 18; Магний (MgO) суда еритін 2 + микроэлементтер кешені (B, Cu, Fe, Mn, Mo, Zn), Стресске қарсы компоненттер мин.3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Growway 25-5-5+3MgO+Te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25; Фосфор (Р205), суда еритін 5; Калий (К2О), суда еритін 5; Магний (MgO), суда еритін 3 + микроэлементтер кешені (B, Cu, Fe, Mn, Mo, Zn), Стресске қарсы компоненттер мин.3.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Growway 3-5-45+2,5MgO+Te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 Фосфор (Р205), суда еритін 5; Калий (К20), суда еритін 45; Магний (MgO) йодта еритін 2,5 + микроэлементтер кешені (B, Cu, Fe, Mn, Mo, Zn), Стресске қарсы компоненттер мин.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Growway 8-38-8+4MgO+Te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8; Фосфор (Р205), суда еритін 38; Калий (К20), суда еритін 8; Магний (MgO), суда еритін 4 + микроэлементтер кешені (B, Cu, Fe, Mn, Mo, Zn), Стресске қарсы компоненттер мин.3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HYDROFERT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S-3, Fe-0,07, Zn-0,025, Cu-0,01, Mn-0,04, B-0,025, Mo-0,005;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15-5-30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Р2О5 – 5 , К2О – 30, МгО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азот (N) – 20 , Р2О5 – 20 , К2О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JAMMER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 Фосфор (Р205), суда еритін 15; Күкірт (SO3)), суда еритін 15; Магний (MgO)..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Kafom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30, K2O: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қышқылы-30, N-5, Амид-2, К2О-8, Органикалық көміртек-9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EDTA-10, Ca EDTA-7, N-3, P2O5-1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Cu-5, N-3, P2O5-4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KAVS-Zibor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 Zn-5, N-4, K2O-1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KAVS-Zimab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 EDTA - 1,5 Бор (B) - 0,5 Карбогидраттар - 3,5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KAVS-Кali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K2О-33,3, Хелатталған ЭДТА-3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KEYLATE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Сu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протеиндер - 272 г/л Органикалық заттар - 210 г/л Хитозан олигосахаридтері - 21,0 г/л Mg - 21,0 г/л Zn - 10,5 г/л N - 22,8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LEGUMEFiX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қоспасы 5,0х109КОЕ/см3-42.58, N-1,49, P2O5, K2O, MgO, CaO-3,57, S-0,43, Na (B, Co, Fe, Cu, Mn, Mo, Se, Zn, CI)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5,0х109КОЕ/см3-7,44, В-2, Со-0,1, Fe-5,0, Cu-2,0, Mn-2,0, бактериялық штаммдардың қоспасы., Mo-1,95, Se-0,1, Zn-2,0, CI-0,2, (N, P2O2, K2O, MgO, CaO, S, 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Mangan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Mikrom 15-0-5+9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 К2О – 5 , МгО – 9, В – 0,1 , Mn – 5 , Zn- 4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P2O5-51+-1, K2O-34+-1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Mоlibor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- 2, B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NIKABOR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N-15,6, CaO-26,1, B-0,25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NOV@GR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фульвоқышқылдар, гуминді және амин қышқылдары, органикалық көміртек, калий 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20:20+BMZ(aa)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N-20.P2O5-20.S-14.B-0.015.Mn-0.001.zN-0.025. бос аминқышқылдарының массалық үлесі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N.S.Z.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азот (N) – 26 , SO3-13 , Zn – 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PHOSFIK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7.5 Аммоний азоты (N) 7.5 Фосфор пентаоксиді (P2O5) суда еритін 22 Мыс (Cu)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Milat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- 120,2 г/л Азот (N) - 165,4 г/л Ca - 33,2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React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 - 280 г/кг EDTA кальций дисодийі - 220 г/кг Амин қышқылдары - 200 г/кг Ca - 100 г/кг N - 100 г/кг Mg - 30 г/кг Na - 30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КомбоАктив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-8 с.і. (N) органикалық-2 соның ішінде (N) мочевина -18 Мыс(Cu) -3,5 агентімен Марганец (Mn) -3,5 агентімен Мырыш (Zn )-4 агентімен Гидроксикарбон қышқылдары-16 Амин қышқылдары-8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RUTER AA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-5,65, P2O5-5, K2O-3,5, Fe (EDTA) - 0,044, Mn (EDTA) - 0,05, Zn (EDTA) - 0,07, Mo-0,10, бос аминқышқылдары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- 37,38 г/кг Амин қышқылдары - 5,6 г/кг Органикалық заттар - 43,8 г/кг N - 1,49 г/кг K2O - 20,64 г/кг Ca - 0,26 г/кг Mg - 0,58 г/кг B - 0,56 г/кг Zn - 0,53 г/кг Fe - 0,64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Searole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-196,55 г/л Органикалық заттар - 508,76 г/л K2O - 118,29 г/л N - 0,52 г/л Ca - 0,05 г/л Mg - 0,1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FERTILIZER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P2O5-7, K2О-18, қоңыр балдырлар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Seawinner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жүйесінің белсенді дамуына арналған органоминералды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P-20, K-33, MgO-1, S-7.5, Zn-0.03, B-0.0019, B-1.4, Mn-0.14, Cu-0.005, Mo-0.001)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 S-2.5, Fe-0.1 ХЕЛАТТАЛҒАН, Zn-0.03, B-0.03, Mn-0.05, Cu-0.005, Mo-0.005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Silacid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SINERGON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 6, Көміртек – 25,2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SPRINTALGA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12, органикалық азот 3,4, амидті азот 8,6, органикалық заттар 20,5, балдыр суспензиясы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Growth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балдырлар сығындысы: 5 Жалпы азот (N): 8,3 Нитрат азоты (N): 8,3 Суда еритін фосфор (P2O5): 8,3 Суда еритін калий (K2O): 8,3 Темір (Fe), EDTA хелаты: 0,03 Суда еритін марганец (Mn): 0,02 Суда еритін молибден (Mo): 0,001 Марганец (Mn), EDTA хелаты: 0,02 Суда еритін марганец (Mo): 0,001 Марганец (Mn). 0,02 Суда еритін бор (B): 0,03 Суда еритін мырыш (Zn): 0,01 Суда еритін мыс (Cu): 0,02 Мырыш (Zn), EDTA хелаты: 0,01 Мыс (Cu), EDTA хелаты: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Балдырлар сығындысы Ascophyllum nodosum: 10 Бос аминқышқылдары: 4 Жалпы азот (N): 2 Мочевина азоты(N): 0,6 Органикалық азот (N): 1,4 Суда еритін фосфор (P2O5): 8 Суда еритін калий (K2O): 7 Суда еритін бор (B): 0,15 Суда еритін молибден (Mo):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Балдырлар сығындысы Ascophyllum nodosum: 15 Жалпы азот (N): 5,6 Мочевина азоты(N): 5 Органикалық азот (N): 0,6 Магний (MgO), EDTA хелаты: 0,2 Темір (Fe), хелат: 1 Марганец (Mn), хелат: 0,5 Мырыш (Zn), хелат: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Yield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Балдырлар сығындысы Ascophyllum nodosum: 12, бос амин қышқылдары: 6, жалпы азот (N): 6, мочевина азоты(N): 3,8, органикалық азот (N): 2,2, фосфор (P2O5): 4, калий (К2O): 5, темір (Fe), хелат DTPA: 0,5, марганец (Mn), хелат EDTA: 0,5, мырыш (Zn), хелат EDTA: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TricoBest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7 Trichoderma harzianum, штам IABTH01: 2x107 UFC*/ж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- 3, MgO- 7, Zn- 2,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ACTISIL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Si-0,5, Ca-2,5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"АгроМикс"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(B) -0,60, Мыс (Cu) -0,40 ), Темір (Fe) - 3,50, марганец (Mn) - 2,50, Молибден (Mo)- 0,I5, Мырыш (Zn) -2,00, Кобальт (Co) - 0,02, Кальций (Ca) - 3,00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"Аминофол Плюс" маркалы Аминофол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барлығы (N) - 10,5, амин қышқылдары- 59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 қол жетімді бор (B) – 150 г/л (11), амин азоты (N) – 51 г/л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"Максифол Рутфарм" маркалы Максифол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сығындысы - 20, L-а-амин қышқылдары - 13,9, Витаминдер (В1, В6, РР)-0,06, Калий тұзы - 0,29, Азот(N) барлығы: - 4,60, оның ішінде органикалық - 2,2, Калий оксиді (К2O) -2,4, Мырыш хелаты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N, P2O5, K2O,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ФЕРТИКС (А маркасы)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MgO, SO3, Cu, Fe, Mn, Mo, Zn, Ti, B, Na2O</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ФЕРТИКС (Б маркасы)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MgO, SO3, Cu, Fe, Mn, Mo, Zn, Ti, B, Na2O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N-27±1, P2O5-6, K2O-6,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9, органикалық азот (N): 9, бос амин қышқылдары: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аминомаксы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2,Органикалық азот 2, Фульвоқышқылдар 20, Бос қышқылдар 6, Жалпы қарашірік сығындысы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Аминофол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барлығы (N)-5,4, амин қышқылдары-23,4, мырыш (Zn)-7,4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Аммиак-99,6-99,9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маркалы сұйытылған сусыз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қышқылына сәйкес 25 г/л калий тұздары (фульв қышқылдары, флавоноидтар, фитостеролдар,каротиноидтар, амин қышқылдары, витаминдер, гуминдер, липидтер, наноөлшемді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"ГИСИНАР-М" Микроэлементтермен модификацияланған полиэлектролитті гидрогель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жабыстырғыш (проп-2-эной қышқылының проп-2-энамид натрий тұзы бар полимері) - 30-50, хелатталған күйдегі микроэлементтер мен макроэлементтер - B - 1,3, Zn - 1,3, Cu - 1,3, N - 3,77, S - 2,475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Здоровье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sz w:val="20"/>
              </w:rPr>
              <w:t>a</w:t>
            </w:r>
            <w:r>
              <w:rPr>
                <w:rFonts w:ascii="Times New Roman"/>
                <w:b w:val="false"/>
                <w:i w:val="false"/>
                <w:color w:val="000000"/>
                <w:sz w:val="20"/>
              </w:rPr>
              <w:t>-амин қышқылдары -8, фитогормондар-75 промилле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L-a-aминоқышқылдар-7,5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Корнерост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 (фосфит) -5, K2O-3, L-a-амин қышқылдары-3, фитогормондар-22 ррm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Фосфито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 (фосфит)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Активі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12, фульвоқышқылдары 2, органикалық шағын молекулалы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"Silver Mix" сұйық кешенді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(Ag)-0,3±0,1; Азот (N)-0,46±0,1; Бор (B)-0,33±0,1; Мыс (Cu)-0,45±0,1; Мырыш (Zn)-0,8±0,3; Марганец (Mn)-0,8±0,2; Молибден (Mo)-0,1±0,04; Кобальт (Co)-0,03±0,01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"Диформа Бор-Молибден" маркалы "Волски Диформы"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- 7,5, Mo - 3,0, N –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Бор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N-37,1, P-45,5, K-109,2,Mg-3,5, S-31,5, В-0,02, Fe-0,42, Cu-0,84, Zn-0,56, Mn-0,56, Mo-0,105, Co-0,14, Se-0,021, B-0,14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Бор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Плюс маркалы ЛАЙФ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171,07 г/л, фосфор 17,5 г/л, Магний 6,79 г/л, Темір 0,7 г/л, Күкірт 26,95 г/л, Бор 0,42 г/л, Мыс 1,68 г/л, Мырыш 2,17 г/л, марганец 0,42 г/л, Молибден 0,7 г/л, Кобальт 0,35 г/л, Селен 0,35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тұқымдастар маркалы ЛАЙФ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94,25 г/л, фосфор 28 г/л, калий 28 г/л, Магний 28,7 г/л, Темір 0,87 г/л, Бор 1,96 г/л, Күкірт 26,25 г/л, Мыс 0,98 г/л, Мырыш 19,6 г/л, марганец 24,5 г/л, Молибден 7,35 г/л, Кобальт 0,39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маркалы ЛАЙФ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80,00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маркалы ЛАЙФ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62,05 г/л, фосфор 54,57 г/л, калий 7,79 г/л, Магний 29,74 г/л, Темір 3,1 г/л, Күкірт 84,48 г/л, Мыс 15,59 г/л, Мырыш 19,49 г/л, марганец 3,1 г/л, Молибден 1,54 г/л, Кобальт 0,86 г/л, Никель 0,04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маркалы ЛАЙФ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28 г/л, Күкірт 497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маркалы ЛАЙФ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47,6 г/л, фосфор 185,5 г/л, калий 46,9 г/л, Магний 1,75 г/л, Темір 1,05 г/л, Мыс 0,7 г/л, Мырыш 2,1 г/л, Марганец 0,56 г/л, Молибден 0,56 г/л, Кобальт 0,14 г/л, Күкірт 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маркалы ЛАЙФ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142 г/л, Азот 65 г/л, күкірт 70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"Curadrip"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Бастапu- 6,2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"Etidot 67"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"Micrall"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MgO-9, B-0,5, Cu-1,5, Fe-4, Mn-4, Mo-0,1,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"Microlan"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Биоконсорт вегетация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қышқылдарының еркіндігі L-100; аминқышқылдары-125,0;Рh-4,0; N-62,5; орган B ва - 500; В-1,25; Мн-6,25; Зн-9,38; Фе-1,25; Кс-1,25; СО3-70,4; Со-0,25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Биоконсорт старт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L-77,0; Амин қышқылдары-106,6; Рн-7,0; N-35,5; Орг. В-ва-355,2; Сығынды теңіз балдырлар-47,7.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Bor"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 кемінде 10,8 Азот – кемінде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Bor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Бор-кемінде10,8-ден аз, азот - 3-тен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ВИ-АГРО әмбебап сұйық микротыңайтқыш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N-26,6-31,48; MgO-2,8-3,48; Fe-0,017-0,38; SO3-0,22-2,07; B-0,017-0,38; Cu-0,17-0,38; Zn-0,009-0,38; Mn-0,24-1,014; Co-0,002-0,008; Mo-0,002-0,012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V-Agro минералды микротыңайтқышы (капсуладағы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Азот-5, фосфор-0,01, калий-0,01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"NPK 10:40:10" микроэлементтері бар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K2O-10,MgO-3,5,SO3- 6,5 , B-0,9 г/л, Zn-0,25 г/л, Mo-0,05 г/л, Co-0,05 г/л, Mn-0,51 г/л, Fe-0,85 г/л, Cu-0,17 г/л, + Арахид қышқылы-1 г/л, Витаминдер (РР,Бірге,В1,В6)-4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"NPK19:19:19" микроэлементтері бар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K2O-19,MgO-3,5,SO3- 6,5 , B-0,9 г/л, Zn-0,25 г/л, Mo-0,05 г/л, Co-0,05 г/л, Mn-0,51 г/л, Fe-0,85 г/л, Cu-0,17 г/л, + Арахид қышқылы-1 г/л, Витаминдер (РР,Бірге,В1,В6)-4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"Актив" микроэлементтері бар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N-426 г/л, Р2O5-30 г/л, К2O-45 г/л, MgO-5 г/л, S-70 г/л, B-0,5 г/л, Zn-3,0 г/л, Mo-1,0 г/л, Co-0,05 г/л, Mn-0,5 г/л, Fe-0,5 г/л, Cu-2,0 г/л, +аминқышқылдары-3,9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"Амбер" микроэлементтері бар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г/л, Zn-0,1 г/л, Cu-0,1 г/л, Mn-0,1 г/л, B-0,1 г/л, кәріптас қышқыл-800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"Амбре-бор" микроэлементтері бар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N-70г/л, В-150г/л, янтарь қышқылы-100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"Амин" микроэлементтері бар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 қышқылдары мен олигопептидтер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"Амин кешені" микроэлементтері бар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N-55г/л, Р2О5-25г/л, К2O-25г/л, MgO-15г/л, S-60г/л, B-6г/л, Zn-15г/л, Mo-5г/л, Co-0,5 г/л, Mn-8.5 г/л, Fe-20 г/л, Cu-7 г/л + L-амин қышқылдары мен олигопептидтер кешені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"Амин Мыс-марганец" микроэлементтері бар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50 Mn 50 L-амин қышқылдары мен олигопептидтер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"Амин Сидс" микроэлементтері бар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125 P2O5 55 K2O 35 SO3 60 MgO*13,5 Zn*11 Mo 5 Cu*5 Mn* 8,5 B 2,5 Fe* 10 Co* 0,5L-амин қышқылдары мен олигопептидтер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"Бұршақ тұқымдастар" микроэлементтері бар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40 Mo 64 B 87 Co* 26 L-амин қышқылдары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"Бор" микроэлементтері бар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N-70г/л, В-150г/л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"Бор-Молибден" Бином микроэлементтері бар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Mo-6,4 г/л, B-120 г/л+фульватты-гуматты кешен 10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"Кальций-Бор" Бином микроэлементтері бар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150 B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"Старт" микроэлементтері бар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SO3 120 MgO* 27 Zn*22 Mo 10 Cu* 10 Mn* 17 B 5 Fe* 20 Co* 0,05 L-амин қышқылдары 20 Фульватты-гуматты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"Стимул" микроэлементтері бар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P2O5 15 K2O 15 SO3 120 MgO*16 Zn*25,1 Mo 2,6 Cu*20,1 Mn*6,5 B 1,9 Fe*2,6 L-амин қышқылдары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"Фосфит-К" микроэлементтері бар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422 K2O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"Квант" микроэлементтері бар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Тритерпенді қ-р-10 г/л, L-Аминқышқылдары ж/е олигопептидтар-48 г/л, фульвді қ-р - 30 г/л, кәріптасты қ-р -20 г/л, арахидті қ-р -30 г/л, гуминді қ-р - 150 г/л, Витаминдер (PP, C, B1, B6)-4,0 г/л, N-15 г/л, MgO-36,8 г/л, SO3-1,25 г/л, Zn- 1,0 г/л, Mn-0,5 г/л, Fe-2,2 г/л, Cu-1,0 г/л, CaO-26,0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 маркалы НАНОВИТТІ ТЕРРА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 9,0 , Р2О5 – 18,0 ; К2О -9,0 ; MgO–0,012 ; SO3 – 0,012 ; B – 0,018 ; Cu – 0,035 ; ; Fe – 0,065 ; Mn – 0,028 ; Mo–0,012 ; Zn – 0,012 ;, Si–0,012 ; Co – 0,0012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BABARIS (БАБАРИС)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заттар-37, Р-12, В-6,2, Мо-0,1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Benefit PZ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C-10,0, Нуклеотидтер, Витаминдер, ақуыздар,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AminoPro"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K2О-2,25; амин қышқылдары-29; органикалық заттар-57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B150"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NH2-5,4; 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B170+Әб+Бастапо"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NH2-6; B-12; Co-0,00024; Mo-0,6; көмірсулар-2,4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Mg100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Mg-5,4; MgO-8,5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Mix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P2O5-31,5; K2O-4,9; B-0,06; Cu-0,06; Fe-0,048; Zn-0,036; Mn-0,036; Mo-0,06; амин қышқылы L-Пролин-0,12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Mn230"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Mn-I6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N-16,5;S-23; SO3-56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Zn230"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-7,8; Zn-I6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Zn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-6,6; Mn-0,6; Zn-1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Cao-15,9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CARACUS (КАРАКУС)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заттар-62, N-20, Mg-0,4, S-1,5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NPZn"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P2O5-25,1, Zn-5,2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GLAMUR (ГЛАМУР)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заттар-48, N-15, бос амин қышқылдары-12, сығынды теңіз балдырлар-0,15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 Phosphite - LNPK - ГРОС Фосфито-LNPK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(фосфит) - 20, K2О - 15,0, L-а амин қышқылдары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Гумаспорин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сублимацияланған қоспасы - 2-4х108 КОЭ/см*3, Органикалық азот(N) - 0,25, гумин қышқылдары - 9,6, Гидроксикарбон қышқылдары - 2,4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"HUMISUPER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K2O5-8,08, органикалық зат-20,42, гумин қышқылы+фульвоқышқыл-16,68, Na-0,08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17-5-5+2MgO+ME"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 P2O5-5,35, K2O-5,8, MgO-2,32, органикалық заттар-10,1, B-0,022, Fe-EDTA-0,062, Mn-EDTA-0,079, Zn-EDTA-0,066, Cu-EDTA-0,012, Mo-0,002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5-0-20"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N-5,07; K2O-20,8; S-7,8; SO3-19,6; органикалық заттар-15,7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7-17-5+ME"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N-7,38, P2O5-17,79, K2O-5,65, органикалық заттар-15,52, B-0,024, Fe-EDTA-0,051, Mn-EDTA-0,064, Zn-EDTA-0,065, Cu-EDTA-0,012, Mo-0,001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9-7-7+2MgO+ME"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N-9,06, P2O5-7,25, K2O-7,65, MgO-2,22, органикалық заттар-15,72, B-0,024, Fe-EDTA-0,059, Mn-EDTA-0,06, Zn-EDTA-0,062, Cu-EDTA-0,011, Mo-0,001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12-5-40+TE суда еритін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P-5, K-40, Mg-0,20, S-0,19, Fe (EDTA)-0,10, Mn(EDTA)-0,05, Zn (EDTA)-0,012, Бастапu (EDTA)-0,012, B- 0,045, Mo-0,056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15-7-30+TE суда еритін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P-7, K-30, Mg-0,20, S-0,19, Fe (EDTA)-0,10, Mn(EDTA)-0,05, Zn (EDTA)-0,012, Бастапu (EDTA)-0,012, B- 0,045, Mo-0,056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19-19-19+TE суда еритін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 (EDTA)-0,10, Mn(EDTA)-0,05, Zn (EDTA)-0,015, Cu (EDTA)-0,012, B- 0,02, Mo-0,07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"PHANTOM LIQUID"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 альгин қышқылы-1,03, органикалық заттар-23,32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PHOSPHIT-ONE (ФОСФИТ-1)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В (10-40-6)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P2O5 - 40, K2O - 6, S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SAGA (САГА)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заттар-34, N-10, P-10,5, K-11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Carb-K-Amino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Калий(К2O) агентпен - 16, Фосфор(Р2O5) агентпен - 6, Гидроксикарбонды қышқылдар - 20, амин 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Carb-N-Humic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- 20, оның ішінде (N) органикалық - 2, оның ішінде (N) мочевина - 18, Гумин қышқылдарыы(гуматтар) - 6, Гидроксикарбонды қышқылдар - 2, 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Құрама белсенді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Гидроксикарбон және амин қышқылдары 24, Жалпы азот (N)-8, мырыш (Zn) кешені-4, марганец (Mn)-3,5, мыс (Cu) кешені-3,5 агентімен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Micro Amino B/Mo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- 12, оның ішінде (N) органикалық - 2, оның ішінде(N) мочевина - 10, Магний (MgO) - 4 агентімен, Бор(B) боретаноламин - 2, Кобальт(Co) агентімен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micro Amino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- 15, оның ішінде (N) органикалық - 2, оның ішінде(N) мочевина - 1, оның ішінде (N) нитрат - 12, Мырыш (Zn) агентімен - 12, Гидроксикарбон қышқылдары - 18, Амин қышқылдары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micro Hydro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- 12, оның ішінде (N) органикалық - 2, оның ішінде(N) мочевина - 10, Магний(MgO) - 4 агентімен, Бор(B) боретаноламин - 2, Кобальт(Co) агентімен - 0,1. Мыс(Cu) агентпен - 0,8, темір(Fe) агентпен -5, марганец(Mn) агентпен - 2,5, Молибден(Mo) агентпен - 0,25, Мырыш(Zn) агентпен - 3, Гидроксикарбон қышқылдары - 18, Амин қышқылдары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құнарлылығын қалпына келтіруге арналған Reasil® Soil Conditioner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С.в.-дағы жалпы органикалық заттар* - 80-85, Жалпы гуминді экстракт(ОГЕ) с.о.в.** - 90-95, Табиғи гумин қышқылдары ОГЕ - 95-96, Табиғи фульвоқышқылдары ОГЕ - 4-5, Органикалық азот(N) с.в. - 1,2-1,7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егіншілікке арналған Reasil® Soil Conditioner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С-тағы жалпы органикалық заттар.B-80-85, с.о.в. жалпы гуминді сығынды (ЖГС)**-90-95 , Табиғи гумин қышқылдары ОГЕ-95-96-дан, Табиғи фульвоқышқылдары ОГЕ-4-5-тен, Органикалық азот с.в.-1,2-1,7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SAGA (САГА) топырақтың құнарлылығын қалпына келтіруге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заттар-34, N-10, P-10,5, K-11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B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N-4,05 B-10,2 + жабысқыш, БАЗ, гумектанттар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бидай"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P2O5-40 K2O-5,48 B-4,5 Zn-14,6 Mo-0,5 MgO-6,56 Mn-21,1 Fe-14 S-7,95 Cu-7,6 + органикалық қышқылдар-25 г/л + амин қышқылдары -25 г/л + өсімдіктердің өсуі мен иммунитетін ынталандырғыштар - 10 г/л + жабысқақ, беттік белсенді заттар, гумектанттар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әмбебап"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N-2,33 P2O5-20,3 K2O-13,7 B-5,1 Zn-5,6 Mo-0,06 Co-0,01 MgO-8,2 Mn-8,13 Fe-1,0 Cu-1,6 + органикалық қышқылдар-25г/л + амин қышқылдары -25г/л + өсімдіктердің өсуі мен иммунитетін ынталандырғыштар - 10г/л + жабысқақ, беттік белсенді заттар, гумектанттар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дәнді дақылдардың тұқымдары"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N-2,73 Cu-5,4 Zn-5,3 Mo-1,3 Mn-2,43, CaO-3,41 Fe-3,85 +органикалық қышқылдар -25 г/л + амин қышқылдары — 25 г/л + Өсімдіктердің өсуі мен иммунитетінің стимуляторлары — 10г/л + жабыстырғыш, БАЗ, гумектанттар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"БиоСера"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күкірт-85,95, Сульфатты күкірт -не 0,09-дан аз, Калий оксиді - 0,002-ден кем емес, фосфор пентаоксиді - 0,003-тен кем емес, Азот - 0,003-тен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гуматы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қышқылдары-60,5; натрий гуматтары-35-40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 орнының тозған көмірінен алынған сұйық гуминді тыңайтқыш (натрий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жалпы-2,27, массалық үлес гуминді қышқылдар -30-90, органикалық заттардың массалық үлесі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К-Гумат-Na микроэлементтерімен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- 3,5, соның ішінде.(N) органикалық - 0,25, соның ішінде.(N) мочевина - 3,25, калий(K2O) агентпен - 2,5, Фосфор(P2O5) - агентпен -0,5, Магний(MgO) агентпен - 0,1, Бор(B) борэтанолин - 0,1, Кобальт(Со) агентпен - 0,01. Мыс(Cu) агентпен - 0,05, темір(Fe) агентпен - 0,12, марганец(Mn) агентпен - 0,1, Молибден(Mo) агентпен - 1, Мырыш(Zn) агентпен - 0,12, Гумин қышқылдарыы(Гуматтар) - 7, Гидроксикарбон қышқылдары - 0,6, Амин қышқылдары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PKMg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19; Р2О5, кемінде 289; К2О, кем дегенде 259; MgO, кем дегенде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тұқымдастар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6,8; P2O5, кемінде 83; K2O, кемінде 103; ЅО4, кем дегенде 14; Mn 15; Cu 2,0; Zn 5,0; B 8,0; Mo 15; Co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Көкжидек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3,7; Б2O5, кемінде 75; K2O, кемінде 62; SO4, кемінде 16; MgO, кемінде 6,2; Fe 7,5; Mn 2,5; Cu 2,2; Zn 3,7; B 1,1; Mo 0,03; Co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кемінде 80; K2O, кемінде 39; SO4, кемінде 51; Fe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Темір+Мырыш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кемінде 73; K2O, кемінде 41; ЅО4, кемінде 25; Fe 15;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9,2; P2O5, кемінде 96; K2O, кемінде 105; SO4, кемінде 14; Mn 20; Cu 5,0;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125-тен кем емес; ЅО4, кемінде 0,46; БастапaO, кемінде 200; MgO, кемінде 13; Fe 0,3; Mn 0,5; Cu 4,5; Zn 0,75; B 0,23; Mo 0,015; Co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Магний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 дегенде 109; CaO, кем дегенде 160; MgO, кем дегенде 42; B 2,3; органикалық заттар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9,8-ден кем емес; Б2O5, кемінде 83; K2O, кемінде 99; ЅО4, кем дегенде 14; Mn 15; Cu 12; Zn 8,0;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3,9; P2O5, кемінде 92; K2O, кемінде 85; ЅО4, кем дегенде 14; Mn 10; Cu 5,0; Zn 25;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12; P2O5, кемінде 80; K2O, кемінде 103; ЅО4, 14-тен кем емес; Mn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14; Р2О5, кемінде 67; К2О, кемінде 88; Cu,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3,8; Р2О5, кемінде 44; К2О, кемінде 58; Mo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3,2; P2O5, кемінде 91; K2O, кемінде 78; ЅО4, кем дегенде 25; Fe 10; Mn 4,6; Cu 4,0; Zn7,8; B 5,0;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1,0; P2O5, кемінде 83; K2O, жоқ 57-ден кем; ЅО4, кем дегенде 35; Mn 20; Cu 2,0; Zn 12; B 7,0; Mo 0,15; Co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11; P2O5, кемінде 87; K2O, кемінде 106; ЅО4, кем дегенде 14; Mn 25; Cu 4,0; Zn 6,0;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(Сад- бақша)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5,5-тен кем емес; Б2O5, кем дегенде 79; K2O, кем дегенде 83; SO4, кем дегенде 14; Mn 10; Cu 9,0; Zn 15; B 4,5; Mo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емес,не 3,7-ден кем; P2O5, кемінде 87; K2O, кемінде 79; ЅО4, кем дегенде 23; Fe 7,7; Mn 5,9; Cu 5,6; Zn 8,4; B 2,8;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3,4; P2O5, кемінде 62; K2O, кемінде 53; ЅО4, кем дегенде 6,4; MgO , кем дегенде 8,3; Fe 3,33; Mn 1,39; Cu 0,22; Zn 0,33; B 0,39; Mo 0,008; Co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70-тен кем емес; Б2O5, кемінде 90; K2O, кемінде 80; ЅО4, кем дегенде 14; Mn 10; Cu 5,0; Zn 25; B 10;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кемінде 67; К2О, кемінде 43; Zn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Бүршік маркалы КомплеМет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50-ден кем емес; Р2О5, кемінде 200; БастапaO, кемінде 50; B 3,0; белсенді органикалық заттар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Импуль маркалы КомплеМет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25; Р2О5, кемінде 120; К2О, кем дегенде 80; ЅО4,, кемінде 10; Mn 20; Cu 2,0; Zn 12; B 7,0; Mo 0,15; Co 0,06;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Рубин маркалы КомплеМет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50; Р2О5, кемінде 320; К2О, кем дегенде 95; CaО, 50-ден кем емес; MgO, 15-тен кем емес; Zn 4,5;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 Огород Импульс маркалы КомплеМет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20; Р2О5, кемінде 110; К2О, кемінде 75; SO4, кемінде 10; Mn 10; Cu 9,0; Zn 15,0; B 4,5;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КомплеМет маркалы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25; P2O5, кемінде 180; K2O, кемінде 70; SO4, кемінде 10; MgO, кемінде 17; Fe 12,5; Mn 3,5; Cu 4,0; Zn 7,0; B 4,5;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Эластико маркалы КомплеМет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кемінде 34; К2О, кем дегенде 76; Fe 5,0; Zn 5,0; белсенді органикалық заттар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АМИНО МАКС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MgO-0,1; SO3-0,08; Cu-0,015; B-0,01; Fe-0,01; Mn-0,02; Zn-0,02; P2O5-1,0; K2O-1,1; Si-0,004; Co-0,004; амин қышқылдары-35; полисахаридтер-0,1; фитогориондар-0,012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НАНОВИТТІ Кальцийлі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N-8,86; MgO-0,71; SO3-0,77; Ca-15,0; Cu-0,02; B-0,04; Fe-0,21; Mn-0,11; Zn-0,02; амин қышқылдары-0,78; органикалық қышқылдар-0,1; полисахаридтер-0,00347; фитогормондар-0,0004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Макро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–11,1 ; P2O5 - 4,03; К2О - 6,47; SO3 – 0,02 ; Cu – 0,01; В – 0,02; Fe – 0,02 ; Mn- 0,01 ; Zn – 0,01; амин қышқылдары – 3,0 ; органикалық қышқылдар – 0,7 ; полисахаридтер – 0,00388 ; фитогормондар – 0,00044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N-3,98; MgO-4,53; SO3-3,91; Cu-0,51; B-0,51; Fe-0,6; Mn-0,94; Zn-0,5; Mo-0,002; амин қышқылдары-5,19; органикалық қышқылдар-5,3; полисахаридтер-0,00379; фитогормондар-0,00043; гумин қышқылдары-0,25; фульвоқышқылдары-0,045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Молибденді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 3,34 , SO3 – 0,25 ; В – 0,5 ; Мо – 3,0 ; Zn – 0,5; амин қышқылдары – 4,26; органикалық қышқылдар – 16,5; полисахаридтер – 0,00417 ; фитогормондар – 0,00048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Моно Бор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В-10,95; амин қышқылдары-1,5; полисахаридтер-0,00368; фитогормондар-0,00042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Моно Марганец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Mn-10,84; N-2,66; SO3-4,41; амин қышқылдары-1,39; органикалық қышқылдар-7,2; полисахаридтер-0,00329; фитогормондар-0,00038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Моно мыс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SO3-2,66; Cu-5,65; амин қышқылдары-2,68; органикалық қышқылдар-6,2; полисахаридтер-0,00397; фитогормондар-0,00045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Моно Мырыш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Zn-7,67; N-5,41; SO3-3,61; амин қышқылдары-2,78; органикалық қышқылдар-8,35; полисахаридтер-0,00385; фитогормондар-0,00044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Супер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K2O-5,0; MgO-2,46; SO3-0,35; Cu-0,37; B-0,37; Fe-0,07; Mn-0,04; Zn-0,21; Mo-0,002; амин қышқылдары-2,86; органикалық қышқылдар-2,3; полисахаридтер-0,00403; фитогормондар-0,00046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3:18:18 маркалы НАНОВИТ ТЕРРА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P2O5-18,0; K2O-18,0; MgO-0,015; SO3-0,015; B-0,022; Cu-0,038; Fe-0,06; Mn-0,03; Mo-0,015; Zn-0,015; Si-0,015; Co-0,0015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маркалы НАНОВИТ ТЕРРА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P2O5-20,0; K2O-5,0; MgO-0,01; SO3-0,01; B-0,02; Cu-0,04; Fe-0,07; Mn-0,035; Mo-0,01; Zn-0,01; Si-0,01; Co-0,001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Фосфорлы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 4,53 , Р2О5 – 30,00 ; В – 0,51 ; Zn – 0,51; амин қышқылдары – 0,08; органикалық қышқылдар – 4,5; полисахаридтер – 0,00365 ; фитогормондар – 0,00042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Coveron (КОВЕРОН)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TIFI Max (Тифи Макс)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маркалы КомплеМет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2,4; P2O5, кемінде 97; K2O, кемінде 85; ЅО4, кем емес14; Mn 10; Cu 2,5; Zn 30; B 4,0; Mo 0,15;Co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маркалы КомплеМет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105*; P2O5, кемінде 99; K2O, кемінде 87; ЅО4, кемінде 10; MgO, кемінде 11,6; Fe 9,0; Mn 3,0; Cu 3,0; Zn 5,0; B 3,0; Mo0,15;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Импуль маркалы КомплеМет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кемінде 20; Р2О5, кемінде 140; К2О, кемінде 90; SO4, кем дегенде 10; Mn 10; Cu 2,5; Zn 30; B 4,0 ;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 NPK маркалы ревитаплант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K-10, Mg-0,4, Si-0,5, Fe(EDTA)-0,4, Mn(EDTA)-0,6, Zn(EDTA)-1,5, Cu(EDTA)-0,12, Mo-0,02, Co-0,007, амин қышқылдары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маркалы ревитаплант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Mg-0,5, Si-0,5, Fe(EDTA)-0,2, Mn(EDTA)-0,6, Zn(EDTA)-1,1, Cu(EDTA)-1,5, Mo-0,02, Co-0,005, амин қышқылдары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маркалы ревитаплант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MgО -0,5, Si-0,05, Mn(EDTA)-0,7, Zn(EDTA)-2,1, Cu(EDTA)-1,5, Mo-0,02, Co-0,005, амин қышқылдары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маркалы Ультрамаг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P2O5-35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маркалы Ультрамаг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P2O5-35, MgO-4, Zn-2,5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Фосфитті ЭКОЛАЙН (К) - ECOLINE Phosphite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-53, K2O-35, N-0,6, B-1,4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Фосфитті ЭКОЛАЙН (К-Zn) - ECOLINE Phosphite (K-Zn)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-32, K2О-17, Zn (ЕТТА хелаты) - 3,5, В-0,8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Фосфитті ЭКОЛАЙН (К-Амин) - ECOLINE Phosphite (К-Amino)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-25, K2O-17, N-4, aминоқышқылдар L-a-7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Boron (Premium)-ЭКОЛАЙН Бор (Премиум)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 N-4,5, L-a-1,0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Oilseeds (chelates) - ЭКОЛАЙН Майлы (Хелаттар)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K2O-6, MgO-2,8, SO3-7, Fe-0,8, Mn-1,7, B-2,1, Zn-0,7, Cu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PH"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K2O5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Amcofert 5-70-3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P2O5-70%,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"Биобарс-М" күрделі-микроэлементтермен араласқан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-2-5 %; фосфор (P2O5) - 0,66-1,66 %; калий (K2O) -2-5 %: жалпы күкірт (S) - 0,65-1,65 %; микроэлементтер, %: бор (В) - 0,10; железо (Fе2О3) - 0,15; кобальт (Со) - 0,02; марганец (Mn) - 0,15; медь (Cu) - 0,10; молибден (Мо) - 0,01; цинк (Zn) - 0,10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ACID3CONTROL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Ерітінді NP (4-15), мазмұны: жалпы азот (N)-4,0%, мочевина азота (N)-4,0%, суда еритін фосфор </w:t>
            </w:r>
          </w:p>
          <w:p>
            <w:pPr>
              <w:spacing w:after="20"/>
              <w:ind w:left="20"/>
              <w:jc w:val="both"/>
            </w:pPr>
            <w:r>
              <w:rPr>
                <w:rFonts w:ascii="Times New Roman"/>
                <w:b w:val="false"/>
                <w:i w:val="false"/>
                <w:color w:val="000000"/>
                <w:sz w:val="20"/>
              </w:rPr>
              <w:t>
(P2O5)-5,0%, pH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ACTIVATOR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заттар -150г/л, N-100г/л, Mg-40г/л, альгин қышқылы -5000ppm, теңіз балдырларының полисахаридтері -50г/л, </w:t>
            </w:r>
          </w:p>
          <w:p>
            <w:pPr>
              <w:spacing w:after="20"/>
              <w:ind w:left="20"/>
              <w:jc w:val="both"/>
            </w:pPr>
            <w:r>
              <w:rPr>
                <w:rFonts w:ascii="Times New Roman"/>
                <w:b w:val="false"/>
                <w:i w:val="false"/>
                <w:color w:val="000000"/>
                <w:sz w:val="20"/>
              </w:rPr>
              <w:t>
у-PGA-1500ppm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pHLow 11-10-40+TE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P2O5-10, K2O-40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1379464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151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1419643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 -1% м/м, органикалық заттар -20% м/м, органикалық көміртек -11,6% м/м, суда еритін марганец (Mn)-0,8% м/м, суда еритін мырыш (Zn)-1,2% м/мбос аминқышқылдары-6% м/м, pH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Cereals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(N)-13%, магний оксиді (MgO)-5%, медь (Cu)-2%, марганец (Mn)-2%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 (N)-7,1% м/м, органикалық азот (N)-4,2% м/м, мочевина азоты (N)-1,25% м/м,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азоты (N)-1,25% м/м, нитрат азоты (N)-0,4% м/м, органикалық заттар-44,5% м/м, органикалық көміртегі-25,0% м/м, суда еритін марганец (Mn) -1,5% м/м, суда еритін мырыш </w:t>
            </w:r>
          </w:p>
          <w:p>
            <w:pPr>
              <w:spacing w:after="20"/>
              <w:ind w:left="20"/>
              <w:jc w:val="both"/>
            </w:pPr>
            <w:r>
              <w:rPr>
                <w:rFonts w:ascii="Times New Roman"/>
                <w:b w:val="false"/>
                <w:i w:val="false"/>
                <w:color w:val="000000"/>
                <w:sz w:val="20"/>
              </w:rPr>
              <w:t>
(Zn)-0,5% м/м, бос аминқышқылдары-28% м/м, РН 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фосфаты-95-тен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N-20%, P2O5-20%, K2O-20%, MgO-2%, B-0,0070%, </w:t>
            </w:r>
          </w:p>
          <w:p>
            <w:pPr>
              <w:spacing w:after="20"/>
              <w:ind w:left="20"/>
              <w:jc w:val="both"/>
            </w:pPr>
            <w:r>
              <w:rPr>
                <w:rFonts w:ascii="Times New Roman"/>
                <w:b w:val="false"/>
                <w:i w:val="false"/>
                <w:color w:val="000000"/>
                <w:sz w:val="20"/>
              </w:rPr>
              <w:t>
Cu-0,0015%, Fe-0,0100%, Mn-0,0150%, Mo-0,0015%, Zn-0,0070%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сульфаты-99-дан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10-46-0+5 SO3+ 0.5 Zn+ 0.6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N-10,0%, NH4-10,0%, </w:t>
            </w:r>
          </w:p>
          <w:p>
            <w:pPr>
              <w:spacing w:after="20"/>
              <w:ind w:left="20"/>
              <w:jc w:val="both"/>
            </w:pPr>
            <w:r>
              <w:rPr>
                <w:rFonts w:ascii="Times New Roman"/>
                <w:b w:val="false"/>
                <w:i w:val="false"/>
                <w:color w:val="000000"/>
                <w:sz w:val="20"/>
              </w:rPr>
              <w:t xml:space="preserve">
P2O5-46,0%, P2O5-44,0%, P2O5-45,0%, SO3-5,8%, </w:t>
            </w:r>
          </w:p>
          <w:p>
            <w:pPr>
              <w:spacing w:after="20"/>
              <w:ind w:left="20"/>
              <w:jc w:val="both"/>
            </w:pPr>
            <w:r>
              <w:rPr>
                <w:rFonts w:ascii="Times New Roman"/>
                <w:b w:val="false"/>
                <w:i w:val="false"/>
                <w:color w:val="000000"/>
                <w:sz w:val="20"/>
              </w:rPr>
              <w:t>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PROTECT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NH2-3%, P2O5-26,9%, </w:t>
            </w:r>
          </w:p>
          <w:p>
            <w:pPr>
              <w:spacing w:after="20"/>
              <w:ind w:left="20"/>
              <w:jc w:val="both"/>
            </w:pPr>
            <w:r>
              <w:rPr>
                <w:rFonts w:ascii="Times New Roman"/>
                <w:b w:val="false"/>
                <w:i w:val="false"/>
                <w:color w:val="000000"/>
                <w:sz w:val="20"/>
              </w:rPr>
              <w:t xml:space="preserve">
K2O-17,9%, B-0,0100%, </w:t>
            </w:r>
          </w:p>
          <w:p>
            <w:pPr>
              <w:spacing w:after="20"/>
              <w:ind w:left="20"/>
              <w:jc w:val="both"/>
            </w:pPr>
            <w:r>
              <w:rPr>
                <w:rFonts w:ascii="Times New Roman"/>
                <w:b w:val="false"/>
                <w:i w:val="false"/>
                <w:color w:val="000000"/>
                <w:sz w:val="20"/>
              </w:rPr>
              <w:t>
Cu-0,0184%, Mn-0,0188%, Mo-0,0008%, Zn-0,0184%, органикалық заттар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NH2-4,9%, P2O5-18,9%, K2O-4,9%, B-0,0130%, </w:t>
            </w:r>
          </w:p>
          <w:p>
            <w:pPr>
              <w:spacing w:after="20"/>
              <w:ind w:left="20"/>
              <w:jc w:val="both"/>
            </w:pPr>
            <w:r>
              <w:rPr>
                <w:rFonts w:ascii="Times New Roman"/>
                <w:b w:val="false"/>
                <w:i w:val="false"/>
                <w:color w:val="000000"/>
                <w:sz w:val="20"/>
              </w:rPr>
              <w:t>
Cu-0,0189%, Mn-0,0242%, Mo-0,0082%, Zn-0,0257%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SOYAGOLD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азот 2,7% м/м, органикалық азот (N)-1,7% м/м, мочевина азоты </w:t>
            </w:r>
          </w:p>
          <w:p>
            <w:pPr>
              <w:spacing w:after="20"/>
              <w:ind w:left="20"/>
              <w:jc w:val="both"/>
            </w:pPr>
            <w:r>
              <w:rPr>
                <w:rFonts w:ascii="Times New Roman"/>
                <w:b w:val="false"/>
                <w:i w:val="false"/>
                <w:color w:val="000000"/>
                <w:sz w:val="20"/>
              </w:rPr>
              <w:t>
(N)-0,8% м/м, аммиак азоты</w:t>
            </w:r>
          </w:p>
          <w:p>
            <w:pPr>
              <w:spacing w:after="20"/>
              <w:ind w:left="20"/>
              <w:jc w:val="both"/>
            </w:pPr>
            <w:r>
              <w:rPr>
                <w:rFonts w:ascii="Times New Roman"/>
                <w:b w:val="false"/>
                <w:i w:val="false"/>
                <w:color w:val="000000"/>
                <w:sz w:val="20"/>
              </w:rPr>
              <w:t>
(N)-0,2% м/м, органикалық зат-16% м/м, органикалық көміртегі-9% м/м, суда еритін молибден (Mo)-12% м/м, суда еритін кобальт (Co)-1,5% м/м, бос аминқышқылдары-2% м/м, РН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40178,58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YaraAmplix Optinue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қышқылдары–15%, Mn-1%, Zn–1%,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Calcinit (calcium nitrate)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СҰЙЫҚ маркалар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P2O5–10%,</w:t>
            </w:r>
          </w:p>
          <w:p>
            <w:pPr>
              <w:spacing w:after="20"/>
              <w:ind w:left="20"/>
              <w:jc w:val="both"/>
            </w:pPr>
            <w:r>
              <w:rPr>
                <w:rFonts w:ascii="Times New Roman"/>
                <w:b w:val="false"/>
                <w:i w:val="false"/>
                <w:color w:val="000000"/>
                <w:sz w:val="20"/>
              </w:rPr>
              <w:t>
K2O–10%, S–0,04%,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В–0,01%, Cu–0,02%, </w:t>
            </w:r>
          </w:p>
          <w:p>
            <w:pPr>
              <w:spacing w:after="20"/>
              <w:ind w:left="20"/>
              <w:jc w:val="both"/>
            </w:pPr>
            <w:r>
              <w:rPr>
                <w:rFonts w:ascii="Times New Roman"/>
                <w:b w:val="false"/>
                <w:i w:val="false"/>
                <w:color w:val="000000"/>
                <w:sz w:val="20"/>
              </w:rPr>
              <w:t>
Zn–0,01%, Mn–0,01%,</w:t>
            </w:r>
          </w:p>
          <w:p>
            <w:pPr>
              <w:spacing w:after="20"/>
              <w:ind w:left="20"/>
              <w:jc w:val="both"/>
            </w:pPr>
            <w:r>
              <w:rPr>
                <w:rFonts w:ascii="Times New Roman"/>
                <w:b w:val="false"/>
                <w:i w:val="false"/>
                <w:color w:val="000000"/>
                <w:sz w:val="20"/>
              </w:rPr>
              <w:t>
Mo–0,002%, Cо–0,002%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ПРОФИ маркалар 35:1:1,5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35%, P2O5 – 1%,</w:t>
            </w:r>
          </w:p>
          <w:p>
            <w:pPr>
              <w:spacing w:after="20"/>
              <w:ind w:left="20"/>
              <w:jc w:val="both"/>
            </w:pPr>
            <w:r>
              <w:rPr>
                <w:rFonts w:ascii="Times New Roman"/>
                <w:b w:val="false"/>
                <w:i w:val="false"/>
                <w:color w:val="000000"/>
                <w:sz w:val="20"/>
              </w:rPr>
              <w:t xml:space="preserve">
K2O – 1,5%, Mg – 0,7%, </w:t>
            </w:r>
          </w:p>
          <w:p>
            <w:pPr>
              <w:spacing w:after="20"/>
              <w:ind w:left="20"/>
              <w:jc w:val="both"/>
            </w:pPr>
            <w:r>
              <w:rPr>
                <w:rFonts w:ascii="Times New Roman"/>
                <w:b w:val="false"/>
                <w:i w:val="false"/>
                <w:color w:val="000000"/>
                <w:sz w:val="20"/>
              </w:rPr>
              <w:t xml:space="preserve">
S – 6%, В – 0,025%, </w:t>
            </w:r>
          </w:p>
          <w:p>
            <w:pPr>
              <w:spacing w:after="20"/>
              <w:ind w:left="20"/>
              <w:jc w:val="both"/>
            </w:pPr>
            <w:r>
              <w:rPr>
                <w:rFonts w:ascii="Times New Roman"/>
                <w:b w:val="false"/>
                <w:i w:val="false"/>
                <w:color w:val="000000"/>
                <w:sz w:val="20"/>
              </w:rPr>
              <w:t xml:space="preserve">
Fe – 0,01%, Cu – 0,01%, </w:t>
            </w:r>
          </w:p>
          <w:p>
            <w:pPr>
              <w:spacing w:after="20"/>
              <w:ind w:left="20"/>
              <w:jc w:val="both"/>
            </w:pPr>
            <w:r>
              <w:rPr>
                <w:rFonts w:ascii="Times New Roman"/>
                <w:b w:val="false"/>
                <w:i w:val="false"/>
                <w:color w:val="000000"/>
                <w:sz w:val="20"/>
              </w:rPr>
              <w:t xml:space="preserve">
Mn – 0,01%, Mo – 0,005%, </w:t>
            </w:r>
          </w:p>
          <w:p>
            <w:pPr>
              <w:spacing w:after="20"/>
              <w:ind w:left="20"/>
              <w:jc w:val="both"/>
            </w:pPr>
            <w:r>
              <w:rPr>
                <w:rFonts w:ascii="Times New Roman"/>
                <w:b w:val="false"/>
                <w:i w:val="false"/>
                <w:color w:val="000000"/>
                <w:sz w:val="20"/>
              </w:rPr>
              <w:t>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ПРОФИ маркалар 40:1,5:2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 40%, P2O5 – 1,5%, </w:t>
            </w:r>
          </w:p>
          <w:p>
            <w:pPr>
              <w:spacing w:after="20"/>
              <w:ind w:left="20"/>
              <w:jc w:val="both"/>
            </w:pPr>
            <w:r>
              <w:rPr>
                <w:rFonts w:ascii="Times New Roman"/>
                <w:b w:val="false"/>
                <w:i w:val="false"/>
                <w:color w:val="000000"/>
                <w:sz w:val="20"/>
              </w:rPr>
              <w:t xml:space="preserve">
K2O – 2%, Mg – 0,7%, </w:t>
            </w:r>
          </w:p>
          <w:p>
            <w:pPr>
              <w:spacing w:after="20"/>
              <w:ind w:left="20"/>
              <w:jc w:val="both"/>
            </w:pPr>
            <w:r>
              <w:rPr>
                <w:rFonts w:ascii="Times New Roman"/>
                <w:b w:val="false"/>
                <w:i w:val="false"/>
                <w:color w:val="000000"/>
                <w:sz w:val="20"/>
              </w:rPr>
              <w:t xml:space="preserve">
S – 2%, В – 0,025%, </w:t>
            </w:r>
          </w:p>
          <w:p>
            <w:pPr>
              <w:spacing w:after="20"/>
              <w:ind w:left="20"/>
              <w:jc w:val="both"/>
            </w:pPr>
            <w:r>
              <w:rPr>
                <w:rFonts w:ascii="Times New Roman"/>
                <w:b w:val="false"/>
                <w:i w:val="false"/>
                <w:color w:val="000000"/>
                <w:sz w:val="20"/>
              </w:rPr>
              <w:t xml:space="preserve">
Fe – 0,01%, Cu – 0,01%, </w:t>
            </w:r>
          </w:p>
          <w:p>
            <w:pPr>
              <w:spacing w:after="20"/>
              <w:ind w:left="20"/>
              <w:jc w:val="both"/>
            </w:pPr>
            <w:r>
              <w:rPr>
                <w:rFonts w:ascii="Times New Roman"/>
                <w:b w:val="false"/>
                <w:i w:val="false"/>
                <w:color w:val="000000"/>
                <w:sz w:val="20"/>
              </w:rPr>
              <w:t xml:space="preserve">
Mn – 0,01%, Mo – 0,005%, </w:t>
            </w:r>
          </w:p>
          <w:p>
            <w:pPr>
              <w:spacing w:after="20"/>
              <w:ind w:left="20"/>
              <w:jc w:val="both"/>
            </w:pPr>
            <w:r>
              <w:rPr>
                <w:rFonts w:ascii="Times New Roman"/>
                <w:b w:val="false"/>
                <w:i w:val="false"/>
                <w:color w:val="000000"/>
                <w:sz w:val="20"/>
              </w:rPr>
              <w:t>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 КЕМИ еритін маркасы 2:40:27+1,2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 2%, P2O5 – 40%, </w:t>
            </w:r>
          </w:p>
          <w:p>
            <w:pPr>
              <w:spacing w:after="20"/>
              <w:ind w:left="20"/>
              <w:jc w:val="both"/>
            </w:pPr>
            <w:r>
              <w:rPr>
                <w:rFonts w:ascii="Times New Roman"/>
                <w:b w:val="false"/>
                <w:i w:val="false"/>
                <w:color w:val="000000"/>
                <w:sz w:val="20"/>
              </w:rPr>
              <w:t xml:space="preserve">
K2O – 27%, Mg – 1,2%, </w:t>
            </w:r>
          </w:p>
          <w:p>
            <w:pPr>
              <w:spacing w:after="20"/>
              <w:ind w:left="20"/>
              <w:jc w:val="both"/>
            </w:pPr>
            <w:r>
              <w:rPr>
                <w:rFonts w:ascii="Times New Roman"/>
                <w:b w:val="false"/>
                <w:i w:val="false"/>
                <w:color w:val="000000"/>
                <w:sz w:val="20"/>
              </w:rPr>
              <w:t xml:space="preserve">
S – 4%, В – 0,025%, </w:t>
            </w:r>
          </w:p>
          <w:p>
            <w:pPr>
              <w:spacing w:after="20"/>
              <w:ind w:left="20"/>
              <w:jc w:val="both"/>
            </w:pPr>
            <w:r>
              <w:rPr>
                <w:rFonts w:ascii="Times New Roman"/>
                <w:b w:val="false"/>
                <w:i w:val="false"/>
                <w:color w:val="000000"/>
                <w:sz w:val="20"/>
              </w:rPr>
              <w:t xml:space="preserve">
Fe – 0,01%, Cu – 0,01%, </w:t>
            </w:r>
          </w:p>
          <w:p>
            <w:pPr>
              <w:spacing w:after="20"/>
              <w:ind w:left="20"/>
              <w:jc w:val="both"/>
            </w:pPr>
            <w:r>
              <w:rPr>
                <w:rFonts w:ascii="Times New Roman"/>
                <w:b w:val="false"/>
                <w:i w:val="false"/>
                <w:color w:val="000000"/>
                <w:sz w:val="20"/>
              </w:rPr>
              <w:t xml:space="preserve">
Zn – 0,01%, Mn – 0,01%, </w:t>
            </w:r>
          </w:p>
          <w:p>
            <w:pPr>
              <w:spacing w:after="20"/>
              <w:ind w:left="20"/>
              <w:jc w:val="both"/>
            </w:pPr>
            <w:r>
              <w:rPr>
                <w:rFonts w:ascii="Times New Roman"/>
                <w:b w:val="false"/>
                <w:i w:val="false"/>
                <w:color w:val="000000"/>
                <w:sz w:val="20"/>
              </w:rPr>
              <w:t>
Mo – 0,005%, Co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6263,39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БАЙ БРЕНД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Гумин қышқылдары натрий тұздары - 2,5%, N – 5%, P2O5 – 6%, K2O – 9%, </w:t>
            </w:r>
          </w:p>
          <w:p>
            <w:pPr>
              <w:spacing w:after="20"/>
              <w:ind w:left="20"/>
              <w:jc w:val="both"/>
            </w:pPr>
            <w:r>
              <w:rPr>
                <w:rFonts w:ascii="Times New Roman"/>
                <w:b w:val="false"/>
                <w:i w:val="false"/>
                <w:color w:val="000000"/>
                <w:sz w:val="20"/>
              </w:rPr>
              <w:t xml:space="preserve">
B – 0,7%, Mo – 0,005%, </w:t>
            </w:r>
          </w:p>
          <w:p>
            <w:pPr>
              <w:spacing w:after="20"/>
              <w:ind w:left="20"/>
              <w:jc w:val="both"/>
            </w:pPr>
            <w:r>
              <w:rPr>
                <w:rFonts w:ascii="Times New Roman"/>
                <w:b w:val="false"/>
                <w:i w:val="false"/>
                <w:color w:val="000000"/>
                <w:sz w:val="20"/>
              </w:rPr>
              <w:t xml:space="preserve">
Co – 0,002%, Cu – 0,01%, </w:t>
            </w:r>
          </w:p>
          <w:p>
            <w:pPr>
              <w:spacing w:after="20"/>
              <w:ind w:left="20"/>
              <w:jc w:val="both"/>
            </w:pPr>
            <w:r>
              <w:rPr>
                <w:rFonts w:ascii="Times New Roman"/>
                <w:b w:val="false"/>
                <w:i w:val="false"/>
                <w:color w:val="000000"/>
                <w:sz w:val="20"/>
              </w:rPr>
              <w:t xml:space="preserve">
Zn – 0,01%, Mn – 0,05%, </w:t>
            </w:r>
          </w:p>
          <w:p>
            <w:pPr>
              <w:spacing w:after="20"/>
              <w:ind w:left="20"/>
              <w:jc w:val="both"/>
            </w:pPr>
            <w:r>
              <w:rPr>
                <w:rFonts w:ascii="Times New Roman"/>
                <w:b w:val="false"/>
                <w:i w:val="false"/>
                <w:color w:val="000000"/>
                <w:sz w:val="20"/>
              </w:rPr>
              <w:t xml:space="preserve">
Ni – 0,002%, Cr – 0,0006%, </w:t>
            </w:r>
          </w:p>
          <w:p>
            <w:pPr>
              <w:spacing w:after="20"/>
              <w:ind w:left="20"/>
              <w:jc w:val="both"/>
            </w:pPr>
            <w:r>
              <w:rPr>
                <w:rFonts w:ascii="Times New Roman"/>
                <w:b w:val="false"/>
                <w:i w:val="false"/>
                <w:color w:val="000000"/>
                <w:sz w:val="20"/>
              </w:rPr>
              <w:t>
S –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 – 3%, B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4810,71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 қосымша маркалы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Гумин қышқылдары натрий тұздары – 3%, B – 7%, </w:t>
            </w:r>
          </w:p>
          <w:p>
            <w:pPr>
              <w:spacing w:after="20"/>
              <w:ind w:left="20"/>
              <w:jc w:val="both"/>
            </w:pPr>
            <w:r>
              <w:rPr>
                <w:rFonts w:ascii="Times New Roman"/>
                <w:b w:val="false"/>
                <w:i w:val="false"/>
                <w:color w:val="000000"/>
                <w:sz w:val="20"/>
              </w:rPr>
              <w:t xml:space="preserve">
Mo – 3%, S – 0,05%, </w:t>
            </w:r>
          </w:p>
          <w:p>
            <w:pPr>
              <w:spacing w:after="20"/>
              <w:ind w:left="20"/>
              <w:jc w:val="both"/>
            </w:pPr>
            <w:r>
              <w:rPr>
                <w:rFonts w:ascii="Times New Roman"/>
                <w:b w:val="false"/>
                <w:i w:val="false"/>
                <w:color w:val="000000"/>
                <w:sz w:val="20"/>
              </w:rPr>
              <w:t xml:space="preserve">
Co – 0,002%, Cu – 0,01%, </w:t>
            </w:r>
          </w:p>
          <w:p>
            <w:pPr>
              <w:spacing w:after="20"/>
              <w:ind w:left="20"/>
              <w:jc w:val="both"/>
            </w:pPr>
            <w:r>
              <w:rPr>
                <w:rFonts w:ascii="Times New Roman"/>
                <w:b w:val="false"/>
                <w:i w:val="false"/>
                <w:color w:val="000000"/>
                <w:sz w:val="20"/>
              </w:rPr>
              <w:t xml:space="preserve">
Zn – 0,01%, Mn – 0,04%, </w:t>
            </w:r>
          </w:p>
          <w:p>
            <w:pPr>
              <w:spacing w:after="20"/>
              <w:ind w:left="20"/>
              <w:jc w:val="both"/>
            </w:pPr>
            <w:r>
              <w:rPr>
                <w:rFonts w:ascii="Times New Roman"/>
                <w:b w:val="false"/>
                <w:i w:val="false"/>
                <w:color w:val="000000"/>
                <w:sz w:val="20"/>
              </w:rPr>
              <w:t>
Ni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10260,71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 Экстра маркалы кешенді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Гумин қышқылдары натрий тұздары – 1%, B – 4%, </w:t>
            </w:r>
          </w:p>
          <w:p>
            <w:pPr>
              <w:spacing w:after="20"/>
              <w:ind w:left="20"/>
              <w:jc w:val="both"/>
            </w:pPr>
            <w:r>
              <w:rPr>
                <w:rFonts w:ascii="Times New Roman"/>
                <w:b w:val="false"/>
                <w:i w:val="false"/>
                <w:color w:val="000000"/>
                <w:sz w:val="20"/>
              </w:rPr>
              <w:t xml:space="preserve">
Mo – 0,05%, S – 0,17%, </w:t>
            </w:r>
          </w:p>
          <w:p>
            <w:pPr>
              <w:spacing w:after="20"/>
              <w:ind w:left="20"/>
              <w:jc w:val="both"/>
            </w:pPr>
            <w:r>
              <w:rPr>
                <w:rFonts w:ascii="Times New Roman"/>
                <w:b w:val="false"/>
                <w:i w:val="false"/>
                <w:color w:val="000000"/>
                <w:sz w:val="20"/>
              </w:rPr>
              <w:t xml:space="preserve">
Co – 0,005%, Cu – 0,2%, </w:t>
            </w:r>
          </w:p>
          <w:p>
            <w:pPr>
              <w:spacing w:after="20"/>
              <w:ind w:left="20"/>
              <w:jc w:val="both"/>
            </w:pPr>
            <w:r>
              <w:rPr>
                <w:rFonts w:ascii="Times New Roman"/>
                <w:b w:val="false"/>
                <w:i w:val="false"/>
                <w:color w:val="000000"/>
                <w:sz w:val="20"/>
              </w:rPr>
              <w:t xml:space="preserve">
Zn – 0,01%, Mn – 0,02%, </w:t>
            </w:r>
          </w:p>
          <w:p>
            <w:pPr>
              <w:spacing w:after="20"/>
              <w:ind w:left="20"/>
              <w:jc w:val="both"/>
            </w:pPr>
            <w:r>
              <w:rPr>
                <w:rFonts w:ascii="Times New Roman"/>
                <w:b w:val="false"/>
                <w:i w:val="false"/>
                <w:color w:val="000000"/>
                <w:sz w:val="20"/>
              </w:rPr>
              <w:t>
Ni – 0,001%, Fe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4868,75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 Марк гуми-20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 1%, P2O5 – 1,5%, </w:t>
            </w:r>
          </w:p>
          <w:p>
            <w:pPr>
              <w:spacing w:after="20"/>
              <w:ind w:left="20"/>
              <w:jc w:val="both"/>
            </w:pPr>
            <w:r>
              <w:rPr>
                <w:rFonts w:ascii="Times New Roman"/>
                <w:b w:val="false"/>
                <w:i w:val="false"/>
                <w:color w:val="000000"/>
                <w:sz w:val="20"/>
              </w:rPr>
              <w:t xml:space="preserve">
K2O – 2%, гумин қышқылдары </w:t>
            </w:r>
          </w:p>
          <w:p>
            <w:pPr>
              <w:spacing w:after="20"/>
              <w:ind w:left="20"/>
              <w:jc w:val="both"/>
            </w:pPr>
            <w:r>
              <w:rPr>
                <w:rFonts w:ascii="Times New Roman"/>
                <w:b w:val="false"/>
                <w:i w:val="false"/>
                <w:color w:val="000000"/>
                <w:sz w:val="20"/>
              </w:rPr>
              <w:t>
натрий тұздары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1841,96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Fe-2,4, Mn-0,6, B-0,24, </w:t>
            </w:r>
          </w:p>
          <w:p>
            <w:pPr>
              <w:spacing w:after="20"/>
              <w:ind w:left="20"/>
              <w:jc w:val="both"/>
            </w:pPr>
            <w:r>
              <w:rPr>
                <w:rFonts w:ascii="Times New Roman"/>
                <w:b w:val="false"/>
                <w:i w:val="false"/>
                <w:color w:val="000000"/>
                <w:sz w:val="20"/>
              </w:rPr>
              <w:t>
Zn-0,6, Cu-0,6, Mo-0,02, L-a- аминқышқылдары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Гумигрейн Эко Органикалық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w:t>
            </w:r>
          </w:p>
          <w:p>
            <w:pPr>
              <w:spacing w:after="20"/>
              <w:ind w:left="20"/>
              <w:jc w:val="both"/>
            </w:pPr>
            <w:r>
              <w:rPr>
                <w:rFonts w:ascii="Times New Roman"/>
                <w:b w:val="false"/>
                <w:i w:val="false"/>
                <w:color w:val="000000"/>
                <w:sz w:val="20"/>
              </w:rPr>
              <w:t xml:space="preserve">
K2O3-3%, </w:t>
            </w:r>
          </w:p>
          <w:p>
            <w:pPr>
              <w:spacing w:after="20"/>
              <w:ind w:left="20"/>
              <w:jc w:val="both"/>
            </w:pPr>
            <w:r>
              <w:rPr>
                <w:rFonts w:ascii="Times New Roman"/>
                <w:b w:val="false"/>
                <w:i w:val="false"/>
                <w:color w:val="000000"/>
                <w:sz w:val="20"/>
              </w:rPr>
              <w:t xml:space="preserve">
органикалық заттар -4,0-7,0, </w:t>
            </w:r>
          </w:p>
          <w:p>
            <w:pPr>
              <w:spacing w:after="20"/>
              <w:ind w:left="20"/>
              <w:jc w:val="both"/>
            </w:pPr>
            <w:r>
              <w:rPr>
                <w:rFonts w:ascii="Times New Roman"/>
                <w:b w:val="false"/>
                <w:i w:val="false"/>
                <w:color w:val="000000"/>
                <w:sz w:val="20"/>
              </w:rPr>
              <w:t>
көмірсулар -3,5-5,5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Силазем Эко Органикалық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 K2O-3, органикалық заттар -4,0-7,0%, көмірсулар -3,5-5,5%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N-20,03, P-2,05, K-2,87, </w:t>
            </w:r>
          </w:p>
          <w:p>
            <w:pPr>
              <w:spacing w:after="20"/>
              <w:ind w:left="20"/>
              <w:jc w:val="both"/>
            </w:pPr>
            <w:r>
              <w:rPr>
                <w:rFonts w:ascii="Times New Roman"/>
                <w:b w:val="false"/>
                <w:i w:val="false"/>
                <w:color w:val="000000"/>
                <w:sz w:val="20"/>
              </w:rPr>
              <w:t xml:space="preserve">
Mg-0,80, Fe-0,8, S-3,07, </w:t>
            </w:r>
          </w:p>
          <w:p>
            <w:pPr>
              <w:spacing w:after="20"/>
              <w:ind w:left="20"/>
              <w:jc w:val="both"/>
            </w:pPr>
            <w:r>
              <w:rPr>
                <w:rFonts w:ascii="Times New Roman"/>
                <w:b w:val="false"/>
                <w:i w:val="false"/>
                <w:color w:val="000000"/>
                <w:sz w:val="20"/>
              </w:rPr>
              <w:t xml:space="preserve">
B-0,05, Cu-0,20, Zn-0,25, </w:t>
            </w:r>
          </w:p>
          <w:p>
            <w:pPr>
              <w:spacing w:after="20"/>
              <w:ind w:left="20"/>
              <w:jc w:val="both"/>
            </w:pPr>
            <w:r>
              <w:rPr>
                <w:rFonts w:ascii="Times New Roman"/>
                <w:b w:val="false"/>
                <w:i w:val="false"/>
                <w:color w:val="000000"/>
                <w:sz w:val="20"/>
              </w:rPr>
              <w:t>
Mn-0,05, Mo-0,08, Co-0,04, Se-0,01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3870,53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Өсу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N-6,6, P-5,86, K-0,84, </w:t>
            </w:r>
          </w:p>
          <w:p>
            <w:pPr>
              <w:spacing w:after="20"/>
              <w:ind w:left="20"/>
              <w:jc w:val="both"/>
            </w:pPr>
            <w:r>
              <w:rPr>
                <w:rFonts w:ascii="Times New Roman"/>
                <w:b w:val="false"/>
                <w:i w:val="false"/>
                <w:color w:val="000000"/>
                <w:sz w:val="20"/>
              </w:rPr>
              <w:t xml:space="preserve">
Mg-3,19, Fe-0,34, S-9,07, </w:t>
            </w:r>
          </w:p>
          <w:p>
            <w:pPr>
              <w:spacing w:after="20"/>
              <w:ind w:left="20"/>
              <w:jc w:val="both"/>
            </w:pPr>
            <w:r>
              <w:rPr>
                <w:rFonts w:ascii="Times New Roman"/>
                <w:b w:val="false"/>
                <w:i w:val="false"/>
                <w:color w:val="000000"/>
                <w:sz w:val="20"/>
              </w:rPr>
              <w:t>
Cu-1,68, Zn-2,09, Mn-0,34, Mo-0,17, Co-0,09, Ni-0,01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N-3,85, B-11,5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4004,46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брендтің активі: тұқымдар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N-6,41, P-4,18, K-3,44, </w:t>
            </w:r>
          </w:p>
          <w:p>
            <w:pPr>
              <w:spacing w:after="20"/>
              <w:ind w:left="20"/>
              <w:jc w:val="both"/>
            </w:pPr>
            <w:r>
              <w:rPr>
                <w:rFonts w:ascii="Times New Roman"/>
                <w:b w:val="false"/>
                <w:i w:val="false"/>
                <w:color w:val="000000"/>
                <w:sz w:val="20"/>
              </w:rPr>
              <w:t xml:space="preserve">
Mg-1,98, Fe-0,23, S-7,45, </w:t>
            </w:r>
          </w:p>
          <w:p>
            <w:pPr>
              <w:spacing w:after="20"/>
              <w:ind w:left="20"/>
              <w:jc w:val="both"/>
            </w:pPr>
            <w:r>
              <w:rPr>
                <w:rFonts w:ascii="Times New Roman"/>
                <w:b w:val="false"/>
                <w:i w:val="false"/>
                <w:color w:val="000000"/>
                <w:sz w:val="20"/>
              </w:rPr>
              <w:t xml:space="preserve">
B-0,30, Cu-1,99, Zn-1,99, </w:t>
            </w:r>
          </w:p>
          <w:p>
            <w:pPr>
              <w:spacing w:after="20"/>
              <w:ind w:left="20"/>
              <w:jc w:val="both"/>
            </w:pPr>
            <w:r>
              <w:rPr>
                <w:rFonts w:ascii="Times New Roman"/>
                <w:b w:val="false"/>
                <w:i w:val="false"/>
                <w:color w:val="000000"/>
                <w:sz w:val="20"/>
              </w:rPr>
              <w:t xml:space="preserve">
Mn-0,25, Mo-0,43, Co-0,13, Ni-0,01, L-0,03, Se-0,01, </w:t>
            </w:r>
          </w:p>
          <w:p>
            <w:pPr>
              <w:spacing w:after="20"/>
              <w:ind w:left="20"/>
              <w:jc w:val="both"/>
            </w:pPr>
            <w:r>
              <w:rPr>
                <w:rFonts w:ascii="Times New Roman"/>
                <w:b w:val="false"/>
                <w:i w:val="false"/>
                <w:color w:val="000000"/>
                <w:sz w:val="20"/>
              </w:rPr>
              <w:t>
Cr-0,05, V-0,06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N-7,0, S-15,0, K-4,0, Cu-3,8, Zn-3,4, Mg-2,5, Mo-0,7, B-0,6, Fe-0,6, P-0,6, Mn-0,4, Co-0,2, Cr-0,12, V-0,09 Li-0,06, </w:t>
            </w:r>
          </w:p>
          <w:p>
            <w:pPr>
              <w:spacing w:after="20"/>
              <w:ind w:left="20"/>
              <w:jc w:val="both"/>
            </w:pPr>
            <w:r>
              <w:rPr>
                <w:rFonts w:ascii="Times New Roman"/>
                <w:b w:val="false"/>
                <w:i w:val="false"/>
                <w:color w:val="000000"/>
                <w:sz w:val="20"/>
              </w:rPr>
              <w:t>
Ni-0,02, Se-0,02, гидролизат растительных белков-15,0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маркалы "ПРОСТОР"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N-30, K-4,2, S-2,5, P-2,5, </w:t>
            </w:r>
          </w:p>
          <w:p>
            <w:pPr>
              <w:spacing w:after="20"/>
              <w:ind w:left="20"/>
              <w:jc w:val="both"/>
            </w:pPr>
            <w:r>
              <w:rPr>
                <w:rFonts w:ascii="Times New Roman"/>
                <w:b w:val="false"/>
                <w:i w:val="false"/>
                <w:color w:val="000000"/>
                <w:sz w:val="20"/>
              </w:rPr>
              <w:t xml:space="preserve">
Mg-0,5, Zn-0,30, Cu-0,20, </w:t>
            </w:r>
          </w:p>
          <w:p>
            <w:pPr>
              <w:spacing w:after="20"/>
              <w:ind w:left="20"/>
              <w:jc w:val="both"/>
            </w:pPr>
            <w:r>
              <w:rPr>
                <w:rFonts w:ascii="Times New Roman"/>
                <w:b w:val="false"/>
                <w:i w:val="false"/>
                <w:color w:val="000000"/>
                <w:sz w:val="20"/>
              </w:rPr>
              <w:t xml:space="preserve">
Fe-0,10, Mo-0,10, B-0,05, </w:t>
            </w:r>
          </w:p>
          <w:p>
            <w:pPr>
              <w:spacing w:after="20"/>
              <w:ind w:left="20"/>
              <w:jc w:val="both"/>
            </w:pPr>
            <w:r>
              <w:rPr>
                <w:rFonts w:ascii="Times New Roman"/>
                <w:b w:val="false"/>
                <w:i w:val="false"/>
                <w:color w:val="000000"/>
                <w:sz w:val="20"/>
              </w:rPr>
              <w:t>
Co-0,05, Mn-0,05, Se-0,05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3970,53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органо-минералды тыңайтқыш "Простор" маркалы "Сила"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S-9,5, P-7,0, Zn-2,5, Mg-2,3, Cu-2,0, K-1,0, Fe-0,4, Mn-0,40, Mo-0,20, Ni-0,006, гидролизат растительных белков-15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 "ПРОСТОР"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B-10,9, Mo-0,5, Zn-0,10, </w:t>
            </w:r>
          </w:p>
          <w:p>
            <w:pPr>
              <w:spacing w:after="20"/>
              <w:ind w:left="20"/>
              <w:jc w:val="both"/>
            </w:pPr>
            <w:r>
              <w:rPr>
                <w:rFonts w:ascii="Times New Roman"/>
                <w:b w:val="false"/>
                <w:i w:val="false"/>
                <w:color w:val="000000"/>
                <w:sz w:val="20"/>
              </w:rPr>
              <w:t xml:space="preserve">
Cu-0,10, Fe-0,10, Mn-0,10, </w:t>
            </w:r>
          </w:p>
          <w:p>
            <w:pPr>
              <w:spacing w:after="20"/>
              <w:ind w:left="20"/>
              <w:jc w:val="both"/>
            </w:pPr>
            <w:r>
              <w:rPr>
                <w:rFonts w:ascii="Times New Roman"/>
                <w:b w:val="false"/>
                <w:i w:val="false"/>
                <w:color w:val="000000"/>
                <w:sz w:val="20"/>
              </w:rPr>
              <w:t>
N-0,5, гидролизат растительных белков-3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5343,75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"ФОСФОРКАЛИЙ" маркалы "ПРОСТОР" сұйық органо-минералды </w:t>
            </w:r>
          </w:p>
          <w:p>
            <w:pPr>
              <w:spacing w:after="20"/>
              <w:ind w:left="20"/>
              <w:jc w:val="both"/>
            </w:pPr>
            <w:r>
              <w:rPr>
                <w:rFonts w:ascii="Times New Roman"/>
                <w:b w:val="false"/>
                <w:i w:val="false"/>
                <w:color w:val="000000"/>
                <w:sz w:val="20"/>
              </w:rPr>
              <w: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N-0,5, P-10, K-10, Zn-0,9, </w:t>
            </w:r>
          </w:p>
          <w:p>
            <w:pPr>
              <w:spacing w:after="20"/>
              <w:ind w:left="20"/>
              <w:jc w:val="both"/>
            </w:pPr>
            <w:r>
              <w:rPr>
                <w:rFonts w:ascii="Times New Roman"/>
                <w:b w:val="false"/>
                <w:i w:val="false"/>
                <w:color w:val="000000"/>
                <w:sz w:val="20"/>
              </w:rPr>
              <w:t xml:space="preserve">
Cu-0,9, Mn-0,9, Fe-0,2, гидролизат растительных </w:t>
            </w:r>
          </w:p>
          <w:p>
            <w:pPr>
              <w:spacing w:after="20"/>
              <w:ind w:left="20"/>
              <w:jc w:val="both"/>
            </w:pPr>
            <w:r>
              <w:rPr>
                <w:rFonts w:ascii="Times New Roman"/>
                <w:b w:val="false"/>
                <w:i w:val="false"/>
                <w:color w:val="000000"/>
                <w:sz w:val="20"/>
              </w:rPr>
              <w:t>
белков-10,0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N-4,6, P-20,40, K-4,60, </w:t>
            </w:r>
          </w:p>
          <w:p>
            <w:pPr>
              <w:spacing w:after="20"/>
              <w:ind w:left="20"/>
              <w:jc w:val="both"/>
            </w:pPr>
            <w:r>
              <w:rPr>
                <w:rFonts w:ascii="Times New Roman"/>
                <w:b w:val="false"/>
                <w:i w:val="false"/>
                <w:color w:val="000000"/>
                <w:sz w:val="20"/>
              </w:rPr>
              <w:t xml:space="preserve">
Mg-0,17, Fe-0,77, S-0,850, </w:t>
            </w:r>
          </w:p>
          <w:p>
            <w:pPr>
              <w:spacing w:after="20"/>
              <w:ind w:left="20"/>
              <w:jc w:val="both"/>
            </w:pPr>
            <w:r>
              <w:rPr>
                <w:rFonts w:ascii="Times New Roman"/>
                <w:b w:val="false"/>
                <w:i w:val="false"/>
                <w:color w:val="000000"/>
                <w:sz w:val="20"/>
              </w:rPr>
              <w:t>
B-0,02, Cu-0,77, Zn-0,17, Mn-0,05,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аминқышқылдары) кем емес-5%, калий(K2O)-2,8%, магний(Mg)-0,002%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"Гумилайн" маркалы БИНОМ микро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гумин қышқылдары кемінде -60%, фульв қышқылдары кемінде -15%, MgO-5 г/л, </w:t>
            </w:r>
          </w:p>
          <w:p>
            <w:pPr>
              <w:spacing w:after="20"/>
              <w:ind w:left="20"/>
              <w:jc w:val="both"/>
            </w:pPr>
            <w:r>
              <w:rPr>
                <w:rFonts w:ascii="Times New Roman"/>
                <w:b w:val="false"/>
                <w:i w:val="false"/>
                <w:color w:val="000000"/>
                <w:sz w:val="20"/>
              </w:rPr>
              <w:t>
Zn-3 г/л, Mo-1 г/л, Cu-2 г/л, Mn-0,5 г/л, B-0,5 г/л, Fe-0,5 г/л, Co-0,05 г/л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4464,28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"Ынталандыру" Бином Микро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N-15 г/л, P-15 г/л, K-15 г/л, SO-120 г/л, MgO-16 г/л, </w:t>
            </w:r>
          </w:p>
          <w:p>
            <w:pPr>
              <w:spacing w:after="20"/>
              <w:ind w:left="20"/>
              <w:jc w:val="both"/>
            </w:pPr>
            <w:r>
              <w:rPr>
                <w:rFonts w:ascii="Times New Roman"/>
                <w:b w:val="false"/>
                <w:i w:val="false"/>
                <w:color w:val="000000"/>
                <w:sz w:val="20"/>
              </w:rPr>
              <w:t xml:space="preserve">
Zn-25,1 г/л, Mo-2,6 г/л, </w:t>
            </w:r>
          </w:p>
          <w:p>
            <w:pPr>
              <w:spacing w:after="20"/>
              <w:ind w:left="20"/>
              <w:jc w:val="both"/>
            </w:pPr>
            <w:r>
              <w:rPr>
                <w:rFonts w:ascii="Times New Roman"/>
                <w:b w:val="false"/>
                <w:i w:val="false"/>
                <w:color w:val="000000"/>
                <w:sz w:val="20"/>
              </w:rPr>
              <w:t>
Cu-20,1 г/л, Mn-6,5 г/л, B-1,9 г/л, Fe-2,6 г/л, L- аминқышқылдары-100 г/л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"ГИСИНАР БОР"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жабысқақ (проп-2-анис қышқылы полимері проп-2 - анизамидпен натрий тұзы), </w:t>
            </w:r>
          </w:p>
          <w:p>
            <w:pPr>
              <w:spacing w:after="20"/>
              <w:ind w:left="20"/>
              <w:jc w:val="both"/>
            </w:pPr>
            <w:r>
              <w:rPr>
                <w:rFonts w:ascii="Times New Roman"/>
                <w:b w:val="false"/>
                <w:i w:val="false"/>
                <w:color w:val="000000"/>
                <w:sz w:val="20"/>
              </w:rPr>
              <w:t>
B-150г/л (11%), N-50г/л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6241,08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БИНОМ "NPK 10:40:10"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N-100 г/л, P-400 г/л, K-100 г/л, SO-65 г/л, MgO-35 г/л, Zn-0,25 г/л, Mo-0,05 г/л, </w:t>
            </w:r>
          </w:p>
          <w:p>
            <w:pPr>
              <w:spacing w:after="20"/>
              <w:ind w:left="20"/>
              <w:jc w:val="both"/>
            </w:pPr>
            <w:r>
              <w:rPr>
                <w:rFonts w:ascii="Times New Roman"/>
                <w:b w:val="false"/>
                <w:i w:val="false"/>
                <w:color w:val="000000"/>
                <w:sz w:val="20"/>
              </w:rPr>
              <w:t xml:space="preserve">
Cu-0,17 г/л, Mn-0,51 г/л, </w:t>
            </w:r>
          </w:p>
          <w:p>
            <w:pPr>
              <w:spacing w:after="20"/>
              <w:ind w:left="20"/>
              <w:jc w:val="both"/>
            </w:pPr>
            <w:r>
              <w:rPr>
                <w:rFonts w:ascii="Times New Roman"/>
                <w:b w:val="false"/>
                <w:i w:val="false"/>
                <w:color w:val="000000"/>
                <w:sz w:val="20"/>
              </w:rPr>
              <w:t>
B-0,9 г/л, Fe-0,85 г/л, Co-0,05 г/л, витаминдер (PP, C, B1, B6) 4ppm, архидоновая кислота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кешені" маркалы БИНОМ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P2O5-25 г/л, K2O-25 г/л, SO3-60 г/л, MgO*-15 г/л, Zn*-15 г/л, Mo-5 г/л, Cu*-7 г/л, Mn*-8,5 г/л, B*-6 г/л, Fe*-20 г/л, Co*-0,5 г/л, L- аминқышқылдары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8035,72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"Бор-Молибден (в-Мо)" маркалы Бином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Mo-6,4 г/л, B-120 г/л, фульват-гумат кешені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N-l2, Р205-61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еритін арнайы </w:t>
            </w:r>
          </w:p>
          <w:p>
            <w:pPr>
              <w:spacing w:after="20"/>
              <w:ind w:left="20"/>
              <w:jc w:val="both"/>
            </w:pPr>
            <w:r>
              <w:rPr>
                <w:rFonts w:ascii="Times New Roman"/>
                <w:b w:val="false"/>
                <w:i w:val="false"/>
                <w:color w:val="000000"/>
                <w:sz w:val="20"/>
              </w:rPr>
              <w:t>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P2О5-61%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20-10-10+S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NPК:16-16-16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(N-16±0,5, P205-16±0,5, </w:t>
            </w:r>
          </w:p>
          <w:p>
            <w:pPr>
              <w:spacing w:after="20"/>
              <w:ind w:left="20"/>
              <w:jc w:val="both"/>
            </w:pPr>
            <w:r>
              <w:rPr>
                <w:rFonts w:ascii="Times New Roman"/>
                <w:b w:val="false"/>
                <w:i w:val="false"/>
                <w:color w:val="000000"/>
                <w:sz w:val="20"/>
              </w:rPr>
              <w:t>
K2О-16±0,5)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258929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Күріш 0-46-30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P2O5-46%, K2O-30%, </w:t>
            </w:r>
          </w:p>
          <w:p>
            <w:pPr>
              <w:spacing w:after="20"/>
              <w:ind w:left="20"/>
              <w:jc w:val="both"/>
            </w:pPr>
            <w:r>
              <w:rPr>
                <w:rFonts w:ascii="Times New Roman"/>
                <w:b w:val="false"/>
                <w:i w:val="false"/>
                <w:color w:val="000000"/>
                <w:sz w:val="20"/>
              </w:rPr>
              <w:t>
MgO-2%,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Нутривант Плюс Арпа </w:t>
            </w:r>
          </w:p>
          <w:p>
            <w:pPr>
              <w:spacing w:after="20"/>
              <w:ind w:left="20"/>
              <w:jc w:val="both"/>
            </w:pPr>
            <w:r>
              <w:rPr>
                <w:rFonts w:ascii="Times New Roman"/>
                <w:b w:val="false"/>
                <w:i w:val="false"/>
                <w:color w:val="000000"/>
                <w:sz w:val="20"/>
              </w:rPr>
              <w:t>
0-23-42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P2O5-23%, K2O-42%, </w:t>
            </w:r>
          </w:p>
          <w:p>
            <w:pPr>
              <w:spacing w:after="20"/>
              <w:ind w:left="20"/>
              <w:jc w:val="both"/>
            </w:pPr>
            <w:r>
              <w:rPr>
                <w:rFonts w:ascii="Times New Roman"/>
                <w:b w:val="false"/>
                <w:i w:val="false"/>
                <w:color w:val="000000"/>
                <w:sz w:val="20"/>
              </w:rPr>
              <w:t>
B-0,1%,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Силамин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аминқышқылдары-50% дейін, фитогормон кешені, </w:t>
            </w:r>
          </w:p>
          <w:p>
            <w:pPr>
              <w:spacing w:after="20"/>
              <w:ind w:left="20"/>
              <w:jc w:val="both"/>
            </w:pPr>
            <w:r>
              <w:rPr>
                <w:rFonts w:ascii="Times New Roman"/>
                <w:b w:val="false"/>
                <w:i w:val="false"/>
                <w:color w:val="000000"/>
                <w:sz w:val="20"/>
              </w:rPr>
              <w:t>
В дәрумені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маркалы калий нитраты 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К-37,6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маркалы аралас минералды тыңайтқыш (K50-Mg2)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MgO-2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N-20,5%, S-22,0%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857143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"OLTIN sulphate OF POTASH"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SO3-44, S-17,5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526786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байытылған СУПЕРФОСФАТ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фосфаттардың массалық үлесі P2O5-22.1%. P2O5-19,5 есебінде сіңірілетін фосфаттардың массалық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байытылған СУПЕРФОСФАТ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фосфаттардың массалық үлесі P2O5-21,5. P2O5-18,0±5 қайта есептегенде сіңірілетін фосфаттардың массалық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N-0,12, S-65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Aton"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 (Р)-18%, </w:t>
            </w:r>
          </w:p>
          <w:p>
            <w:pPr>
              <w:spacing w:after="20"/>
              <w:ind w:left="20"/>
              <w:jc w:val="both"/>
            </w:pPr>
            <w:r>
              <w:rPr>
                <w:rFonts w:ascii="Times New Roman"/>
                <w:b w:val="false"/>
                <w:i w:val="false"/>
                <w:color w:val="000000"/>
                <w:sz w:val="20"/>
              </w:rPr>
              <w:t xml:space="preserve">
калий (К)-10%, </w:t>
            </w:r>
          </w:p>
          <w:p>
            <w:pPr>
              <w:spacing w:after="20"/>
              <w:ind w:left="20"/>
              <w:jc w:val="both"/>
            </w:pPr>
            <w:r>
              <w:rPr>
                <w:rFonts w:ascii="Times New Roman"/>
                <w:b w:val="false"/>
                <w:i w:val="false"/>
                <w:color w:val="000000"/>
                <w:sz w:val="20"/>
              </w:rPr>
              <w:t xml:space="preserve">
цинк (Zn)-0,5%, </w:t>
            </w:r>
          </w:p>
          <w:p>
            <w:pPr>
              <w:spacing w:after="20"/>
              <w:ind w:left="20"/>
              <w:jc w:val="both"/>
            </w:pPr>
            <w:r>
              <w:rPr>
                <w:rFonts w:ascii="Times New Roman"/>
                <w:b w:val="false"/>
                <w:i w:val="false"/>
                <w:color w:val="000000"/>
                <w:sz w:val="20"/>
              </w:rPr>
              <w:t>
бор (В)-0,5%, сера (S)-0,5%, молибден (Мо)-0,5%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Aton Nuk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Цинк (Zn)-0,5%, </w:t>
            </w:r>
          </w:p>
          <w:p>
            <w:pPr>
              <w:spacing w:after="20"/>
              <w:ind w:left="20"/>
              <w:jc w:val="both"/>
            </w:pPr>
            <w:r>
              <w:rPr>
                <w:rFonts w:ascii="Times New Roman"/>
                <w:b w:val="false"/>
                <w:i w:val="false"/>
                <w:color w:val="000000"/>
                <w:sz w:val="20"/>
              </w:rPr>
              <w:t>
бор (В)-0,5%, сера (S)-0,5%, молибден (Мо)-0,5%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Monobras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фосфор (Р)-18%, калий (К)-10%, цинк (Zn)-0,5%, бор (В)-0,5%, сера (S)-0,5%, молибден (Мо)-0,5%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 бор (В)-1%, слес-25%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(N)-30%, сера (S)-5%, гумин қышқылдары-1%, молибден (Мо)-0,01%, бор (В)-0,01%, сукцин қышқылы- 0,5%, макро және микроэлементтер, органикалық қышқылдар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(N)-30%, сера (S)-5%, гумин қышқылдары-1%, молибден (Мо)-0,01%, </w:t>
            </w:r>
          </w:p>
          <w:p>
            <w:pPr>
              <w:spacing w:after="20"/>
              <w:ind w:left="20"/>
              <w:jc w:val="both"/>
            </w:pPr>
            <w:r>
              <w:rPr>
                <w:rFonts w:ascii="Times New Roman"/>
                <w:b w:val="false"/>
                <w:i w:val="false"/>
                <w:color w:val="000000"/>
                <w:sz w:val="20"/>
              </w:rPr>
              <w:t>
бор (В)-0,01%, сукцин қышқылы-0,5%, макро және микроэлементтер, органикалық қышқылдар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Si"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Кремний (Si)-17%, </w:t>
            </w:r>
          </w:p>
          <w:p>
            <w:pPr>
              <w:spacing w:after="20"/>
              <w:ind w:left="20"/>
              <w:jc w:val="both"/>
            </w:pPr>
            <w:r>
              <w:rPr>
                <w:rFonts w:ascii="Times New Roman"/>
                <w:b w:val="false"/>
                <w:i w:val="false"/>
                <w:color w:val="000000"/>
                <w:sz w:val="20"/>
              </w:rPr>
              <w:t>
азот (N)-9%, макро және микроэлементтер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Бор (органикалық) - ECOLINE Boron (organic)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B-15,5, N-6,5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K 10-10-40+2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NO3-9,0%, NH4-1,0%, </w:t>
            </w:r>
          </w:p>
          <w:p>
            <w:pPr>
              <w:spacing w:after="20"/>
              <w:ind w:left="20"/>
              <w:jc w:val="both"/>
            </w:pPr>
            <w:r>
              <w:rPr>
                <w:rFonts w:ascii="Times New Roman"/>
                <w:b w:val="false"/>
                <w:i w:val="false"/>
                <w:color w:val="000000"/>
                <w:sz w:val="20"/>
              </w:rPr>
              <w:t xml:space="preserve">
P2O5-10,0%, K2O-40,0%, MgO-2,0%, SO3-6,0%, </w:t>
            </w:r>
          </w:p>
          <w:p>
            <w:pPr>
              <w:spacing w:after="20"/>
              <w:ind w:left="20"/>
              <w:jc w:val="both"/>
            </w:pPr>
            <w:r>
              <w:rPr>
                <w:rFonts w:ascii="Times New Roman"/>
                <w:b w:val="false"/>
                <w:i w:val="false"/>
                <w:color w:val="000000"/>
                <w:sz w:val="20"/>
              </w:rPr>
              <w:t xml:space="preserve">
B-0,01%, Cu-0,003%, </w:t>
            </w:r>
          </w:p>
          <w:p>
            <w:pPr>
              <w:spacing w:after="20"/>
              <w:ind w:left="20"/>
              <w:jc w:val="both"/>
            </w:pPr>
            <w:r>
              <w:rPr>
                <w:rFonts w:ascii="Times New Roman"/>
                <w:b w:val="false"/>
                <w:i w:val="false"/>
                <w:color w:val="000000"/>
                <w:sz w:val="20"/>
              </w:rPr>
              <w:t xml:space="preserve">
Fe-0,04%, Mn-0,012%, </w:t>
            </w:r>
          </w:p>
          <w:p>
            <w:pPr>
              <w:spacing w:after="20"/>
              <w:ind w:left="20"/>
              <w:jc w:val="both"/>
            </w:pPr>
            <w:r>
              <w:rPr>
                <w:rFonts w:ascii="Times New Roman"/>
                <w:b w:val="false"/>
                <w:i w:val="false"/>
                <w:color w:val="000000"/>
                <w:sz w:val="20"/>
              </w:rPr>
              <w:t>
Zn-0,003%</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P 10-44-10+2.5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NO3-1,0%, NH4-9,0%, </w:t>
            </w:r>
          </w:p>
          <w:p>
            <w:pPr>
              <w:spacing w:after="20"/>
              <w:ind w:left="20"/>
              <w:jc w:val="both"/>
            </w:pPr>
            <w:r>
              <w:rPr>
                <w:rFonts w:ascii="Times New Roman"/>
                <w:b w:val="false"/>
                <w:i w:val="false"/>
                <w:color w:val="000000"/>
                <w:sz w:val="20"/>
              </w:rPr>
              <w:t xml:space="preserve">
P2O5-44,0%, K2O-10,0%, MgO-3,0%, SO3-10,0%, </w:t>
            </w:r>
          </w:p>
          <w:p>
            <w:pPr>
              <w:spacing w:after="20"/>
              <w:ind w:left="20"/>
              <w:jc w:val="both"/>
            </w:pPr>
            <w:r>
              <w:rPr>
                <w:rFonts w:ascii="Times New Roman"/>
                <w:b w:val="false"/>
                <w:i w:val="false"/>
                <w:color w:val="000000"/>
                <w:sz w:val="20"/>
              </w:rPr>
              <w:t xml:space="preserve">
B-0,01%, Cu-0,003%, </w:t>
            </w:r>
          </w:p>
          <w:p>
            <w:pPr>
              <w:spacing w:after="20"/>
              <w:ind w:left="20"/>
              <w:jc w:val="both"/>
            </w:pPr>
            <w:r>
              <w:rPr>
                <w:rFonts w:ascii="Times New Roman"/>
                <w:b w:val="false"/>
                <w:i w:val="false"/>
                <w:color w:val="000000"/>
                <w:sz w:val="20"/>
              </w:rPr>
              <w:t xml:space="preserve">
Fe-0,04%, Mn-0,012%, </w:t>
            </w:r>
          </w:p>
          <w:p>
            <w:pPr>
              <w:spacing w:after="20"/>
              <w:ind w:left="20"/>
              <w:jc w:val="both"/>
            </w:pPr>
            <w:r>
              <w:rPr>
                <w:rFonts w:ascii="Times New Roman"/>
                <w:b w:val="false"/>
                <w:i w:val="false"/>
                <w:color w:val="000000"/>
                <w:sz w:val="20"/>
              </w:rPr>
              <w:t>
Mo-0,005%, Zn-0,003%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w:t>
            </w:r>
          </w:p>
          <w:p>
            <w:pPr>
              <w:spacing w:after="20"/>
              <w:ind w:left="20"/>
              <w:jc w:val="both"/>
            </w:pPr>
            <w:r>
              <w:rPr>
                <w:rFonts w:ascii="Times New Roman"/>
                <w:b w:val="false"/>
                <w:i w:val="false"/>
                <w:color w:val="000000"/>
                <w:sz w:val="20"/>
              </w:rPr>
              <w: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қышқылдар: лимон, кәріптас, алма, шарап, қант: глюкоза, сукроза, минералды қоректік заттар: азот-8%, фосфор-3%, калий-3%, магнезий-2%, кальций-1%, марганец-0,7%, бор-0,1%, железо-0,4%, молибден-0,1%, медь-0,05%, цинк-0,05%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N-4,5, MgO-7,5, CaO-8,1, </w:t>
            </w:r>
          </w:p>
          <w:p>
            <w:pPr>
              <w:spacing w:after="20"/>
              <w:ind w:left="20"/>
              <w:jc w:val="both"/>
            </w:pPr>
            <w:r>
              <w:rPr>
                <w:rFonts w:ascii="Times New Roman"/>
                <w:b w:val="false"/>
                <w:i w:val="false"/>
                <w:color w:val="000000"/>
                <w:sz w:val="20"/>
              </w:rPr>
              <w:t>
Mn-4,6%, B-3,9,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азот-фосфор кешенді Диаммоний </w:t>
            </w:r>
          </w:p>
          <w:p>
            <w:pPr>
              <w:spacing w:after="20"/>
              <w:ind w:left="20"/>
              <w:jc w:val="both"/>
            </w:pPr>
            <w:r>
              <w:rPr>
                <w:rFonts w:ascii="Times New Roman"/>
                <w:b w:val="false"/>
                <w:i w:val="false"/>
                <w:color w:val="000000"/>
                <w:sz w:val="20"/>
              </w:rPr>
              <w:t>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285714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10-26-26(1)диаммофоск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376964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13-17-17(6)+0,15 В+0,6 Zn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 В-0,15, Zn-0,6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321429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10:26:26(1) Диаммофоск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Р2O5-26±1, К2O-26±1,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 (ЖКУ) 11-37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P2О5-37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366071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күрделі минералды тыңайтқыш (қоспа) маркасы: ФЕРТИКА Универсал-2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N-12, P2O5-8, K-14, Mg-2, </w:t>
            </w:r>
          </w:p>
          <w:p>
            <w:pPr>
              <w:spacing w:after="20"/>
              <w:ind w:left="20"/>
              <w:jc w:val="both"/>
            </w:pPr>
            <w:r>
              <w:rPr>
                <w:rFonts w:ascii="Times New Roman"/>
                <w:b w:val="false"/>
                <w:i w:val="false"/>
                <w:color w:val="000000"/>
                <w:sz w:val="20"/>
              </w:rPr>
              <w:t xml:space="preserve">
S-8, B-0,1, Cu-0,1 Fe-0,1, </w:t>
            </w:r>
          </w:p>
          <w:p>
            <w:pPr>
              <w:spacing w:after="20"/>
              <w:ind w:left="20"/>
              <w:jc w:val="both"/>
            </w:pPr>
            <w:r>
              <w:rPr>
                <w:rFonts w:ascii="Times New Roman"/>
                <w:b w:val="false"/>
                <w:i w:val="false"/>
                <w:color w:val="000000"/>
                <w:sz w:val="20"/>
              </w:rPr>
              <w:t>
Mn-0,2 Mo-0,01,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кешенді азот-фосфор-калий тыңайтқышы (NPK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маркасы: жапырақты ФЕРТИКА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N-18, P2O5-18, K2O-18, MgO-1,4, S-1,8, B-0,01, </w:t>
            </w:r>
          </w:p>
          <w:p>
            <w:pPr>
              <w:spacing w:after="20"/>
              <w:ind w:left="20"/>
              <w:jc w:val="both"/>
            </w:pPr>
            <w:r>
              <w:rPr>
                <w:rFonts w:ascii="Times New Roman"/>
                <w:b w:val="false"/>
                <w:i w:val="false"/>
                <w:color w:val="000000"/>
                <w:sz w:val="20"/>
              </w:rPr>
              <w:t xml:space="preserve">
Cu-0,01, Fe-0,1, Mn-0,1, </w:t>
            </w:r>
          </w:p>
          <w:p>
            <w:pPr>
              <w:spacing w:after="20"/>
              <w:ind w:left="20"/>
              <w:jc w:val="both"/>
            </w:pPr>
            <w:r>
              <w:rPr>
                <w:rFonts w:ascii="Times New Roman"/>
                <w:b w:val="false"/>
                <w:i w:val="false"/>
                <w:color w:val="000000"/>
                <w:sz w:val="20"/>
              </w:rPr>
              <w:t>
Mo-0,003, Zn-0,03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маркасы: жапырақты ФЕРТИКА 4-13-36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 P2O5-13, K2O-36, </w:t>
            </w:r>
          </w:p>
          <w:p>
            <w:pPr>
              <w:spacing w:after="20"/>
              <w:ind w:left="20"/>
              <w:jc w:val="both"/>
            </w:pPr>
            <w:r>
              <w:rPr>
                <w:rFonts w:ascii="Times New Roman"/>
                <w:b w:val="false"/>
                <w:i w:val="false"/>
                <w:color w:val="000000"/>
                <w:sz w:val="20"/>
              </w:rPr>
              <w:t xml:space="preserve">
MgO-1,6, S-7,7, B-0,01, </w:t>
            </w:r>
          </w:p>
          <w:p>
            <w:pPr>
              <w:spacing w:after="20"/>
              <w:ind w:left="20"/>
              <w:jc w:val="both"/>
            </w:pPr>
            <w:r>
              <w:rPr>
                <w:rFonts w:ascii="Times New Roman"/>
                <w:b w:val="false"/>
                <w:i w:val="false"/>
                <w:color w:val="000000"/>
                <w:sz w:val="20"/>
              </w:rPr>
              <w:t xml:space="preserve">
Cu-0,03, Fe-0,1, Mn-0,1, </w:t>
            </w:r>
          </w:p>
          <w:p>
            <w:pPr>
              <w:spacing w:after="20"/>
              <w:ind w:left="20"/>
              <w:jc w:val="both"/>
            </w:pPr>
            <w:r>
              <w:rPr>
                <w:rFonts w:ascii="Times New Roman"/>
                <w:b w:val="false"/>
                <w:i w:val="false"/>
                <w:color w:val="000000"/>
                <w:sz w:val="20"/>
              </w:rPr>
              <w:t>
Mo-0,002, Zn-0,03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маркасы: Парақты бастау ФЕРТИКА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N-13, P2O5-40, K2O-13, MgO-0,1, S-0,02, B-0,015, </w:t>
            </w:r>
          </w:p>
          <w:p>
            <w:pPr>
              <w:spacing w:after="20"/>
              <w:ind w:left="20"/>
              <w:jc w:val="both"/>
            </w:pPr>
            <w:r>
              <w:rPr>
                <w:rFonts w:ascii="Times New Roman"/>
                <w:b w:val="false"/>
                <w:i w:val="false"/>
                <w:color w:val="000000"/>
                <w:sz w:val="20"/>
              </w:rPr>
              <w:t>
Cu-0,03, Fe-0,08, Mn-0,08, Mo-0,03, Zn-0,03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13-40-13 + МЕ"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N-13%, P2O5-40%, K2O-13%, Fe-0,032%, B-0,011%, Cu-0,009%, Zn-0,027%, </w:t>
            </w:r>
          </w:p>
          <w:p>
            <w:pPr>
              <w:spacing w:after="20"/>
              <w:ind w:left="20"/>
              <w:jc w:val="both"/>
            </w:pPr>
            <w:r>
              <w:rPr>
                <w:rFonts w:ascii="Times New Roman"/>
                <w:b w:val="false"/>
                <w:i w:val="false"/>
                <w:color w:val="000000"/>
                <w:sz w:val="20"/>
              </w:rPr>
              <w:t>
Mn-0,024%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маркасы: 18-18-18+ME"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N-18%, P2O5-18%, K2O-18%, Fe-0,05%, Zn-0,1%, </w:t>
            </w:r>
          </w:p>
          <w:p>
            <w:pPr>
              <w:spacing w:after="20"/>
              <w:ind w:left="20"/>
              <w:jc w:val="both"/>
            </w:pPr>
            <w:r>
              <w:rPr>
                <w:rFonts w:ascii="Times New Roman"/>
                <w:b w:val="false"/>
                <w:i w:val="false"/>
                <w:color w:val="000000"/>
                <w:sz w:val="20"/>
              </w:rPr>
              <w:t>
Mn-0,03%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17-7-24+ME"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N-17%, P2O5-7%, K2O-24%, Fe-0,032%, B-0,011%, </w:t>
            </w:r>
          </w:p>
          <w:p>
            <w:pPr>
              <w:spacing w:after="20"/>
              <w:ind w:left="20"/>
              <w:jc w:val="both"/>
            </w:pPr>
            <w:r>
              <w:rPr>
                <w:rFonts w:ascii="Times New Roman"/>
                <w:b w:val="false"/>
                <w:i w:val="false"/>
                <w:color w:val="000000"/>
                <w:sz w:val="20"/>
              </w:rPr>
              <w:t xml:space="preserve">
Cu-0,009%, Zn-0,027%,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маркасы: 14-5-15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(N)-14, фосфор </w:t>
            </w:r>
          </w:p>
          <w:p>
            <w:pPr>
              <w:spacing w:after="20"/>
              <w:ind w:left="20"/>
              <w:jc w:val="both"/>
            </w:pPr>
            <w:r>
              <w:rPr>
                <w:rFonts w:ascii="Times New Roman"/>
                <w:b w:val="false"/>
                <w:i w:val="false"/>
                <w:color w:val="000000"/>
                <w:sz w:val="20"/>
              </w:rPr>
              <w:t xml:space="preserve">
(P2O5)-5, калий (K2O)-15, сера (S)-0, Fe-0, бор (B)-0, Mo - 0, Cu - 0,1, Zn - 0,1, </w:t>
            </w:r>
          </w:p>
          <w:p>
            <w:pPr>
              <w:spacing w:after="20"/>
              <w:ind w:left="20"/>
              <w:jc w:val="both"/>
            </w:pPr>
            <w:r>
              <w:rPr>
                <w:rFonts w:ascii="Times New Roman"/>
                <w:b w:val="false"/>
                <w:i w:val="false"/>
                <w:color w:val="000000"/>
                <w:sz w:val="20"/>
              </w:rPr>
              <w:t>
Mn - 0,1, Mg - 0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232143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Цитогумат Голд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Гумин қышқылы &lt;5, фульв қышқылы &lt;1, гуминді заттар &lt;6, N-1,43, K-6,2, Na-5,2, </w:t>
            </w:r>
          </w:p>
          <w:p>
            <w:pPr>
              <w:spacing w:after="20"/>
              <w:ind w:left="20"/>
              <w:jc w:val="both"/>
            </w:pPr>
            <w:r>
              <w:rPr>
                <w:rFonts w:ascii="Times New Roman"/>
                <w:b w:val="false"/>
                <w:i w:val="false"/>
                <w:color w:val="000000"/>
                <w:sz w:val="20"/>
              </w:rPr>
              <w:t>
Fe-0,4, Cu-0,2, Zn-0,2, B-0,2, Mn-0,17, Co-0,02, Mo-0,018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