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a7057" w14:textId="81a70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Аумағында жұмыс берушілер жалға берілетін тұрғынжай салуды жоспарлап отырған Павлодар облысының ауылдарының, кенттерінің, ауылдық округтерінің тізімін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2025 жылғы 19 наурыздағы № 191/20 шешімі. Павлодар облысының Әділет департаментінде 2025 жылғы 26 наурызда № 7647-14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Өнеркәсіп және құрылыс министрінің 2024 жылғы 4 қаңтардағы № 4 "Ауылда, кентте, ауылдық округте жалға берiлетiн тұрғынжай салған жұмыс берушiлердiң шығындарын субсидиялау қағидаларын бекiту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33885 болып тіркелген) сәйкес Павлодар облыстық маслихаты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Аумағында жұмыс берушілер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жалға берілетін тұрғынжай салуды жоспарлап отырған Павлодар облысының ауылдарының, кенттерінің, ауылдық округтерінің тізімі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облыстық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Теренченко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191/20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Аумағында жұмыс берушілер жалға берілетін тұрғынжай салуды жоспарлап отырған</w:t>
      </w:r>
      <w:r>
        <w:br/>
      </w:r>
      <w:r>
        <w:rPr>
          <w:rFonts w:ascii="Times New Roman"/>
          <w:b/>
          <w:i w:val="false"/>
          <w:color w:val="000000"/>
        </w:rPr>
        <w:t>Павлодар облысының ауылдарының, кенттерінің, ауылдық округтерінің тізімі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кенті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Жетекші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Павлодарское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Мойылды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Кенжекөл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Байдала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Долгое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Кенжекөл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Қанаш Қамзин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Айнакөл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Қарабай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Көктас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Сынтас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Қанаш Қамзин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Ребровка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Төртқұдық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Пограничник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Евгеньевка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Евгеньевка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Сольветка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Үштерек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Мамаит Омаров атындағы 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Мамаит Омаров атындағы 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Дөнентаев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Сырлықала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Құркөл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Қалқаман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Қалқаман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Борықтал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Жаңашаруа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Сарышығанақ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Суаткөл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Шиқылдақ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академик Әлкей Марғұлан атындағы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Солнечный кенті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Шидерты кенті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Жақсат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Зеленая Роща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Бәйет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Бәйет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Атығай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Төртүй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Мыңтамыр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Көксиыр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Құлакөл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Құдайкөл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Қарасор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 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Бесқауға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Құрылысшы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Теміртас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Сарықамыс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Сарықамыс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Қуандық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 Құдық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 Құдық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Бозшакөл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Жоламан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Приреченск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Харьков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Қарабұзау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Жалаулы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Жалаулы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Балтасап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Шолақсор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Жолболды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Жолболды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Шілікті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Шұға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Қараоба 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Қараоба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Исантерек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Жаңаауыл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Әуелбек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Өтес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Қожамжар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Қожамжар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Қайран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Қараой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Мүткенов 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Мүткенов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Әбжан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Жаңатап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Жаңабет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Естай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 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Разумовка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Барлыбай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Басқамыс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Қарақоға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Майқайың кенті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Үшқұлын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Майкөбе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Сұлужон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Шонай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Ақсан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Ақсан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Жалғызқайың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Ақмектеп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Мәшһүр Жүсіп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Бүркітті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Жаңатілек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Жаңатілек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Мұрынтал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Қаратомар 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Белағаш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Қаратомар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Құндыкөл 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Құндыкөл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Біржанкөл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Қүркелі 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Жұмат Шанин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Шоманкөл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Жарылғап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Қызылтау 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Жүсіпбек Аймауытов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Лекер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Үйтас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 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Сәтбаев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Көкдомбақ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Мұса Шорман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Торайғыров 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Торайғыров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Александровка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Қызылшілік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Ұзынбұлак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 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Железинка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Захаровка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Моисеевка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Пятерыжск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 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Жолтаптық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 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Башмачин 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Башмачное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Береговое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Кузьмино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Веселорощин 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Веселая Роща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Дүйсеке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Жаңабірлік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Славяновка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 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 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жұлдыз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Есқара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Екішоқ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 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Крупское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Раздельное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 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Михайловка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Красновка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Мыңкөл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Петропавловка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Новомир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Церковное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Прииртышск 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Прииртышск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Груздевка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Үрлітүб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 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Голубовка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Майқоңыр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Ағашорын 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Ағашорын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Ұзынсу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 Байзақов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 Байзақов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Луговое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Қараөткел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 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Қызылқақ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 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Тоғызақ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Қосағаш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 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Северное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Қараағаш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Сілеті 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Сілеті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Бұланбай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 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 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Қызылтаң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Тілеубай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Береговое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Зеленая Роща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Луговое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Осьмерыжск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Жаңабет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Жаңабет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Жасқайрат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Тимофеевка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Фрументьевка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Әулиеағаш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Әулиеағаш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Жаңақұрылыс 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Қоржынкөл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Жаңақұрылыс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Тегістік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 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Новоспасовка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 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Қызылдау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 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Қарасуық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Томарлы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Томарлы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Воронцовка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Аққулы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Аққулы 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Аққулы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Баймолдин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Әбілқайыр Баймульдин атындағы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Тақыр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Жаңатаң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Айтей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Қарақала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Қарақала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Шәмші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Шабар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Майқарағай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Майқарағай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Мерғалым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Малыбай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Малыбай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Қазантай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Шекі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Шоқтал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Жабағылы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Төсағаш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Ямышевка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Ямышево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Қызылқоғам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Тілектес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Көктүбек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Белогорский ХПП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Ақшиман 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Ақшиман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Баскөл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Баскөл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Бозша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Жаңатілек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Кеңтүбек 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Кеңтүбек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Қызылеңбек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Қаратерек 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Қаратерек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 Сейтқазин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Майтүбек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Майтүбек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Малайсары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Малайсары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Аксарай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Жанасарай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 Октябрь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Ольгинка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Набережное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қала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Ефремов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Ефремовка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Даниловка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Заңғар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Заңғар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Коряковка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Жертұмсық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Подстепное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Новоямышево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Әйтім ауылы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Кемеңгер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Кемеңгер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Шаңды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Луганский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Луганск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Богдановка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Мичурино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Мичурино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Госплемстанция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Үміт апа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Рождествен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Розовка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Рождественка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Максимовка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Чернорецк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Чернорецк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Пресное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Чернояр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Новочерноярка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Сычевка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Черноярка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Шақат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Шақат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Заозерное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Толыбай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Маралды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Травян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Қозыкеткен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Қозыкеткен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Ковалев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Лозов 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Лозовое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Богатырь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Қаратай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Новопокровка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Галицкое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Новопокровка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Ольгин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Ольхов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Қоңырөзек 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Қоңырөзек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Надаров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Чистополь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Равнополь 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Равнополь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Таволжан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Сынтас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Богодаровка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Малиновка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Татьяновка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Назаровка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 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Александровка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Жаңаауыл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Алексеевка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Құрқамыс станциясы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Галкино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Галкино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Арбаиген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Ботабас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Чигириновка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Жылыбұлақ 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Хмельницкое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Көлбұлақ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Сахновка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Жылыбұлақ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Маралды станциясы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 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Орловка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Сосновка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Заборовка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Красиловка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Шалдай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Шалдай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Садықащы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Есілбай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Шошқалы ауылы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