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fdcc" w14:textId="5e3f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28 наурыздағы № 90 "Бейімбет Майлин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2025 жылғы 29 қаңтардағы № 142 шешімі. Қостанай облысының Әділет департаментінде 2025 жылғы 7 ақпанда № 10369-10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ауданында тұрғын үй көмегін көрсетудің мөлшері мен тәртібін айқындау туралы" 2024 жылғы 28 наурыздағы № 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10173-10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 сенімхатқа, заңнамаға, сот шешіміне немесе әкімшілік актісіне негізделген өкілеттік бойынша оның өкілі) тоқсанына бір рет "Азаматтарға арналған Үкімет" (бұдан әрі - Мемлекеттік корпорация) мемлекеттік корпорациясы" коммерциялық емес акционерлік қоғамына тұрғын үй көмегін тағайындау үшін жүгінеді немесе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"электрондық үкімет" веб-порталы арқылы жүзеге асырылады.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 төрағасының өкілеттіктерін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