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a17f" w14:textId="c59a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қарашадағы № 102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Сарыкөл ауданы мәслихатының 2025 жылғы 22 сәуірдегі № 300 шешімі. Қостанай облысының Әділет департаментінде 2025 жылғы 28 сәуірде № 10450-10 болып тіркелді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қарашадағы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10098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10"/>
    <w:bookmarkStart w:name="z16" w:id="11"/>
    <w:p>
      <w:pPr>
        <w:spacing w:after="0"/>
        <w:ind w:left="0"/>
        <w:jc w:val="both"/>
      </w:pPr>
      <w:r>
        <w:rPr>
          <w:rFonts w:ascii="Times New Roman"/>
          <w:b w:val="false"/>
          <w:i w:val="false"/>
          <w:color w:val="000000"/>
          <w:sz w:val="28"/>
        </w:rPr>
        <w:t>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100000 (жүз мың) теңге мөлшерінде;</w:t>
      </w:r>
    </w:p>
    <w:bookmarkEnd w:id="11"/>
    <w:bookmarkStart w:name="z17" w:id="12"/>
    <w:p>
      <w:pPr>
        <w:spacing w:after="0"/>
        <w:ind w:left="0"/>
        <w:jc w:val="both"/>
      </w:pPr>
      <w:r>
        <w:rPr>
          <w:rFonts w:ascii="Times New Roman"/>
          <w:b w:val="false"/>
          <w:i w:val="false"/>
          <w:color w:val="000000"/>
          <w:sz w:val="28"/>
        </w:rPr>
        <w:t>
      2) 26 сәуір - Чернобыль апатын халықаралық еске алу күні:</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100000 (жүз мың) теңге мөлшерінде;</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17"/>
    <w:bookmarkStart w:name="z23" w:id="18"/>
    <w:p>
      <w:pPr>
        <w:spacing w:after="0"/>
        <w:ind w:left="0"/>
        <w:jc w:val="both"/>
      </w:pPr>
      <w:r>
        <w:rPr>
          <w:rFonts w:ascii="Times New Roman"/>
          <w:b w:val="false"/>
          <w:i w:val="false"/>
          <w:color w:val="000000"/>
          <w:sz w:val="28"/>
        </w:rPr>
        <w:t>
      3) 7 мамыр - Отан қорғаушы күні:</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21"/>
    <w:bookmarkStart w:name="z27"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26"/>
    <w:bookmarkStart w:name="z32" w:id="27"/>
    <w:p>
      <w:pPr>
        <w:spacing w:after="0"/>
        <w:ind w:left="0"/>
        <w:jc w:val="both"/>
      </w:pPr>
      <w:r>
        <w:rPr>
          <w:rFonts w:ascii="Times New Roman"/>
          <w:b w:val="false"/>
          <w:i w:val="false"/>
          <w:color w:val="000000"/>
          <w:sz w:val="28"/>
        </w:rPr>
        <w:t>
      4) 9 мамыр - Жеңіс күні:</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жұбайына (зайыбына) 50000 (елу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50000 (елу мың) теңге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2"/>
    <w:bookmarkStart w:name="z48" w:id="4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4"/>
    <w:bookmarkStart w:name="z50" w:id="4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5"/>
    <w:bookmarkStart w:name="z51"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6"/>
    <w:bookmarkStart w:name="z52" w:id="47"/>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8"/>
    <w:bookmarkStart w:name="z54" w:id="4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9"/>
    <w:bookmarkStart w:name="z55" w:id="5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2"/>
    <w:bookmarkStart w:name="z58"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4"/>
    <w:bookmarkStart w:name="z60" w:id="5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