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70b8" w14:textId="41d7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шетелдіктер үшін 2025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30 қаңтардағы № 267 шешімі. Қостанай облысының Әділет департаментінде 2025 жылғы 4 ақпанда № 10368-10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