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afe97" w14:textId="23afe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Сарыкөл аудандық мәслихатының 2024 жылғы 18 сәуірдегі № 166 "Сарыкөл ауданында тұрғын үй көмегін көрсетудің мөлшері мен тәртібін айқындау туралы" шешіміне өзгерістер енгізу туралы</w:t>
      </w:r>
    </w:p>
    <w:p>
      <w:pPr>
        <w:spacing w:after="0"/>
        <w:ind w:left="0"/>
        <w:jc w:val="both"/>
      </w:pPr>
      <w:r>
        <w:rPr>
          <w:rFonts w:ascii="Times New Roman"/>
          <w:b w:val="false"/>
          <w:i w:val="false"/>
          <w:color w:val="000000"/>
          <w:sz w:val="28"/>
        </w:rPr>
        <w:t>Қостанай облысы Сарыкөл ауданы мәслихатының 2025 жылғы 22 қазандағы № 338 шешімі. Қазақстан Республикасының Әділет министрлігінде 2025 жылғы 29 қазанда № 37256 болып тіркелді</w:t>
      </w:r>
    </w:p>
    <w:p>
      <w:pPr>
        <w:spacing w:after="0"/>
        <w:ind w:left="0"/>
        <w:jc w:val="both"/>
      </w:pPr>
      <w:bookmarkStart w:name="z4" w:id="0"/>
      <w:r>
        <w:rPr>
          <w:rFonts w:ascii="Times New Roman"/>
          <w:b w:val="false"/>
          <w:i w:val="false"/>
          <w:color w:val="000000"/>
          <w:sz w:val="28"/>
        </w:rPr>
        <w:t>
      Сарыкөл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"Сарыкөл ауданында тұрғын үй көмегін көрсетудің мөлшері мен тәртібін айқындау туралы" 2024 жылғы 18 сәуірдегі </w:t>
      </w:r>
      <w:r>
        <w:rPr>
          <w:rFonts w:ascii="Times New Roman"/>
          <w:b w:val="false"/>
          <w:i w:val="false"/>
          <w:color w:val="000000"/>
          <w:sz w:val="28"/>
        </w:rPr>
        <w:t>№ 166</w:t>
      </w:r>
      <w:r>
        <w:rPr>
          <w:rFonts w:ascii="Times New Roman"/>
          <w:b w:val="false"/>
          <w:i w:val="false"/>
          <w:color w:val="000000"/>
          <w:sz w:val="28"/>
        </w:rPr>
        <w:t xml:space="preserve"> шешіміне (Нормативтік құқықтық актілерді мемлекеттік тіркеу тізілімінде № 10184-10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"Сарыкөл ауданында тұрғын үй көмегін көрсетудің мөлшері мен Қағидаларын бекіту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
    <w:bookmarkStart w:name="z9" w:id="5"/>
    <w:p>
      <w:pPr>
        <w:spacing w:after="0"/>
        <w:ind w:left="0"/>
        <w:jc w:val="both"/>
      </w:pPr>
      <w:r>
        <w:rPr>
          <w:rFonts w:ascii="Times New Roman"/>
          <w:b w:val="false"/>
          <w:i w:val="false"/>
          <w:color w:val="000000"/>
          <w:sz w:val="28"/>
        </w:rPr>
        <w:t>
      "Сарыкөл ауданында тұрғын үй көмегін көрсетудің мөлшері мен Қағидалары осы шешімнің қосымшасына сәйкес бекітілсін.";</w:t>
      </w:r>
    </w:p>
    <w:bookmarkEnd w:id="5"/>
    <w:bookmarkStart w:name="z10" w:id="6"/>
    <w:p>
      <w:pPr>
        <w:spacing w:after="0"/>
        <w:ind w:left="0"/>
        <w:jc w:val="both"/>
      </w:pPr>
      <w:r>
        <w:rPr>
          <w:rFonts w:ascii="Times New Roman"/>
          <w:b w:val="false"/>
          <w:i w:val="false"/>
          <w:color w:val="000000"/>
          <w:sz w:val="28"/>
        </w:rPr>
        <w:t xml:space="preserve">
      көрсетілген шешім </w:t>
      </w:r>
      <w:r>
        <w:rPr>
          <w:rFonts w:ascii="Times New Roman"/>
          <w:b w:val="false"/>
          <w:i w:val="false"/>
          <w:color w:val="000000"/>
          <w:sz w:val="28"/>
        </w:rPr>
        <w:t>қосымшасының тақырыбы</w:t>
      </w:r>
      <w:r>
        <w:rPr>
          <w:rFonts w:ascii="Times New Roman"/>
          <w:b w:val="false"/>
          <w:i w:val="false"/>
          <w:color w:val="000000"/>
          <w:sz w:val="28"/>
        </w:rPr>
        <w:t xml:space="preserve"> мынадай редакцияда жазылсын:</w:t>
      </w:r>
    </w:p>
    <w:bookmarkEnd w:id="6"/>
    <w:bookmarkStart w:name="z11" w:id="7"/>
    <w:p>
      <w:pPr>
        <w:spacing w:after="0"/>
        <w:ind w:left="0"/>
        <w:jc w:val="both"/>
      </w:pPr>
      <w:r>
        <w:rPr>
          <w:rFonts w:ascii="Times New Roman"/>
          <w:b w:val="false"/>
          <w:i w:val="false"/>
          <w:color w:val="000000"/>
          <w:sz w:val="28"/>
        </w:rPr>
        <w:t>
      "Сарыкөл ауданында тұрғын үй көмегін көрсетудің мөлшері мен Қағидалары";</w:t>
      </w:r>
    </w:p>
    <w:bookmarkEnd w:id="7"/>
    <w:bookmarkStart w:name="z12" w:id="8"/>
    <w:p>
      <w:pPr>
        <w:spacing w:after="0"/>
        <w:ind w:left="0"/>
        <w:jc w:val="both"/>
      </w:pPr>
      <w:r>
        <w:rPr>
          <w:rFonts w:ascii="Times New Roman"/>
          <w:b w:val="false"/>
          <w:i w:val="false"/>
          <w:color w:val="000000"/>
          <w:sz w:val="28"/>
        </w:rPr>
        <w:t xml:space="preserve">
      көрсетілген шешім қосымшасының </w:t>
      </w:r>
      <w:r>
        <w:rPr>
          <w:rFonts w:ascii="Times New Roman"/>
          <w:b w:val="false"/>
          <w:i w:val="false"/>
          <w:color w:val="000000"/>
          <w:sz w:val="28"/>
        </w:rPr>
        <w:t xml:space="preserve">4-тармағы </w:t>
      </w:r>
      <w:r>
        <w:rPr>
          <w:rFonts w:ascii="Times New Roman"/>
          <w:b w:val="false"/>
          <w:i w:val="false"/>
          <w:color w:val="000000"/>
          <w:sz w:val="28"/>
        </w:rPr>
        <w:t xml:space="preserve"> мынадай редакцияда жазылсын:</w:t>
      </w:r>
    </w:p>
    <w:bookmarkEnd w:id="8"/>
    <w:bookmarkStart w:name="z13" w:id="9"/>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шекті жол берілетін деңгейінің арасындағы айырма ретінде айқындалды.</w:t>
      </w:r>
    </w:p>
    <w:bookmarkEnd w:id="9"/>
    <w:bookmarkStart w:name="z14" w:id="10"/>
    <w:p>
      <w:pPr>
        <w:spacing w:after="0"/>
        <w:ind w:left="0"/>
        <w:jc w:val="both"/>
      </w:pPr>
      <w:r>
        <w:rPr>
          <w:rFonts w:ascii="Times New Roman"/>
          <w:b w:val="false"/>
          <w:i w:val="false"/>
          <w:color w:val="000000"/>
          <w:sz w:val="28"/>
        </w:rPr>
        <w:t>
      Көрсетілетін қызметті алушының жиынтық кірісіне шығыстарының шекті жол берілетін деңгейі 5 (бес) процент мөлшерінде айқындалды.";</w:t>
      </w:r>
    </w:p>
    <w:bookmarkEnd w:id="10"/>
    <w:bookmarkStart w:name="z15" w:id="11"/>
    <w:p>
      <w:pPr>
        <w:spacing w:after="0"/>
        <w:ind w:left="0"/>
        <w:jc w:val="both"/>
      </w:pPr>
      <w:r>
        <w:rPr>
          <w:rFonts w:ascii="Times New Roman"/>
          <w:b w:val="false"/>
          <w:i w:val="false"/>
          <w:color w:val="000000"/>
          <w:sz w:val="28"/>
        </w:rPr>
        <w:t xml:space="preserve">
      көрсетілген шешім қосымшасының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w:t>
      </w:r>
    </w:p>
    <w:bookmarkEnd w:id="11"/>
    <w:bookmarkStart w:name="z16" w:id="12"/>
    <w:p>
      <w:pPr>
        <w:spacing w:after="0"/>
        <w:ind w:left="0"/>
        <w:jc w:val="both"/>
      </w:pPr>
      <w:r>
        <w:rPr>
          <w:rFonts w:ascii="Times New Roman"/>
          <w:b w:val="false"/>
          <w:i w:val="false"/>
          <w:color w:val="000000"/>
          <w:sz w:val="28"/>
        </w:rPr>
        <w:t>
      "7. Тұрғын үй көмегі көрсетілген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2"/>
    <w:bookmarkStart w:name="z17" w:id="13"/>
    <w:p>
      <w:pPr>
        <w:spacing w:after="0"/>
        <w:ind w:left="0"/>
        <w:jc w:val="both"/>
      </w:pPr>
      <w:r>
        <w:rPr>
          <w:rFonts w:ascii="Times New Roman"/>
          <w:b w:val="false"/>
          <w:i w:val="false"/>
          <w:color w:val="000000"/>
          <w:sz w:val="28"/>
        </w:rPr>
        <w:t xml:space="preserve">
      Тұрғын үй көмегінің мөлшерін көрсетілетін қызметті беруші Қағидалардың </w:t>
      </w:r>
      <w:r>
        <w:rPr>
          <w:rFonts w:ascii="Times New Roman"/>
          <w:b w:val="false"/>
          <w:i w:val="false"/>
          <w:color w:val="000000"/>
          <w:sz w:val="28"/>
        </w:rPr>
        <w:t>4-1-тармағына</w:t>
      </w:r>
      <w:r>
        <w:rPr>
          <w:rFonts w:ascii="Times New Roman"/>
          <w:b w:val="false"/>
          <w:i w:val="false"/>
          <w:color w:val="000000"/>
          <w:sz w:val="28"/>
        </w:rPr>
        <w:t xml:space="preserve"> сәйкес есептейді.".</w:t>
      </w:r>
    </w:p>
    <w:bookmarkEnd w:id="13"/>
    <w:bookmarkStart w:name="z18" w:id="14"/>
    <w:p>
      <w:pPr>
        <w:spacing w:after="0"/>
        <w:ind w:left="0"/>
        <w:jc w:val="both"/>
      </w:pPr>
      <w:r>
        <w:rPr>
          <w:rFonts w:ascii="Times New Roman"/>
          <w:b w:val="false"/>
          <w:i w:val="false"/>
          <w:color w:val="000000"/>
          <w:sz w:val="28"/>
        </w:rPr>
        <w:t>
      2. "Сарыкөл аудандық мәслихатының аппараты" мемлекеттік мекемесі заңнамада белгіленген тәртіппен:</w:t>
      </w:r>
    </w:p>
    <w:bookmarkEnd w:id="14"/>
    <w:bookmarkStart w:name="z19" w:id="15"/>
    <w:p>
      <w:pPr>
        <w:spacing w:after="0"/>
        <w:ind w:left="0"/>
        <w:jc w:val="both"/>
      </w:pPr>
      <w:r>
        <w:rPr>
          <w:rFonts w:ascii="Times New Roman"/>
          <w:b w:val="false"/>
          <w:i w:val="false"/>
          <w:color w:val="000000"/>
          <w:sz w:val="28"/>
        </w:rPr>
        <w:t>
      1) осы шешімді Қазақстан Республикасының Әділет министрлігінде мемлекеттік тіркеуді;</w:t>
      </w:r>
    </w:p>
    <w:bookmarkEnd w:id="15"/>
    <w:bookmarkStart w:name="z20" w:id="16"/>
    <w:p>
      <w:pPr>
        <w:spacing w:after="0"/>
        <w:ind w:left="0"/>
        <w:jc w:val="both"/>
      </w:pPr>
      <w:r>
        <w:rPr>
          <w:rFonts w:ascii="Times New Roman"/>
          <w:b w:val="false"/>
          <w:i w:val="false"/>
          <w:color w:val="000000"/>
          <w:sz w:val="28"/>
        </w:rPr>
        <w:t>
      2) осы шешімді ресми жарияланғаннан кейін Сарыкөл аудандық мәслихатының интернет – ресурсында орналастыруды қамтамасыз етсін.</w:t>
      </w:r>
    </w:p>
    <w:bookmarkEnd w:id="16"/>
    <w:bookmarkStart w:name="z21" w:id="17"/>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Сарыкөл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Абжамалов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