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9d22ec" w14:textId="e9d22e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Қамысты ауданы әкімінің 2020 жылғы 3 сәуірдегі № 1 "Қамысты ауданының аумағында сайлау учаскелерін құру туралы"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Қамысты ауданы әкімінің 2025 жылғы 15 сәуірдегі № 2 шешімі. Қостанай облысының Әділет департаментінде 2025 жылғы 16 сәуірде № 10424-10 болып тіркелді. Күші жойылды – Қостанай облысы Қамысты ауданы әкімінің 2026 жылғы 25 маусымдағы № 2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Қамысты ауданы әкімінің 25.06.2026 </w:t>
      </w:r>
      <w:r>
        <w:rPr>
          <w:rFonts w:ascii="Times New Roman"/>
          <w:b w:val="false"/>
          <w:i w:val="false"/>
          <w:color w:val="ff0000"/>
          <w:sz w:val="28"/>
        </w:rPr>
        <w:t>№ 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(ресми жарияланғаннан күнінен кейін күнтізбелік он күн өткен соң қолданысқа енгізіледі). 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Қамысты ауданының әкімі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Қамысты ауданы әкімінің "Қамысты ауданының аумағында сайлау учаскелерін құру туралы" 2020 жылғы 3 сәуірдегі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(Нормативтік құқықтық актілерді мемлекеттік тіркеу тізілімінде № 9077 болып тіркелген)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"Қамысты ауданы әкімінің аппараты" мемлекеттік мекемесі Қазақстан Республикасының заңнамасында белгіленген тәртіпте: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шешімнің аумақтық әділет органында мемлекеттік тіркелуін;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шешімді ресми жариялағаннан кейін оның Қамысты ауданы әкімдігінің интернет-ресурсында орналастырылуын қамтамасыз етсін.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"Қамысты ауданы әкімінің аппараты" мемлекеттік мекемесінің басшысына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Қамысты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Жаулыбаев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Қамысты ауданының әкімі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15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3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21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Қамысты ауданының аумағындағы сайлау учаскелері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№ 393 сайлау учаскесі</w:t>
      </w:r>
    </w:p>
    <w:bookmarkEnd w:id="9"/>
    <w:bookmarkStart w:name="z2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Жайылма ауылы, Ленин көшесі, 3, Қостанай облысы әкімдігі білім басқармасының "Қамысты ауданы білім бөлімінің Жайылма негізгі орта мектебі" коммуналдық мемлекеттік мекемесінің ғимараты.</w:t>
      </w:r>
    </w:p>
    <w:bookmarkEnd w:id="10"/>
    <w:bookmarkStart w:name="z2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Жайылма ауылы, Пушкино ауылы</w:t>
      </w:r>
    </w:p>
    <w:bookmarkEnd w:id="11"/>
    <w:bookmarkStart w:name="z2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№ 394 сайлау учаскесі</w:t>
      </w:r>
    </w:p>
    <w:bookmarkEnd w:id="12"/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Клочков ауылы, Титов көшесі, 1, Қостанай облысы әкімдігі білім басқармасының "Қамысты ауданы білім бөлімінің Клочков жалпы білім беретін мектебі" коммуналдық мемлекеттік мекемесінің ғимараты.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Клочков ауылы</w:t>
      </w:r>
    </w:p>
    <w:bookmarkEnd w:id="14"/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№ 395 сайлау учаскесі</w:t>
      </w:r>
    </w:p>
    <w:bookmarkEnd w:id="15"/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Арқа ауылы, Школьный көшесі, 17, Қостанай облысы әкімдігі білім басқармасының "Қамысты ауданы білім бөлімінің Краснооктябрь жалпы білім беретін мектебі" коммуналдық мемлекеттік мекемесінің ғимараты.</w:t>
      </w:r>
    </w:p>
    <w:bookmarkEnd w:id="16"/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Арқа ауылы, Красногор ауылы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№ 396 сайлау учаскесі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Ливанов ауылы, Комсомольская көшесі, 19 ғимарат, 2 блогы, Қостанай облысы әкімдігі білім басқармасының "Қамысты ауданы білім бөлімінің Ливанов негізгі орта мектебі" коммуналдық мемлекеттік мекемесінің ғимараты.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Ливанов ауылы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№ 399 сайлау учаскесі</w:t>
      </w:r>
    </w:p>
    <w:bookmarkEnd w:id="21"/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Қамысты ауылы, Ленин көшесі, 16А, Қостанай облысы әкімдігі білім басқармасының "Қамысты ауданы білім бөлімінің № 1 Қамысты жалпы білім беретін мектебі" коммуналдық мемлекеттік мекемесінің ғимараты.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Қамысты ауылы: Досжанов, Дорожная, 60 лет Октября, Школьная, Транспортная, Свердлов, Одесская, Ленин, Киев, Банная, Косма, 10 лет Целины көшелері, 60 лет Октября, Ленин тұйық көшелері.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№ 400 сайлау учаскесі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Қамысты ауылы, Косма көшесі, 19, "Қамысты ауданы әкімдігінің мәдениет және тілдерді дамыту бөлімінің Қамысты аудандық Мәдениет үйі" мемлекеттік коммуналдық қазыналық кәсіпорнының ғимараты.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Мешіт ауылы, Қамысты ауылы: Кооператор, Коммунальная, Декабристов, Гумилев, Энергетиков, Абай, Степная, Горький, Уәлиханов, Маякская, Южная көшелері, Коммунальный, Энергетиков тұйық көшелері.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№ 404 сайлау учаскесі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Талдыкөл ауылы, Октябрьская көшесі, 13, Қостанай облысы әкімдігі білім басқармасының "Қамысты ауданы білім бөлімінің Талдыкөл негізгі орта мектебі" коммуналдық мемлекеттік мекемесінің ғимараты.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Талдыкөл ауылы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№ 405 сайлау учаскесі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Орқаш ауылы, Центральная көшесі, 9 ғимарат.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Орқаш ауылы.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№ 406 сайлау учаскесі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Алтынсарин ауылы, Школьная көшесі 7, Қостанай облысы әкімдігі білім басқармасының "Қамысты ауданы білім бөлімінің Алтынсарин жалпы білім беретін мектебі" коммуналдық мемлекеттік мекемесінің ғимараты.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Алтынсарин ауылы: Советская, Октябрьская, Треугольник, Студенческая, Ленин, Школьная, Степная, Маяковский, Волынов, Железнодорожная, Абай, Банная, Больничная, Дулатов, Заправочная, Клубная, Комаров, Комсомольская, Конторская, Котельная, Мастерская, Мир, Набережная, Новая, Отделенческая, Сейфуллин, Строительная, Центральная көшелері, Карл Маркс, Абай, 1 Мая, Школьная тұйық көшелері.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№ 407 сайлау учаскесі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Қарабатыр ауылы, Школьная көшесі, 21, Қостанай облысы әкімдігі білім басқармасының "Қамысты ауданы білім бөлімінің Қарабатыр жалпы білім беретін мектебі" коммуналдық мемлекеттік мекемесінің ғимараты.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Қарабатыр ауылы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№ 408 сайлау учаскесі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Аралкөл ауылы, Школьная көшесі, 2.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Аралкөл ауылы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№ 409 сайлау учаскесі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Бестөбе ауылы, Школьная көшесі, 1А, Қостанай облысы әкімдігі білім басқармасының "Қамысты ауданы білім бөлімінің Бестөбе жалпы білім беретін мектебі" коммуналдық мемлекеттік мекемесінің ғимараты.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Бестөбе ауылы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№ 411 сайлау учаскесі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Фрунзе ауылы, Калинина көшесі, 2 ғимарат.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Фрунзе ауылы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№ 413 сайлау учаскесі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Адаевка ауылы, Школьная көшесі, 5, Қостанай облысы әкімдігі білім басқармасының "Қамысты ауданы білім бөлімінің Адай жалпы білім беретін мектебі" коммуналдық мемлекеттік мекемесінің ғимараты.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Адаевка ауылы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№ 414 сайлау учаскесі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Дружба ауылы, Школьная көшесі, 14, Қостанай облысы әкімдігі білім басқармасының "Қамысты ауданы білім бөлімінің Дружба негізгі орта мектебі" коммуналдық мемлекеттік мекемесінің ғимараты.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Дружба ауылы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№ 416 сайлау учаскесі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Қамысты ауылы, Ленин көшесі, 33 құрылыс, Қостанай облысы әкімдігі білім басқармасының "Қамысты ауданы білім бөлімінің № 2 Қамысты жалпы білім беретін мектебі" коммуналдық мемлекеттік мекемесінің ғимараты.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Қамысты ауылы: Гагарин, Ержанов, Карл Маркс, Құдайқұлов, Новая, Советская, 50 лет Октября көшелері, Гагарин, 50 лет Октября тұйық көшелері.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№ 868 сайлау учаскесі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Қамысты ауылы, Ленин көшесі, 16 А, Қостанай облысы әкімдігі білім басқармасының "Қамысты ауданы білім бөлімінің № 1 Қамысты жалпы білім беретін мектебі" коммуналдық мемлекеттік мекемесінің ғимараты.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Қамысты ауылы: Журавлев, Строительная, Мазукаев, Парковая, Северная, Әуезов, Маяковский көшелері, Строительный, Парковый, Әуезов тұйық көшелері.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№ 869 сайлау учаскесі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Қамысты ауданы, Алтынсарин ауылы, Школьная көшесі, 7, Қостанай облысы әкімдігі білім басқармасының "Қамысты ауданы білім бөлімінің Алтынсарин жалпы білім беретін мектебі" коммуналдық мемлекеттік мекемесінің ғимараты.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Алтынсарин ауылы: Хпп, Брежнев, Щеглов, Амангелді.</w:t>
      </w:r>
    </w:p>
    <w:bookmarkEnd w:id="6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