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aaab" w14:textId="568a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14 мамырдағы № 45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 шешімге өзгерістер енгізу туралы</w:t>
      </w:r>
    </w:p>
    <w:p>
      <w:pPr>
        <w:spacing w:after="0"/>
        <w:ind w:left="0"/>
        <w:jc w:val="both"/>
      </w:pPr>
      <w:r>
        <w:rPr>
          <w:rFonts w:ascii="Times New Roman"/>
          <w:b w:val="false"/>
          <w:i w:val="false"/>
          <w:color w:val="000000"/>
          <w:sz w:val="28"/>
        </w:rPr>
        <w:t>Қостанай облысы Жітіқара ауданы мәслихатының 2025 жылғы 13 ақпандағы № 257 шешімі. Қостанай облысының Әділет департаментінде 2025 жылғы 20 ақпанда № 10384-10 болып тіркелді</w:t>
      </w:r>
    </w:p>
    <w:p>
      <w:pPr>
        <w:spacing w:after="0"/>
        <w:ind w:left="0"/>
        <w:jc w:val="both"/>
      </w:pPr>
      <w:bookmarkStart w:name="z4" w:id="0"/>
      <w:r>
        <w:rPr>
          <w:rFonts w:ascii="Times New Roman"/>
          <w:b w:val="false"/>
          <w:i w:val="false"/>
          <w:color w:val="000000"/>
          <w:sz w:val="28"/>
        </w:rPr>
        <w:t>
      Жітіқара ауданның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"Азаматтық қызметшілер болып табылатын және ауылдық жерде жұмыс істейтін денсаулық сақтау, әлеуметтік қамсыздандыру, мәдениет және спорт саласындағы мамандарға жиырма бес пайызға жоғарылатылған лауазымдық айлықақылар мен тарифтік мөлшерлемелерді белгілеу туралы" 2021 жылғы 14 мамырдағы № 45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9916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әлеуметтік қамсыздандыру және мәдениет саласындағы мамандарға жиырма бес пайызға жоғарылатылған лауазымдық айлықақылар мен тарифтік мөлшерлемелерді белгілеу туралы";</w:t>
      </w:r>
    </w:p>
    <w:bookmarkEnd w:id="3"/>
    <w:bookmarkStart w:name="z8" w:id="4"/>
    <w:p>
      <w:pPr>
        <w:spacing w:after="0"/>
        <w:ind w:left="0"/>
        <w:jc w:val="both"/>
      </w:pPr>
      <w:r>
        <w:rPr>
          <w:rFonts w:ascii="Times New Roman"/>
          <w:b w:val="false"/>
          <w:i w:val="false"/>
          <w:color w:val="000000"/>
          <w:sz w:val="28"/>
        </w:rPr>
        <w:t xml:space="preserve">
      көрсетілген шешімның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және мәдениет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белгіленсін.".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