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1a7b1" w14:textId="ea1a7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Жітіқара ауданы бойынша шетелдіктер үшін 2025 жылға арналған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2025 жылғы 13 ақпандағы № 258 шешімі. Қостанай облысының Әділет департаментінде 2025 жылғы 20 ақпанда № 10383-10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2-10-тармағына, "Шетелдіктер үшін туристік жарнаны төлеу қағидаларын бекіту туралы" Қазақстан Республикасы Мәдениет және спорт министрінің 2023 жылғы 14 шілдедегі № 181 (Нормативтік құқықтық актілерді мемлекеттік тіркеу тізілімінде № 33110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Жітіқара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Жітіқара ауданындағы хостелдерді, қонақжайларды, жалға берілетін тұрғын үйлерді қоспағанда, туристерді орналастыру орындарында шетелдіктер үшін 2025 жылға арналған туристік жарна мөлшерлемелері болу құнынан 0 (нөл) пайыз мөлшерінде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