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65ccb" w14:textId="3b65c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2023 жылғы 17 қарашадағы № 76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Қостанай облысы Денисов ауданы мәслихатының 2025 жылғы 6 ақпандағы № 8 шешімі. Қостанай облысының Әділет департаментінде 2025 жылғы 17 ақпанда № 10377-10 болып тіркелді</w:t>
      </w:r>
    </w:p>
    <w:p>
      <w:pPr>
        <w:spacing w:after="0"/>
        <w:ind w:left="0"/>
        <w:jc w:val="both"/>
      </w:pPr>
      <w:bookmarkStart w:name="z4" w:id="0"/>
      <w:r>
        <w:rPr>
          <w:rFonts w:ascii="Times New Roman"/>
          <w:b w:val="false"/>
          <w:i w:val="false"/>
          <w:color w:val="000000"/>
          <w:sz w:val="28"/>
        </w:rPr>
        <w:t>
      Денисов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17 қарашадағы № 76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10094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Денисов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Шерер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6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1</w:t>
            </w:r>
          </w:p>
        </w:tc>
      </w:tr>
    </w:tbl>
    <w:bookmarkStart w:name="z17"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8" w:id="5"/>
    <w:p>
      <w:pPr>
        <w:spacing w:after="0"/>
        <w:ind w:left="0"/>
        <w:jc w:val="left"/>
      </w:pPr>
      <w:r>
        <w:rPr>
          <w:rFonts w:ascii="Times New Roman"/>
          <w:b/>
          <w:i w:val="false"/>
          <w:color w:val="000000"/>
        </w:rPr>
        <w:t xml:space="preserve"> 1. Жалпы ережелер</w:t>
      </w:r>
    </w:p>
    <w:bookmarkEnd w:id="5"/>
    <w:bookmarkStart w:name="z19"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20"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21"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22"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облыстық маңызы бар қала әкімінің шешімімен құрылатын комиссия;</w:t>
      </w:r>
    </w:p>
    <w:bookmarkEnd w:id="9"/>
    <w:bookmarkStart w:name="z23" w:id="10"/>
    <w:p>
      <w:pPr>
        <w:spacing w:after="0"/>
        <w:ind w:left="0"/>
        <w:jc w:val="both"/>
      </w:pPr>
      <w:r>
        <w:rPr>
          <w:rFonts w:ascii="Times New Roman"/>
          <w:b w:val="false"/>
          <w:i w:val="false"/>
          <w:color w:val="000000"/>
          <w:sz w:val="28"/>
        </w:rPr>
        <w:t>
      3)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24" w:id="11"/>
    <w:p>
      <w:pPr>
        <w:spacing w:after="0"/>
        <w:ind w:left="0"/>
        <w:jc w:val="both"/>
      </w:pPr>
      <w:r>
        <w:rPr>
          <w:rFonts w:ascii="Times New Roman"/>
          <w:b w:val="false"/>
          <w:i w:val="false"/>
          <w:color w:val="000000"/>
          <w:sz w:val="28"/>
        </w:rPr>
        <w:t>
      4) әлеуметтік көмек көрсету жөніндегі уәкілетті орган – әлеуметтік көмек көрсетуді жүзеге асыратын ауданның жергілікті атқарушы органы;</w:t>
      </w:r>
    </w:p>
    <w:bookmarkEnd w:id="11"/>
    <w:bookmarkStart w:name="z25" w:id="12"/>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2"/>
    <w:bookmarkStart w:name="z26" w:id="13"/>
    <w:p>
      <w:pPr>
        <w:spacing w:after="0"/>
        <w:ind w:left="0"/>
        <w:jc w:val="both"/>
      </w:pPr>
      <w:r>
        <w:rPr>
          <w:rFonts w:ascii="Times New Roman"/>
          <w:b w:val="false"/>
          <w:i w:val="false"/>
          <w:color w:val="000000"/>
          <w:sz w:val="28"/>
        </w:rPr>
        <w:t>
      6) ең төмен күнкөріс деңгейі - шамасы бойынша ең төменгі тұтыну себетінің құнына тең, бір адамға шаққандағы қажетті ең төмен ақшалай кіріс;</w:t>
      </w:r>
    </w:p>
    <w:bookmarkEnd w:id="13"/>
    <w:bookmarkStart w:name="z27"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8" w:id="15"/>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5"/>
    <w:bookmarkStart w:name="z29" w:id="16"/>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6"/>
    <w:bookmarkStart w:name="z30" w:id="17"/>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7"/>
    <w:bookmarkStart w:name="z31" w:id="18"/>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жағдайына зерттеп-қарау жүргізу үшін тиісті әкімшілік-аумақтық бірліктер әкімдерінің шешімімен құрылатын арнаулы комиссия;</w:t>
      </w:r>
    </w:p>
    <w:bookmarkEnd w:id="18"/>
    <w:bookmarkStart w:name="z32" w:id="19"/>
    <w:p>
      <w:pPr>
        <w:spacing w:after="0"/>
        <w:ind w:left="0"/>
        <w:jc w:val="both"/>
      </w:pPr>
      <w:r>
        <w:rPr>
          <w:rFonts w:ascii="Times New Roman"/>
          <w:b w:val="false"/>
          <w:i w:val="false"/>
          <w:color w:val="000000"/>
          <w:sz w:val="28"/>
        </w:rPr>
        <w:t>
      12) шекті шама - әлеуметтік көмектің бекітілген ең жоғары мөлшері;</w:t>
      </w:r>
    </w:p>
    <w:bookmarkEnd w:id="19"/>
    <w:bookmarkStart w:name="z33" w:id="20"/>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0"/>
    <w:bookmarkStart w:name="z34" w:id="21"/>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қолжеткізудің "ортақ терезесі" дегенді білдіретін ақпараттандыру объектісі;</w:t>
      </w:r>
    </w:p>
    <w:bookmarkEnd w:id="21"/>
    <w:bookmarkStart w:name="z35" w:id="22"/>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bookmarkStart w:name="z36" w:id="23"/>
    <w:p>
      <w:pPr>
        <w:spacing w:after="0"/>
        <w:ind w:left="0"/>
        <w:jc w:val="both"/>
      </w:pPr>
      <w:r>
        <w:rPr>
          <w:rFonts w:ascii="Times New Roman"/>
          <w:b w:val="false"/>
          <w:i w:val="false"/>
          <w:color w:val="000000"/>
          <w:sz w:val="28"/>
        </w:rPr>
        <w:t>
      3. Әлеуметтік көмек бір рет және (немесе) мерзімді (ай сайын, тоқсан сайын, жартыжылдықта 1 рет, жылына 1 рет) көрсетіледі.</w:t>
      </w:r>
    </w:p>
    <w:bookmarkEnd w:id="23"/>
    <w:bookmarkStart w:name="z37" w:id="24"/>
    <w:p>
      <w:pPr>
        <w:spacing w:after="0"/>
        <w:ind w:left="0"/>
        <w:jc w:val="both"/>
      </w:pPr>
      <w:r>
        <w:rPr>
          <w:rFonts w:ascii="Times New Roman"/>
          <w:b w:val="false"/>
          <w:i w:val="false"/>
          <w:color w:val="000000"/>
          <w:sz w:val="28"/>
        </w:rPr>
        <w:t>
      4. Әлеуметтік көмекті көрсету үшін мереке күндер мен атаулы күндерінің тізбесі:</w:t>
      </w:r>
    </w:p>
    <w:bookmarkEnd w:id="24"/>
    <w:bookmarkStart w:name="z38" w:id="25"/>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25"/>
    <w:bookmarkStart w:name="z39" w:id="26"/>
    <w:p>
      <w:pPr>
        <w:spacing w:after="0"/>
        <w:ind w:left="0"/>
        <w:jc w:val="both"/>
      </w:pPr>
      <w:r>
        <w:rPr>
          <w:rFonts w:ascii="Times New Roman"/>
          <w:b w:val="false"/>
          <w:i w:val="false"/>
          <w:color w:val="000000"/>
          <w:sz w:val="28"/>
        </w:rPr>
        <w:t>
      2) 26 сәуір - Чернобыль апаты туралы еске алудың халықаралық күні;</w:t>
      </w:r>
    </w:p>
    <w:bookmarkEnd w:id="26"/>
    <w:bookmarkStart w:name="z40" w:id="27"/>
    <w:p>
      <w:pPr>
        <w:spacing w:after="0"/>
        <w:ind w:left="0"/>
        <w:jc w:val="both"/>
      </w:pPr>
      <w:r>
        <w:rPr>
          <w:rFonts w:ascii="Times New Roman"/>
          <w:b w:val="false"/>
          <w:i w:val="false"/>
          <w:color w:val="000000"/>
          <w:sz w:val="28"/>
        </w:rPr>
        <w:t>
      3) 7 мамыр - Отан қорғаушы күні;</w:t>
      </w:r>
    </w:p>
    <w:bookmarkEnd w:id="27"/>
    <w:bookmarkStart w:name="z41" w:id="28"/>
    <w:p>
      <w:pPr>
        <w:spacing w:after="0"/>
        <w:ind w:left="0"/>
        <w:jc w:val="both"/>
      </w:pPr>
      <w:r>
        <w:rPr>
          <w:rFonts w:ascii="Times New Roman"/>
          <w:b w:val="false"/>
          <w:i w:val="false"/>
          <w:color w:val="000000"/>
          <w:sz w:val="28"/>
        </w:rPr>
        <w:t>
      4) 9 мамыр - Жеңіс күні;</w:t>
      </w:r>
    </w:p>
    <w:bookmarkEnd w:id="28"/>
    <w:bookmarkStart w:name="z42" w:id="29"/>
    <w:p>
      <w:pPr>
        <w:spacing w:after="0"/>
        <w:ind w:left="0"/>
        <w:jc w:val="both"/>
      </w:pPr>
      <w:r>
        <w:rPr>
          <w:rFonts w:ascii="Times New Roman"/>
          <w:b w:val="false"/>
          <w:i w:val="false"/>
          <w:color w:val="000000"/>
          <w:sz w:val="28"/>
        </w:rPr>
        <w:t>
      5) 29 тамыз - Семей ядролық сынақ полигонының жабылу күні.</w:t>
      </w:r>
    </w:p>
    <w:bookmarkEnd w:id="29"/>
    <w:bookmarkStart w:name="z43" w:id="30"/>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30"/>
    <w:bookmarkStart w:name="z44" w:id="31"/>
    <w:p>
      <w:pPr>
        <w:spacing w:after="0"/>
        <w:ind w:left="0"/>
        <w:jc w:val="both"/>
      </w:pPr>
      <w:r>
        <w:rPr>
          <w:rFonts w:ascii="Times New Roman"/>
          <w:b w:val="false"/>
          <w:i w:val="false"/>
          <w:color w:val="000000"/>
          <w:sz w:val="28"/>
        </w:rPr>
        <w:t>
      5. Мереке күндер мен атаулы күндеріне әлеуметтік көмек табыстарын есепке алмай, бір рет, азаматтардың мынадай санаттарына көрсетіледі:</w:t>
      </w:r>
    </w:p>
    <w:bookmarkEnd w:id="31"/>
    <w:bookmarkStart w:name="z45" w:id="32"/>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32"/>
    <w:bookmarkStart w:name="z46" w:id="33"/>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Ауғанстан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50000 (елу мың) теңге мөлшерінде;</w:t>
      </w:r>
    </w:p>
    <w:bookmarkEnd w:id="33"/>
    <w:bookmarkStart w:name="z47" w:id="34"/>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50000 (елу мың) теңге мөлшерінде;</w:t>
      </w:r>
    </w:p>
    <w:bookmarkEnd w:id="34"/>
    <w:bookmarkStart w:name="z48" w:id="35"/>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50000 (елу мың) теңге мөлшерінде;</w:t>
      </w:r>
    </w:p>
    <w:bookmarkEnd w:id="35"/>
    <w:bookmarkStart w:name="z49" w:id="36"/>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50000 (елу мың) теңге мөлшерінде;</w:t>
      </w:r>
    </w:p>
    <w:bookmarkEnd w:id="36"/>
    <w:bookmarkStart w:name="z50" w:id="37"/>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50000 (елу мың) теңге мөлшерінде;</w:t>
      </w:r>
    </w:p>
    <w:bookmarkEnd w:id="37"/>
    <w:bookmarkStart w:name="z51" w:id="38"/>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Ауғанстандағы ұрыс қимылдары кезеңінде әскери қызметін өткеру кезінде ауруға шалдығуы салдарынан мүгедектік белгіленген әскери қызметшілерге 50000 (елу мың) теңге мөлшерінде;</w:t>
      </w:r>
    </w:p>
    <w:bookmarkEnd w:id="38"/>
    <w:bookmarkStart w:name="z52" w:id="39"/>
    <w:p>
      <w:pPr>
        <w:spacing w:after="0"/>
        <w:ind w:left="0"/>
        <w:jc w:val="both"/>
      </w:pPr>
      <w:r>
        <w:rPr>
          <w:rFonts w:ascii="Times New Roman"/>
          <w:b w:val="false"/>
          <w:i w:val="false"/>
          <w:color w:val="000000"/>
          <w:sz w:val="28"/>
        </w:rPr>
        <w:t>
      Ауғанстандағы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50000 (елу мың) теңге мөлшерінде;</w:t>
      </w:r>
    </w:p>
    <w:bookmarkEnd w:id="39"/>
    <w:bookmarkStart w:name="z53" w:id="40"/>
    <w:p>
      <w:pPr>
        <w:spacing w:after="0"/>
        <w:ind w:left="0"/>
        <w:jc w:val="both"/>
      </w:pPr>
      <w:r>
        <w:rPr>
          <w:rFonts w:ascii="Times New Roman"/>
          <w:b w:val="false"/>
          <w:i w:val="false"/>
          <w:color w:val="000000"/>
          <w:sz w:val="28"/>
        </w:rPr>
        <w:t>
      2) 26 сәуір - Чернобыль апаты туралы еске алудың халықаралық күні;</w:t>
      </w:r>
    </w:p>
    <w:bookmarkEnd w:id="40"/>
    <w:bookmarkStart w:name="z54" w:id="41"/>
    <w:p>
      <w:pPr>
        <w:spacing w:after="0"/>
        <w:ind w:left="0"/>
        <w:jc w:val="both"/>
      </w:pPr>
      <w:r>
        <w:rPr>
          <w:rFonts w:ascii="Times New Roman"/>
          <w:b w:val="false"/>
          <w:i w:val="false"/>
          <w:color w:val="000000"/>
          <w:sz w:val="28"/>
        </w:rPr>
        <w:t>
      1986 - 1987 жылдары Чернобыль атом электр станциясындағы апаттың салдарларын жоюға қатысқан адамдарға 50000 (елу мың) теңге мөлшерінде;</w:t>
      </w:r>
    </w:p>
    <w:bookmarkEnd w:id="41"/>
    <w:bookmarkStart w:name="z55" w:id="42"/>
    <w:p>
      <w:pPr>
        <w:spacing w:after="0"/>
        <w:ind w:left="0"/>
        <w:jc w:val="both"/>
      </w:pPr>
      <w:r>
        <w:rPr>
          <w:rFonts w:ascii="Times New Roman"/>
          <w:b w:val="false"/>
          <w:i w:val="false"/>
          <w:color w:val="000000"/>
          <w:sz w:val="28"/>
        </w:rPr>
        <w:t>
      Чернобыль атом электр станциясындағы апаттың салдарынан мүгедектік белгіленген адамдарға 50000 (елу мың) теңге мөлшерінде;</w:t>
      </w:r>
    </w:p>
    <w:bookmarkEnd w:id="42"/>
    <w:bookmarkStart w:name="z56" w:id="43"/>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аударған (өз еркімен кеткен) адамдарға 50000 (елу мың) теңге мөлшерінде;</w:t>
      </w:r>
    </w:p>
    <w:bookmarkEnd w:id="43"/>
    <w:bookmarkStart w:name="z57" w:id="44"/>
    <w:p>
      <w:pPr>
        <w:spacing w:after="0"/>
        <w:ind w:left="0"/>
        <w:jc w:val="both"/>
      </w:pPr>
      <w:r>
        <w:rPr>
          <w:rFonts w:ascii="Times New Roman"/>
          <w:b w:val="false"/>
          <w:i w:val="false"/>
          <w:color w:val="000000"/>
          <w:sz w:val="28"/>
        </w:rPr>
        <w:t>
      Чернобыль атом электр станциясындағы апаттың салдарларын жою кезiнде қаза тапқан адамдардың отбасыларына 5 айлық есептік көрсеткіш мөлшерінде;</w:t>
      </w:r>
    </w:p>
    <w:bookmarkEnd w:id="44"/>
    <w:bookmarkStart w:name="z58" w:id="45"/>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әсеріне байланысты болған азаматтардың отбасыларына 5 айлық есептік көрсеткіш мөлшерінде;</w:t>
      </w:r>
    </w:p>
    <w:bookmarkEnd w:id="45"/>
    <w:bookmarkStart w:name="z59" w:id="46"/>
    <w:p>
      <w:pPr>
        <w:spacing w:after="0"/>
        <w:ind w:left="0"/>
        <w:jc w:val="both"/>
      </w:pPr>
      <w:r>
        <w:rPr>
          <w:rFonts w:ascii="Times New Roman"/>
          <w:b w:val="false"/>
          <w:i w:val="false"/>
          <w:color w:val="000000"/>
          <w:sz w:val="28"/>
        </w:rPr>
        <w:t>
      3) 7 мамыр - Отан қорғаушы күні:</w:t>
      </w:r>
    </w:p>
    <w:bookmarkEnd w:id="46"/>
    <w:bookmarkStart w:name="z60" w:id="4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1) тармақшасының екінші абзацында көрсетілген адамдарды қоспағанда,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50000 (елу мың) теңге мөлшерінде;</w:t>
      </w:r>
    </w:p>
    <w:bookmarkEnd w:id="47"/>
    <w:bookmarkStart w:name="z61" w:id="48"/>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50000 (елу мың) теңге мөлшерінде;</w:t>
      </w:r>
    </w:p>
    <w:bookmarkEnd w:id="48"/>
    <w:bookmarkStart w:name="z62" w:id="49"/>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50000 (елу мың) теңге мөлшерінде;</w:t>
      </w:r>
    </w:p>
    <w:bookmarkEnd w:id="49"/>
    <w:bookmarkStart w:name="z63" w:id="50"/>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50000 (елу мың) теңге мөлшерінде;</w:t>
      </w:r>
    </w:p>
    <w:bookmarkEnd w:id="50"/>
    <w:bookmarkStart w:name="z64" w:id="51"/>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ұрыс қимылдары жүргізілген басқа мемлекеттерде әскери қызметін өткеру кезінде ауруға шалдығуы салдарынан мүгедектік белгіленген әскери қызметшілерге 50000 (елу мың) теңге мөлшерінде;</w:t>
      </w:r>
    </w:p>
    <w:bookmarkEnd w:id="51"/>
    <w:bookmarkStart w:name="z65" w:id="52"/>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50000 (елу мың) теңге мөлшерінде;</w:t>
      </w:r>
    </w:p>
    <w:bookmarkEnd w:id="52"/>
    <w:bookmarkStart w:name="z66" w:id="53"/>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50000 (елу мың) теңге мөлшерінде;</w:t>
      </w:r>
    </w:p>
    <w:bookmarkEnd w:id="53"/>
    <w:bookmarkStart w:name="z67" w:id="54"/>
    <w:p>
      <w:pPr>
        <w:spacing w:after="0"/>
        <w:ind w:left="0"/>
        <w:jc w:val="both"/>
      </w:pPr>
      <w:r>
        <w:rPr>
          <w:rFonts w:ascii="Times New Roman"/>
          <w:b w:val="false"/>
          <w:i w:val="false"/>
          <w:color w:val="000000"/>
          <w:sz w:val="28"/>
        </w:rPr>
        <w:t>
      ұрыс қимылдары жүргізілген басқа елдерде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50000 (елу мың) теңге мөлшерінде;</w:t>
      </w:r>
    </w:p>
    <w:bookmarkEnd w:id="54"/>
    <w:bookmarkStart w:name="z68" w:id="55"/>
    <w:p>
      <w:pPr>
        <w:spacing w:after="0"/>
        <w:ind w:left="0"/>
        <w:jc w:val="both"/>
      </w:pPr>
      <w:r>
        <w:rPr>
          <w:rFonts w:ascii="Times New Roman"/>
          <w:b w:val="false"/>
          <w:i w:val="false"/>
          <w:color w:val="000000"/>
          <w:sz w:val="28"/>
        </w:rPr>
        <w:t>
      4) 9 мамыр - Жеңіс күні:</w:t>
      </w:r>
    </w:p>
    <w:bookmarkEnd w:id="55"/>
    <w:bookmarkStart w:name="z69" w:id="56"/>
    <w:p>
      <w:pPr>
        <w:spacing w:after="0"/>
        <w:ind w:left="0"/>
        <w:jc w:val="both"/>
      </w:pPr>
      <w:r>
        <w:rPr>
          <w:rFonts w:ascii="Times New Roman"/>
          <w:b w:val="false"/>
          <w:i w:val="false"/>
          <w:color w:val="000000"/>
          <w:sz w:val="28"/>
        </w:rPr>
        <w:t>
      Ұлы Отан соғысының ардагерлеріне 1500000 (бір миллион бес жүз) теңге мөлшерінде;</w:t>
      </w:r>
    </w:p>
    <w:bookmarkEnd w:id="56"/>
    <w:bookmarkStart w:name="z70" w:id="57"/>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адамдарға:</w:t>
      </w:r>
    </w:p>
    <w:bookmarkEnd w:id="57"/>
    <w:bookmarkStart w:name="z71" w:id="58"/>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100000 (жүз мың) теңге мөлшерінде;</w:t>
      </w:r>
    </w:p>
    <w:bookmarkEnd w:id="58"/>
    <w:bookmarkStart w:name="z72" w:id="59"/>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100000 (жүз мың) теңге мөлшерінде;</w:t>
      </w:r>
    </w:p>
    <w:bookmarkEnd w:id="59"/>
    <w:bookmarkStart w:name="z73" w:id="60"/>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100000 (жүз мың) теңге мөлшерінде;</w:t>
      </w:r>
    </w:p>
    <w:bookmarkEnd w:id="60"/>
    <w:bookmarkStart w:name="z74" w:id="61"/>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100000 (жүз мың) теңге мөлшерінде;</w:t>
      </w:r>
    </w:p>
    <w:bookmarkEnd w:id="61"/>
    <w:bookmarkStart w:name="z75" w:id="62"/>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мүшелеріне 100000 (жүз мың) теңге мөлшерінде;</w:t>
      </w:r>
    </w:p>
    <w:bookmarkEnd w:id="62"/>
    <w:bookmarkStart w:name="z76" w:id="63"/>
    <w:p>
      <w:pPr>
        <w:spacing w:after="0"/>
        <w:ind w:left="0"/>
        <w:jc w:val="both"/>
      </w:pPr>
      <w:r>
        <w:rPr>
          <w:rFonts w:ascii="Times New Roman"/>
          <w:b w:val="false"/>
          <w:i w:val="false"/>
          <w:color w:val="000000"/>
          <w:sz w:val="28"/>
        </w:rPr>
        <w:t>
      бұрынғы КСР Одағын қорғау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қызметшілерге 100000 (жүз мың) теңге мөлшерінде;</w:t>
      </w:r>
    </w:p>
    <w:bookmarkEnd w:id="63"/>
    <w:bookmarkStart w:name="z77" w:id="64"/>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құрамындағы адамдарға 100000 (жүз мың) теңге мөлшерінде;</w:t>
      </w:r>
    </w:p>
    <w:bookmarkEnd w:id="64"/>
    <w:bookmarkStart w:name="z78" w:id="65"/>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100000 (жүз мың) теңге мөлшерінде;</w:t>
      </w:r>
    </w:p>
    <w:bookmarkEnd w:id="65"/>
    <w:bookmarkStart w:name="z79" w:id="66"/>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60000 (алпыс мың) теңге мөлшерінде;</w:t>
      </w:r>
    </w:p>
    <w:bookmarkEnd w:id="66"/>
    <w:bookmarkStart w:name="z80" w:id="67"/>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болған адамдарға 60000 (алпыс мың) теңге мөлшерінде;</w:t>
      </w:r>
    </w:p>
    <w:bookmarkEnd w:id="67"/>
    <w:bookmarkStart w:name="z81" w:id="68"/>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30000 (отыз мың) теңге мөлшерінде;</w:t>
      </w:r>
    </w:p>
    <w:bookmarkEnd w:id="68"/>
    <w:bookmarkStart w:name="z82" w:id="69"/>
    <w:p>
      <w:pPr>
        <w:spacing w:after="0"/>
        <w:ind w:left="0"/>
        <w:jc w:val="both"/>
      </w:pPr>
      <w:r>
        <w:rPr>
          <w:rFonts w:ascii="Times New Roman"/>
          <w:b w:val="false"/>
          <w:i w:val="false"/>
          <w:color w:val="000000"/>
          <w:sz w:val="28"/>
        </w:rPr>
        <w:t>
      Ұлы Отан соғысының қайтыс болған мүгедектігі бар адамның немесе жеңілдіктер бойынша Ұлы Отан соғысының мүгедектігі бар адамдарға теңестiрiлген адамның екiншi рет некеге тұрмаған жұбайына (зайыбына), сондай-ақ жалпы ауруға шалдығу, жұмыста мертігу және басқа да себептер (құқыққа қайшы келетiндердi қоспағанда) салдарынан мүгедектігі бар адам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30000 (отыз мың) теңге мөлшерінде;</w:t>
      </w:r>
    </w:p>
    <w:bookmarkEnd w:id="69"/>
    <w:bookmarkStart w:name="z83" w:id="70"/>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30000 (отыз мың) теңге мөлшерінде;</w:t>
      </w:r>
    </w:p>
    <w:bookmarkEnd w:id="70"/>
    <w:bookmarkStart w:name="z84" w:id="71"/>
    <w:p>
      <w:pPr>
        <w:spacing w:after="0"/>
        <w:ind w:left="0"/>
        <w:jc w:val="both"/>
      </w:pPr>
      <w:r>
        <w:rPr>
          <w:rFonts w:ascii="Times New Roman"/>
          <w:b w:val="false"/>
          <w:i w:val="false"/>
          <w:color w:val="000000"/>
          <w:sz w:val="28"/>
        </w:rPr>
        <w:t>
      келесі санаттағы адамдарға 5 айлық есептік көрсеткіш мөлшерінде:</w:t>
      </w:r>
    </w:p>
    <w:bookmarkEnd w:id="71"/>
    <w:bookmarkStart w:name="z85" w:id="72"/>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w:t>
      </w:r>
    </w:p>
    <w:bookmarkEnd w:id="72"/>
    <w:bookmarkStart w:name="z86" w:id="73"/>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w:t>
      </w:r>
    </w:p>
    <w:bookmarkEnd w:id="73"/>
    <w:bookmarkStart w:name="z87" w:id="74"/>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Заңның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w:t>
      </w:r>
    </w:p>
    <w:bookmarkEnd w:id="74"/>
    <w:bookmarkStart w:name="z88" w:id="75"/>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w:t>
      </w:r>
    </w:p>
    <w:bookmarkEnd w:id="75"/>
    <w:bookmarkStart w:name="z89" w:id="76"/>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w:t>
      </w:r>
    </w:p>
    <w:bookmarkEnd w:id="76"/>
    <w:bookmarkStart w:name="z90" w:id="77"/>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w:t>
      </w:r>
    </w:p>
    <w:bookmarkEnd w:id="77"/>
    <w:bookmarkStart w:name="z91" w:id="78"/>
    <w:p>
      <w:pPr>
        <w:spacing w:after="0"/>
        <w:ind w:left="0"/>
        <w:jc w:val="both"/>
      </w:pPr>
      <w:r>
        <w:rPr>
          <w:rFonts w:ascii="Times New Roman"/>
          <w:b w:val="false"/>
          <w:i w:val="false"/>
          <w:color w:val="000000"/>
          <w:sz w:val="28"/>
        </w:rPr>
        <w:t>
      5) 29 тамыз - Семей ядролық сынақ полигонының жабылу күні;</w:t>
      </w:r>
    </w:p>
    <w:bookmarkEnd w:id="78"/>
    <w:bookmarkStart w:name="z92" w:id="79"/>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жоюға қатысқан, сондай-ақ ядролық сынақтарға тiкелей қатысқан адамдарға 50000 (елу мың) теңге мөлшерінде;</w:t>
      </w:r>
    </w:p>
    <w:bookmarkEnd w:id="79"/>
    <w:bookmarkStart w:name="z93" w:id="80"/>
    <w:p>
      <w:pPr>
        <w:spacing w:after="0"/>
        <w:ind w:left="0"/>
        <w:jc w:val="both"/>
      </w:pPr>
      <w:r>
        <w:rPr>
          <w:rFonts w:ascii="Times New Roman"/>
          <w:b w:val="false"/>
          <w:i w:val="false"/>
          <w:color w:val="000000"/>
          <w:sz w:val="28"/>
        </w:rPr>
        <w:t>
      азаматтық немесе әскери мақсаттағы объектілердегі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50000 (елу мың) теңге мөлшерінде;</w:t>
      </w:r>
    </w:p>
    <w:bookmarkEnd w:id="80"/>
    <w:bookmarkStart w:name="z94" w:id="81"/>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 кезiнде қаза тапқан адамдардың отбасыларына 5 айлық есептік көрсеткіш мөлшерінде;</w:t>
      </w:r>
    </w:p>
    <w:bookmarkEnd w:id="81"/>
    <w:bookmarkStart w:name="z95" w:id="82"/>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азаматтық немесе әскери мақсаттағы объектілердегі радиациялық апаттар мен авариялардың және ядролық сынақтардың әсеріне байланысты болған азаматтардың отбасыларына 5 айлық есептік көрсеткіш мөлшерінде.</w:t>
      </w:r>
    </w:p>
    <w:bookmarkEnd w:id="82"/>
    <w:bookmarkStart w:name="z96" w:id="83"/>
    <w:p>
      <w:pPr>
        <w:spacing w:after="0"/>
        <w:ind w:left="0"/>
        <w:jc w:val="both"/>
      </w:pPr>
      <w:r>
        <w:rPr>
          <w:rFonts w:ascii="Times New Roman"/>
          <w:b w:val="false"/>
          <w:i w:val="false"/>
          <w:color w:val="000000"/>
          <w:sz w:val="28"/>
        </w:rPr>
        <w:t>
      6. Әлеуметтік көмек мұқтаж азаматтардың келесі санаттарына көрсетіледі:</w:t>
      </w:r>
    </w:p>
    <w:bookmarkEnd w:id="83"/>
    <w:bookmarkStart w:name="z97" w:id="84"/>
    <w:p>
      <w:pPr>
        <w:spacing w:after="0"/>
        <w:ind w:left="0"/>
        <w:jc w:val="both"/>
      </w:pPr>
      <w:r>
        <w:rPr>
          <w:rFonts w:ascii="Times New Roman"/>
          <w:b w:val="false"/>
          <w:i w:val="false"/>
          <w:color w:val="000000"/>
          <w:sz w:val="28"/>
        </w:rPr>
        <w:t>
      1) Ұлы Отан соғысының ардагерлеріне, тұрмыстық қажеттіліктеріне, табыстарын есепке алмай, ай сайын, 10 айлық есептік көрсеткіш мөлшерінде;</w:t>
      </w:r>
    </w:p>
    <w:bookmarkEnd w:id="84"/>
    <w:bookmarkStart w:name="z98" w:id="85"/>
    <w:p>
      <w:pPr>
        <w:spacing w:after="0"/>
        <w:ind w:left="0"/>
        <w:jc w:val="both"/>
      </w:pPr>
      <w:r>
        <w:rPr>
          <w:rFonts w:ascii="Times New Roman"/>
          <w:b w:val="false"/>
          <w:i w:val="false"/>
          <w:color w:val="000000"/>
          <w:sz w:val="28"/>
        </w:rPr>
        <w:t xml:space="preserve">
      2) ардагерлерге және Заңның </w:t>
      </w:r>
      <w:r>
        <w:rPr>
          <w:rFonts w:ascii="Times New Roman"/>
          <w:b w:val="false"/>
          <w:i w:val="false"/>
          <w:color w:val="000000"/>
          <w:sz w:val="28"/>
        </w:rPr>
        <w:t>8-бабының</w:t>
      </w:r>
      <w:r>
        <w:rPr>
          <w:rFonts w:ascii="Times New Roman"/>
          <w:b w:val="false"/>
          <w:i w:val="false"/>
          <w:color w:val="000000"/>
          <w:sz w:val="28"/>
        </w:rPr>
        <w:t xml:space="preserve"> бірінші бөлігінің 4) және 5) тармақшаларында көрсетілген тұлғаларды қоспағанда,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басқа да адамдарға, тұрмыстық қажеттіліктеріне, табыстарын есепке алмай, ай сайын, 3 айлық есептік көрсеткіш мөлшерінде;</w:t>
      </w:r>
    </w:p>
    <w:bookmarkEnd w:id="85"/>
    <w:bookmarkStart w:name="z99" w:id="86"/>
    <w:p>
      <w:pPr>
        <w:spacing w:after="0"/>
        <w:ind w:left="0"/>
        <w:jc w:val="both"/>
      </w:pPr>
      <w:r>
        <w:rPr>
          <w:rFonts w:ascii="Times New Roman"/>
          <w:b w:val="false"/>
          <w:i w:val="false"/>
          <w:color w:val="000000"/>
          <w:sz w:val="28"/>
        </w:rPr>
        <w:t>
      3) диспанселік есепте тұрған адамның иммун тапшылығы вирусын жұқтырған балалардың ата-аналарына немесе өзге де заңды өкілдеріне, табыстарын есепке алмай, ай сайын, екі еселік ең төмен күнкөріс деңгейі мөлшерінде;</w:t>
      </w:r>
    </w:p>
    <w:bookmarkEnd w:id="86"/>
    <w:bookmarkStart w:name="z100" w:id="87"/>
    <w:p>
      <w:pPr>
        <w:spacing w:after="0"/>
        <w:ind w:left="0"/>
        <w:jc w:val="both"/>
      </w:pPr>
      <w:r>
        <w:rPr>
          <w:rFonts w:ascii="Times New Roman"/>
          <w:b w:val="false"/>
          <w:i w:val="false"/>
          <w:color w:val="000000"/>
          <w:sz w:val="28"/>
        </w:rPr>
        <w:t>
      4) туберкулез ауруынан зардап шеккен және амбулаториялық емдеудегі адамдарға, табыстарын есепке алмай, ай сайын, 10 айлық есептік көрсеткіш мөлшерінде;</w:t>
      </w:r>
    </w:p>
    <w:bookmarkEnd w:id="87"/>
    <w:bookmarkStart w:name="z101" w:id="88"/>
    <w:p>
      <w:pPr>
        <w:spacing w:after="0"/>
        <w:ind w:left="0"/>
        <w:jc w:val="both"/>
      </w:pPr>
      <w:r>
        <w:rPr>
          <w:rFonts w:ascii="Times New Roman"/>
          <w:b w:val="false"/>
          <w:i w:val="false"/>
          <w:color w:val="000000"/>
          <w:sz w:val="28"/>
        </w:rPr>
        <w:t>
      5) мүгедектігі бар адамдарға, олардың оңалту орталықтарына жол жүруі мен кері қайтуына байланысты шығындарын өтеу үшін, табыстарын есепке алмай, тоқсан сайын, 3 айлық есептік көрсеткіштен артық емес мөлшерде;</w:t>
      </w:r>
    </w:p>
    <w:bookmarkEnd w:id="88"/>
    <w:bookmarkStart w:name="z102" w:id="89"/>
    <w:p>
      <w:pPr>
        <w:spacing w:after="0"/>
        <w:ind w:left="0"/>
        <w:jc w:val="both"/>
      </w:pPr>
      <w:r>
        <w:rPr>
          <w:rFonts w:ascii="Times New Roman"/>
          <w:b w:val="false"/>
          <w:i w:val="false"/>
          <w:color w:val="000000"/>
          <w:sz w:val="28"/>
        </w:rPr>
        <w:t>
      6) Қазақстан Республикасының оқу орындарында білім алуға байланысты оқу жылы ішінде жартыжылдықта бір рет аударылатын нақты құны бойынша оқу ақысын төлеу үшін техникалық, кәсіптік, орта білімнен кейінгі не жоғары білім (бұдан әрі - білім) алғаш рет сатып алатын адамдарға, оқу жылының ішінде 400 айлық есептік көрсеткіштен аспайтын мөлшерде, білім беру гранттарының иегерлері, мемлекеттік бюджеттен төлемдердің өзге де түрлерін алушылар болып табылатын:</w:t>
      </w:r>
    </w:p>
    <w:bookmarkEnd w:id="89"/>
    <w:bookmarkStart w:name="z103" w:id="90"/>
    <w:p>
      <w:pPr>
        <w:spacing w:after="0"/>
        <w:ind w:left="0"/>
        <w:jc w:val="both"/>
      </w:pPr>
      <w:r>
        <w:rPr>
          <w:rFonts w:ascii="Times New Roman"/>
          <w:b w:val="false"/>
          <w:i w:val="false"/>
          <w:color w:val="000000"/>
          <w:sz w:val="28"/>
        </w:rPr>
        <w:t>
      өтініш беру алдындағы соңғы он екі айдағы жан басына шаққандағы орташа табысы бар отбасылардан шыққан жастар Қостанай облысы бойынша белгіленген ең төменгі күнкөріс деңгейінен, күндізгі оқу нысанынан төмен;</w:t>
      </w:r>
    </w:p>
    <w:bookmarkEnd w:id="90"/>
    <w:bookmarkStart w:name="z104" w:id="91"/>
    <w:p>
      <w:pPr>
        <w:spacing w:after="0"/>
        <w:ind w:left="0"/>
        <w:jc w:val="both"/>
      </w:pPr>
      <w:r>
        <w:rPr>
          <w:rFonts w:ascii="Times New Roman"/>
          <w:b w:val="false"/>
          <w:i w:val="false"/>
          <w:color w:val="000000"/>
          <w:sz w:val="28"/>
        </w:rPr>
        <w:t>
      халықтың әлеуметтік осал топтарына жататын, жергілікті бюджет қаражаты есебінен оқуды жалғастыратын жастардың табыстарын, күндізгі оқу нысанын есепке алмағанда;</w:t>
      </w:r>
    </w:p>
    <w:bookmarkEnd w:id="91"/>
    <w:bookmarkStart w:name="z105" w:id="92"/>
    <w:p>
      <w:pPr>
        <w:spacing w:after="0"/>
        <w:ind w:left="0"/>
        <w:jc w:val="both"/>
      </w:pPr>
      <w:r>
        <w:rPr>
          <w:rFonts w:ascii="Times New Roman"/>
          <w:b w:val="false"/>
          <w:i w:val="false"/>
          <w:color w:val="000000"/>
          <w:sz w:val="28"/>
        </w:rPr>
        <w:t>
      мүгедектігі бар адамдарды абилитациялау және оңалтудың жеке бағдарламасында ұсынымы бар мүгедектігі бар адамдардың табыстарын есепке алмағанда.</w:t>
      </w:r>
    </w:p>
    <w:bookmarkEnd w:id="92"/>
    <w:bookmarkStart w:name="z106" w:id="93"/>
    <w:p>
      <w:pPr>
        <w:spacing w:after="0"/>
        <w:ind w:left="0"/>
        <w:jc w:val="both"/>
      </w:pPr>
      <w:r>
        <w:rPr>
          <w:rFonts w:ascii="Times New Roman"/>
          <w:b w:val="false"/>
          <w:i w:val="false"/>
          <w:color w:val="000000"/>
          <w:sz w:val="28"/>
        </w:rPr>
        <w:t>
      7) мүгедектігі бар адамдарға, жедел емделуге, табыстарын есепке алмай, бір рет, 50 айлық есептік көрсеткіштен артық емес мөлшерінде;</w:t>
      </w:r>
    </w:p>
    <w:bookmarkEnd w:id="93"/>
    <w:bookmarkStart w:name="z107" w:id="94"/>
    <w:p>
      <w:pPr>
        <w:spacing w:after="0"/>
        <w:ind w:left="0"/>
        <w:jc w:val="both"/>
      </w:pPr>
      <w:r>
        <w:rPr>
          <w:rFonts w:ascii="Times New Roman"/>
          <w:b w:val="false"/>
          <w:i w:val="false"/>
          <w:color w:val="000000"/>
          <w:sz w:val="28"/>
        </w:rPr>
        <w:t>
      8) мүгедектігі бар адамдарға, дәрілік заттарды сатып алуға байланысты шығындарын өтеу үшін, табыстарын есепке алмай, жылына 1 рет, нақты шығындар мөлшерінде, 50 айлық есептік көрсеткіштен артық емес;</w:t>
      </w:r>
    </w:p>
    <w:bookmarkEnd w:id="94"/>
    <w:bookmarkStart w:name="z108" w:id="95"/>
    <w:p>
      <w:pPr>
        <w:spacing w:after="0"/>
        <w:ind w:left="0"/>
        <w:jc w:val="both"/>
      </w:pPr>
      <w:r>
        <w:rPr>
          <w:rFonts w:ascii="Times New Roman"/>
          <w:b w:val="false"/>
          <w:i w:val="false"/>
          <w:color w:val="000000"/>
          <w:sz w:val="28"/>
        </w:rPr>
        <w:t>
      9) мүгедектігі бар адамдарға, олардың санаторийлерге жол жүруі мен кері қайтуына байланысты шығындарын өтеу үшін, табыстарын есепке алмай, жылына 1 рет, 3 айлық есептік көрсеткіштен артық емес мөлшерде;</w:t>
      </w:r>
    </w:p>
    <w:bookmarkEnd w:id="95"/>
    <w:bookmarkStart w:name="z109" w:id="96"/>
    <w:p>
      <w:pPr>
        <w:spacing w:after="0"/>
        <w:ind w:left="0"/>
        <w:jc w:val="both"/>
      </w:pPr>
      <w:r>
        <w:rPr>
          <w:rFonts w:ascii="Times New Roman"/>
          <w:b w:val="false"/>
          <w:i w:val="false"/>
          <w:color w:val="000000"/>
          <w:sz w:val="28"/>
        </w:rPr>
        <w:t>
      10) азаматқа (отбасына) не оның мүлкіне табиғи зілзаланың немесе өрттің салдарынан залал келтіруге байланысты кірістерді есепке алмағанда бір мезгілде 100 айлық есептік көрсеткіш мөлшерінде;</w:t>
      </w:r>
    </w:p>
    <w:bookmarkEnd w:id="96"/>
    <w:bookmarkStart w:name="z110" w:id="97"/>
    <w:p>
      <w:pPr>
        <w:spacing w:after="0"/>
        <w:ind w:left="0"/>
        <w:jc w:val="both"/>
      </w:pPr>
      <w:r>
        <w:rPr>
          <w:rFonts w:ascii="Times New Roman"/>
          <w:b w:val="false"/>
          <w:i w:val="false"/>
          <w:color w:val="000000"/>
          <w:sz w:val="28"/>
        </w:rPr>
        <w:t>
      11) бас бостандығынан айыру орындарынан босатылған, пробация қызметінің есебінде тұратын адамдарға табыстары есепке алынбай, біржолғы 10 айлық есептік көрсеткіш мөлшерінде;</w:t>
      </w:r>
    </w:p>
    <w:bookmarkEnd w:id="97"/>
    <w:bookmarkStart w:name="z111" w:id="98"/>
    <w:p>
      <w:pPr>
        <w:spacing w:after="0"/>
        <w:ind w:left="0"/>
        <w:jc w:val="both"/>
      </w:pPr>
      <w:r>
        <w:rPr>
          <w:rFonts w:ascii="Times New Roman"/>
          <w:b w:val="false"/>
          <w:i w:val="false"/>
          <w:color w:val="000000"/>
          <w:sz w:val="28"/>
        </w:rPr>
        <w:t>
      12) өтініш берген тоқсанның алдындағы тоқсанда ең төмен күнкөріс деңгейінен төмен орташа табысы бар отбасылардан шыққан адамдарға тұрмыстық қажеттіліктеріне, жылына 1 рет 7 айлық есептік көрсеткіш мөлшерінде;</w:t>
      </w:r>
    </w:p>
    <w:bookmarkEnd w:id="98"/>
    <w:bookmarkStart w:name="z112" w:id="99"/>
    <w:p>
      <w:pPr>
        <w:spacing w:after="0"/>
        <w:ind w:left="0"/>
        <w:jc w:val="both"/>
      </w:pPr>
      <w:r>
        <w:rPr>
          <w:rFonts w:ascii="Times New Roman"/>
          <w:b w:val="false"/>
          <w:i w:val="false"/>
          <w:color w:val="000000"/>
          <w:sz w:val="28"/>
        </w:rPr>
        <w:t>
      13) өтініш жасалған тоқсанның алдындағы тоқсанда жан басына шаққандағы орташа табысы ең төменгі күнкөріс деңгейінен төмен отбасылардан шыққан адамдарға, қайтыс болған туыстарын, қайтыс болған күні мансап орталығында жұмыссыз ретінде тіркелген ерлі-зайыптыларды жерлеуге, сондай-ақ аз қамтылған отбасылардан шыққан адамдар, кәмелетке толмаған балаларын жерлеуге арналған табыс отбасыларына, біржолғы, 15 айлық есептік көрсеткіш мөлшерінде;</w:t>
      </w:r>
    </w:p>
    <w:bookmarkEnd w:id="99"/>
    <w:bookmarkStart w:name="z113" w:id="100"/>
    <w:p>
      <w:pPr>
        <w:spacing w:after="0"/>
        <w:ind w:left="0"/>
        <w:jc w:val="both"/>
      </w:pPr>
      <w:r>
        <w:rPr>
          <w:rFonts w:ascii="Times New Roman"/>
          <w:b w:val="false"/>
          <w:i w:val="false"/>
          <w:color w:val="000000"/>
          <w:sz w:val="28"/>
        </w:rPr>
        <w:t>
      14) мүгедектігі бар адамды абилитациялаудың және оңалтудың жеке бағдарламасына сәйкес әлеуметтік қызметтер порталы арқылы санаторийлік-курорттық емделуді ұсынатын ұйымдарға бірінші топтағы мүгедектігі бар адамдарға оларды санаторийлік-курорттық емделуге алып жүретін адамдардың шығындарын өтеуге, бірақ бір алып жүретін адамнан артық емес, табыстарын есепке алмай, жылына 1 рет, емдеу рәсімдерін қоспағанда, тұру және тамақтану үшін нақты шығындар мөлшерінде,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соманың жетпіс пайызынан артық емес;</w:t>
      </w:r>
    </w:p>
    <w:bookmarkEnd w:id="100"/>
    <w:bookmarkStart w:name="z114" w:id="101"/>
    <w:p>
      <w:pPr>
        <w:spacing w:after="0"/>
        <w:ind w:left="0"/>
        <w:jc w:val="both"/>
      </w:pPr>
      <w:r>
        <w:rPr>
          <w:rFonts w:ascii="Times New Roman"/>
          <w:b w:val="false"/>
          <w:i w:val="false"/>
          <w:color w:val="000000"/>
          <w:sz w:val="28"/>
        </w:rPr>
        <w:t xml:space="preserve">
      15)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6-баптарында</w:t>
      </w:r>
      <w:r>
        <w:rPr>
          <w:rFonts w:ascii="Times New Roman"/>
          <w:b w:val="false"/>
          <w:i w:val="false"/>
          <w:color w:val="000000"/>
          <w:sz w:val="28"/>
        </w:rPr>
        <w:t xml:space="preserve">, </w:t>
      </w:r>
      <w:r>
        <w:rPr>
          <w:rFonts w:ascii="Times New Roman"/>
          <w:b w:val="false"/>
          <w:i w:val="false"/>
          <w:color w:val="000000"/>
          <w:sz w:val="28"/>
        </w:rPr>
        <w:t>7-бабының</w:t>
      </w:r>
      <w:r>
        <w:rPr>
          <w:rFonts w:ascii="Times New Roman"/>
          <w:b w:val="false"/>
          <w:i w:val="false"/>
          <w:color w:val="000000"/>
          <w:sz w:val="28"/>
        </w:rPr>
        <w:t xml:space="preserve"> 1) - 4) тармақшаларында көрсетілген Ұлы Отан соғысының ардагерлеріне, ардагерлерге және өзге де адамдарға, Қазақстан Республикасының шегінде санаторийлік-курорттық емделуге жылына 1 рет, табыстарын есепке алмай, жолдаманың нақты құнын өтеуге, бірақ уәкілетті мемлекеттік орган айқындайтын тиісті қаржы жылына әлеуметтік қызметтер порталы арқылы мүгедектігі бар адамдарға оларды сату кезінде санаторийлік-курорттық емделудің құнына өтемақы ретінде ұсынылатын кепілдік берілген сомадан аспайтын мөлшерде.</w:t>
      </w:r>
    </w:p>
    <w:bookmarkEnd w:id="101"/>
    <w:bookmarkStart w:name="z115" w:id="102"/>
    <w:p>
      <w:pPr>
        <w:spacing w:after="0"/>
        <w:ind w:left="0"/>
        <w:jc w:val="both"/>
      </w:pPr>
      <w:r>
        <w:rPr>
          <w:rFonts w:ascii="Times New Roman"/>
          <w:b w:val="false"/>
          <w:i w:val="false"/>
          <w:color w:val="000000"/>
          <w:sz w:val="28"/>
        </w:rPr>
        <w:t xml:space="preserve">
      "Азаматтардың жекелеген санаттарын әлеуметтік қолдау бойынша қосымша шара туралы" Қостанай облыстық мәслихатының 2020 жылғы 11 маусымдағы № 510 (Нормативтік құқықтық актілерді мемлекеттік тіркеу тізілімінде № 9264 болып тіркелген) </w:t>
      </w:r>
      <w:r>
        <w:rPr>
          <w:rFonts w:ascii="Times New Roman"/>
          <w:b w:val="false"/>
          <w:i w:val="false"/>
          <w:color w:val="000000"/>
          <w:sz w:val="28"/>
        </w:rPr>
        <w:t>шешімімен</w:t>
      </w:r>
      <w:r>
        <w:rPr>
          <w:rFonts w:ascii="Times New Roman"/>
          <w:b w:val="false"/>
          <w:i w:val="false"/>
          <w:color w:val="000000"/>
          <w:sz w:val="28"/>
        </w:rPr>
        <w:t xml:space="preserve"> белгіленген санаторийлік-курорттық емделуге жолдаманың құнын өтеу жазбаша түрде заттай нысаннан бас тартқан жағдайда ұсынылады.</w:t>
      </w:r>
    </w:p>
    <w:bookmarkEnd w:id="102"/>
    <w:bookmarkStart w:name="z116" w:id="103"/>
    <w:p>
      <w:pPr>
        <w:spacing w:after="0"/>
        <w:ind w:left="0"/>
        <w:jc w:val="both"/>
      </w:pPr>
      <w:r>
        <w:rPr>
          <w:rFonts w:ascii="Times New Roman"/>
          <w:b w:val="false"/>
          <w:i w:val="false"/>
          <w:color w:val="000000"/>
          <w:sz w:val="28"/>
        </w:rPr>
        <w:t>
      7. Азаматтарды мұқтаждар санатына жатқызу үшін:</w:t>
      </w:r>
    </w:p>
    <w:bookmarkEnd w:id="103"/>
    <w:bookmarkStart w:name="z117" w:id="104"/>
    <w:p>
      <w:pPr>
        <w:spacing w:after="0"/>
        <w:ind w:left="0"/>
        <w:jc w:val="both"/>
      </w:pPr>
      <w:r>
        <w:rPr>
          <w:rFonts w:ascii="Times New Roman"/>
          <w:b w:val="false"/>
          <w:i w:val="false"/>
          <w:color w:val="000000"/>
          <w:sz w:val="28"/>
        </w:rPr>
        <w:t>
      1) дүлей апат салдарынан азаматқа (отбасына) не оның мүлкіне залал келтіруі;</w:t>
      </w:r>
    </w:p>
    <w:bookmarkEnd w:id="104"/>
    <w:bookmarkStart w:name="z118" w:id="105"/>
    <w:p>
      <w:pPr>
        <w:spacing w:after="0"/>
        <w:ind w:left="0"/>
        <w:jc w:val="both"/>
      </w:pPr>
      <w:r>
        <w:rPr>
          <w:rFonts w:ascii="Times New Roman"/>
          <w:b w:val="false"/>
          <w:i w:val="false"/>
          <w:color w:val="000000"/>
          <w:sz w:val="28"/>
        </w:rPr>
        <w:t>
      2) өрт салдарынан азаматқа (отбасына) не оның мүлкіне залал келтіруі;</w:t>
      </w:r>
    </w:p>
    <w:bookmarkEnd w:id="105"/>
    <w:bookmarkStart w:name="z119" w:id="106"/>
    <w:p>
      <w:pPr>
        <w:spacing w:after="0"/>
        <w:ind w:left="0"/>
        <w:jc w:val="both"/>
      </w:pPr>
      <w:r>
        <w:rPr>
          <w:rFonts w:ascii="Times New Roman"/>
          <w:b w:val="false"/>
          <w:i w:val="false"/>
          <w:color w:val="000000"/>
          <w:sz w:val="28"/>
        </w:rPr>
        <w:t>
      3) әлеуметтік маңызы бар аурудың болуы;</w:t>
      </w:r>
    </w:p>
    <w:bookmarkEnd w:id="106"/>
    <w:bookmarkStart w:name="z120" w:id="107"/>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107"/>
    <w:bookmarkStart w:name="z121" w:id="108"/>
    <w:p>
      <w:pPr>
        <w:spacing w:after="0"/>
        <w:ind w:left="0"/>
        <w:jc w:val="both"/>
      </w:pPr>
      <w:r>
        <w:rPr>
          <w:rFonts w:ascii="Times New Roman"/>
          <w:b w:val="false"/>
          <w:i w:val="false"/>
          <w:color w:val="000000"/>
          <w:sz w:val="28"/>
        </w:rPr>
        <w:t>
      5) жетімдік, ата-ана қамқорлығының болмауы;</w:t>
      </w:r>
    </w:p>
    <w:bookmarkEnd w:id="108"/>
    <w:bookmarkStart w:name="z122" w:id="109"/>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109"/>
    <w:bookmarkStart w:name="z123" w:id="110"/>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 негіз болып табылады.</w:t>
      </w:r>
    </w:p>
    <w:bookmarkEnd w:id="110"/>
    <w:bookmarkStart w:name="z124" w:id="111"/>
    <w:p>
      <w:pPr>
        <w:spacing w:after="0"/>
        <w:ind w:left="0"/>
        <w:jc w:val="both"/>
      </w:pPr>
      <w:r>
        <w:rPr>
          <w:rFonts w:ascii="Times New Roman"/>
          <w:b w:val="false"/>
          <w:i w:val="false"/>
          <w:color w:val="000000"/>
          <w:sz w:val="28"/>
        </w:rPr>
        <w:t>
      Дүлей апат немесе өрт салдарынан мүлкіне залал келтірілген болса, әлеуметтік көмек залал келтірілген мүлік орналасқан жер бойынша меншік иесінің тіркелген жеріне қарамастан көрсетіледі.</w:t>
      </w:r>
    </w:p>
    <w:bookmarkEnd w:id="111"/>
    <w:bookmarkStart w:name="z125" w:id="112"/>
    <w:p>
      <w:pPr>
        <w:spacing w:after="0"/>
        <w:ind w:left="0"/>
        <w:jc w:val="both"/>
      </w:pPr>
      <w:r>
        <w:rPr>
          <w:rFonts w:ascii="Times New Roman"/>
          <w:b w:val="false"/>
          <w:i w:val="false"/>
          <w:color w:val="000000"/>
          <w:sz w:val="28"/>
        </w:rPr>
        <w:t>
      8. Жан басына шаққандағы орташа табыстың шегі Қостанай облысы бойынша бір еселік ең төмен күнкөрiс деңгейi мөлшерінде белгіленеді.</w:t>
      </w:r>
    </w:p>
    <w:bookmarkEnd w:id="112"/>
    <w:bookmarkStart w:name="z126" w:id="113"/>
    <w:p>
      <w:pPr>
        <w:spacing w:after="0"/>
        <w:ind w:left="0"/>
        <w:jc w:val="both"/>
      </w:pPr>
      <w:r>
        <w:rPr>
          <w:rFonts w:ascii="Times New Roman"/>
          <w:b w:val="false"/>
          <w:i w:val="false"/>
          <w:color w:val="000000"/>
          <w:sz w:val="28"/>
        </w:rPr>
        <w:t>
      9. Оқуға төлеуге арналған әлеуметтік көмек бір білімді алу үшін көрсетіледі.</w:t>
      </w:r>
    </w:p>
    <w:bookmarkEnd w:id="113"/>
    <w:bookmarkStart w:name="z127" w:id="114"/>
    <w:p>
      <w:pPr>
        <w:spacing w:after="0"/>
        <w:ind w:left="0"/>
        <w:jc w:val="both"/>
      </w:pPr>
      <w:r>
        <w:rPr>
          <w:rFonts w:ascii="Times New Roman"/>
          <w:b w:val="false"/>
          <w:i w:val="false"/>
          <w:color w:val="000000"/>
          <w:sz w:val="28"/>
        </w:rPr>
        <w:t xml:space="preserve">
      10. Осы Қағидалардың </w:t>
      </w:r>
      <w:r>
        <w:rPr>
          <w:rFonts w:ascii="Times New Roman"/>
          <w:b w:val="false"/>
          <w:i w:val="false"/>
          <w:color w:val="000000"/>
          <w:sz w:val="28"/>
        </w:rPr>
        <w:t>7-тармағы</w:t>
      </w:r>
      <w:r>
        <w:rPr>
          <w:rFonts w:ascii="Times New Roman"/>
          <w:b w:val="false"/>
          <w:i w:val="false"/>
          <w:color w:val="000000"/>
          <w:sz w:val="28"/>
        </w:rPr>
        <w:t xml:space="preserve"> 1), 2) және 7) тармақшаларында көзделген негіздер бойынша әлеуметтік көмек көрсетілген оқиғалар басталған күнінен бастап үш айдан кешіктірілмей көрсетіледі.</w:t>
      </w:r>
    </w:p>
    <w:bookmarkEnd w:id="114"/>
    <w:bookmarkStart w:name="z128" w:id="115"/>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115"/>
    <w:bookmarkStart w:name="z129" w:id="116"/>
    <w:p>
      <w:pPr>
        <w:spacing w:after="0"/>
        <w:ind w:left="0"/>
        <w:jc w:val="left"/>
      </w:pPr>
      <w:r>
        <w:rPr>
          <w:rFonts w:ascii="Times New Roman"/>
          <w:b/>
          <w:i w:val="false"/>
          <w:color w:val="000000"/>
        </w:rPr>
        <w:t xml:space="preserve"> 3. Әлеуметтік көмек көрсету тәртібі</w:t>
      </w:r>
    </w:p>
    <w:bookmarkEnd w:id="116"/>
    <w:bookmarkStart w:name="z130" w:id="117"/>
    <w:p>
      <w:pPr>
        <w:spacing w:after="0"/>
        <w:ind w:left="0"/>
        <w:jc w:val="both"/>
      </w:pPr>
      <w:r>
        <w:rPr>
          <w:rFonts w:ascii="Times New Roman"/>
          <w:b w:val="false"/>
          <w:i w:val="false"/>
          <w:color w:val="000000"/>
          <w:sz w:val="28"/>
        </w:rPr>
        <w:t>
      12. Мереке күндері мен атаулы күндерге орай әлеуметтік көмек алушылардың өтініштері талап етілмей көрсетіледі.</w:t>
      </w:r>
    </w:p>
    <w:bookmarkEnd w:id="117"/>
    <w:bookmarkStart w:name="z131" w:id="118"/>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айқындайды.</w:t>
      </w:r>
    </w:p>
    <w:bookmarkEnd w:id="118"/>
    <w:bookmarkStart w:name="z132" w:id="119"/>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119"/>
    <w:bookmarkStart w:name="z133" w:id="120"/>
    <w:p>
      <w:pPr>
        <w:spacing w:after="0"/>
        <w:ind w:left="0"/>
        <w:jc w:val="both"/>
      </w:pPr>
      <w:r>
        <w:rPr>
          <w:rFonts w:ascii="Times New Roman"/>
          <w:b w:val="false"/>
          <w:i w:val="false"/>
          <w:color w:val="000000"/>
          <w:sz w:val="28"/>
        </w:rPr>
        <w:t xml:space="preserve">
      13.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жергілікті әлеуметтік көмек көрсету жөніндегі уәкілетті органға немесе ауыл, ауылдық округ әкіміне немесе мемлекеттік корпорацияға осы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жазбаша өтінішпен немесе осы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120"/>
    <w:bookmarkStart w:name="z134" w:id="121"/>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нысанда сұрау салу қалыптастырады.</w:t>
      </w:r>
    </w:p>
    <w:bookmarkEnd w:id="121"/>
    <w:bookmarkStart w:name="z135" w:id="122"/>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122"/>
    <w:bookmarkStart w:name="z136" w:id="123"/>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123"/>
    <w:bookmarkStart w:name="z137" w:id="124"/>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124"/>
    <w:bookmarkStart w:name="z138" w:id="12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2) тармақшаларында көрсетілген адамдар, бірінші рет өтініш білдіргендер, өтініш берушінің әлеуметтік мәртебесін растайтын құжатты ұсынады.</w:t>
      </w:r>
    </w:p>
    <w:bookmarkEnd w:id="125"/>
    <w:bookmarkStart w:name="z139" w:id="12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3) тармақшасында көрсетілген адамдардың ата-анасы немесе заңды өкілі адамның иммун тапшылығы вирусымен ауыру фактісін растайтын құжатты ұсынады.</w:t>
      </w:r>
    </w:p>
    <w:bookmarkEnd w:id="126"/>
    <w:bookmarkStart w:name="z140" w:id="12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4) тармақшасында көрсетілген адамдар туберкулезбен ауыру фактісін және амбулаторлық емделуде екенін растайтын құжатты ұсынады.</w:t>
      </w:r>
    </w:p>
    <w:bookmarkEnd w:id="127"/>
    <w:bookmarkStart w:name="z141" w:id="12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5), 9) тармақшаларында көрсетілген адамдар тұру фактісін және жол жүру құнын растайтын құжаттарды ұсынады.</w:t>
      </w:r>
    </w:p>
    <w:bookmarkEnd w:id="128"/>
    <w:bookmarkStart w:name="z142" w:id="12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6) тармақшасының төртінші абзацында көрсетілген адамдар білім алғанын, оның құнын растайтын құжаттарды және мүгедектігі бар адамды абилитациялау мен оңалтудың жеке бағдарламасын ұсынады.</w:t>
      </w:r>
    </w:p>
    <w:bookmarkEnd w:id="129"/>
    <w:bookmarkStart w:name="z143" w:id="13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7) тармақшасында көрсетілген адамдар медициналық ұйым берген қызмет көрсетуді (жедел емдеуді) растайтын құжаттарды ұсынады.</w:t>
      </w:r>
    </w:p>
    <w:bookmarkEnd w:id="130"/>
    <w:bookmarkStart w:name="z144" w:id="13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8) тармақшасында көрсетілген адамдар дәрігер растаған ағымдағы жылға рецептуралық бланкінің көшірмесін және кассалық және/немесе тауар чегін ұсынады.</w:t>
      </w:r>
    </w:p>
    <w:bookmarkEnd w:id="131"/>
    <w:bookmarkStart w:name="z145" w:id="13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10) тармақшаларында көрсетілген адамдар дүлей апат немесе өрт салдарынан азаматқа (отбасына) не оның мүлкіне залал келтіру фактісін растайтын құжатты ұсынады.</w:t>
      </w:r>
    </w:p>
    <w:bookmarkEnd w:id="132"/>
    <w:bookmarkStart w:name="z146" w:id="13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11) тармақшасында көрсетілген адамдар бас бостандығынан айыру орындарынан босату, пробация қызметінің есебінде тұру фактісін растайтын құжаттарды ұсынады.</w:t>
      </w:r>
    </w:p>
    <w:bookmarkEnd w:id="133"/>
    <w:bookmarkStart w:name="z147" w:id="13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12) тармақшасында көрсетілген адамдар өтініш берген тоқсанның алдындағы тоқсандағы кірістер туралы мәліметтерді ұсынады;</w:t>
      </w:r>
    </w:p>
    <w:bookmarkEnd w:id="134"/>
    <w:bookmarkStart w:name="z148" w:id="13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13) тармақшасында көрсетілген адамдар өтініш берген тоқсанның алдындағы тоқсан үшін табысы туралы мәліметтерді, қайтыс болу фактісін, сондай-ақ қайтыс болуды тіркеу кезінде қайтыс болған адамды жұмыссыз ретінде тіркеу фактісін растайтын құжаттарды ұсынады.</w:t>
      </w:r>
    </w:p>
    <w:bookmarkEnd w:id="135"/>
    <w:bookmarkStart w:name="z149" w:id="13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14) тармақшасында көрсетілген адамдар санаторийлік-курорттық емделуге ақы төленгенін растайтын құжаттарды, санаторийлік-курорттық ұйым бірінші топтағы мүгедектігі бар адамға және оны алып жүретін адамға берген орындалған жұмыстардың (көрсетілген қызметтердің) актісін ұсынады.</w:t>
      </w:r>
    </w:p>
    <w:bookmarkEnd w:id="136"/>
    <w:bookmarkStart w:name="z150" w:id="13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15) тармақшасында көрсетілген адамдар әлеуметтік мәртебесін, санаторийлік-курорттық емделуге ақы төленгенін растайтын құжаттарды, санаторийлік-курорттық ұйым берген орындалған жұмыстардың (көрсетілген қызметтердің) актісін ұсынады.</w:t>
      </w:r>
    </w:p>
    <w:bookmarkEnd w:id="137"/>
    <w:bookmarkStart w:name="z151" w:id="138"/>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төлнұсқалары өтініш берушіге қайтарылады.</w:t>
      </w:r>
    </w:p>
    <w:bookmarkEnd w:id="138"/>
    <w:bookmarkStart w:name="z152" w:id="139"/>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bookmarkEnd w:id="139"/>
    <w:bookmarkStart w:name="z153" w:id="140"/>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140"/>
    <w:bookmarkStart w:name="z154" w:id="141"/>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141"/>
    <w:bookmarkStart w:name="z155" w:id="142"/>
    <w:p>
      <w:pPr>
        <w:spacing w:after="0"/>
        <w:ind w:left="0"/>
        <w:jc w:val="both"/>
      </w:pPr>
      <w:r>
        <w:rPr>
          <w:rFonts w:ascii="Times New Roman"/>
          <w:b w:val="false"/>
          <w:i w:val="false"/>
          <w:color w:val="000000"/>
          <w:sz w:val="28"/>
        </w:rPr>
        <w:t>
      14. Әлеуметтік көмек өтініш берген айдан бастап тағайындалады.</w:t>
      </w:r>
    </w:p>
    <w:bookmarkEnd w:id="142"/>
    <w:bookmarkStart w:name="z156" w:id="143"/>
    <w:p>
      <w:pPr>
        <w:spacing w:after="0"/>
        <w:ind w:left="0"/>
        <w:jc w:val="both"/>
      </w:pPr>
      <w:r>
        <w:rPr>
          <w:rFonts w:ascii="Times New Roman"/>
          <w:b w:val="false"/>
          <w:i w:val="false"/>
          <w:color w:val="000000"/>
          <w:sz w:val="28"/>
        </w:rPr>
        <w:t xml:space="preserve">
      15. Құжаттарды қарау тәртібі, әлеуметтік көмек көрсету мерзімдері, әлеуметтік көмек төлеуден бас тарту, тоқтату, артық төленген сомаларды қайтару үшін негіздер және әлеуметтік көмек көрсетуге арналған шығыстарды қаржыландыру Үлгілік қағидалардың </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24-тармақтарына</w:t>
      </w:r>
      <w:r>
        <w:rPr>
          <w:rFonts w:ascii="Times New Roman"/>
          <w:b w:val="false"/>
          <w:i w:val="false"/>
          <w:color w:val="000000"/>
          <w:sz w:val="28"/>
        </w:rPr>
        <w:t xml:space="preserve"> сәйкес айқындалған.</w:t>
      </w:r>
    </w:p>
    <w:bookmarkEnd w:id="143"/>
    <w:bookmarkStart w:name="z157" w:id="144"/>
    <w:p>
      <w:pPr>
        <w:spacing w:after="0"/>
        <w:ind w:left="0"/>
        <w:jc w:val="both"/>
      </w:pPr>
      <w:r>
        <w:rPr>
          <w:rFonts w:ascii="Times New Roman"/>
          <w:b w:val="false"/>
          <w:i w:val="false"/>
          <w:color w:val="000000"/>
          <w:sz w:val="28"/>
        </w:rPr>
        <w:t>
      16.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44"/>
    <w:bookmarkStart w:name="z158" w:id="145"/>
    <w:p>
      <w:pPr>
        <w:spacing w:after="0"/>
        <w:ind w:left="0"/>
        <w:jc w:val="both"/>
      </w:pPr>
      <w:r>
        <w:rPr>
          <w:rFonts w:ascii="Times New Roman"/>
          <w:b w:val="false"/>
          <w:i w:val="false"/>
          <w:color w:val="000000"/>
          <w:sz w:val="28"/>
        </w:rPr>
        <w:t>
      17.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45"/>
    <w:bookmarkStart w:name="z159" w:id="146"/>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осы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146"/>
    <w:bookmarkStart w:name="z160" w:id="147"/>
    <w:p>
      <w:pPr>
        <w:spacing w:after="0"/>
        <w:ind w:left="0"/>
        <w:jc w:val="both"/>
      </w:pPr>
      <w:r>
        <w:rPr>
          <w:rFonts w:ascii="Times New Roman"/>
          <w:b w:val="false"/>
          <w:i w:val="false"/>
          <w:color w:val="000000"/>
          <w:sz w:val="28"/>
        </w:rPr>
        <w:t xml:space="preserve">
      18. Әлеуметтік көмекті Мемлекеттік корпорация арқылы төлеуді жүзеге асыру процесіне Үлгілік қағидалардың </w:t>
      </w:r>
      <w:r>
        <w:rPr>
          <w:rFonts w:ascii="Times New Roman"/>
          <w:b w:val="false"/>
          <w:i w:val="false"/>
          <w:color w:val="000000"/>
          <w:sz w:val="28"/>
        </w:rPr>
        <w:t>28</w:t>
      </w:r>
      <w:r>
        <w:rPr>
          <w:rFonts w:ascii="Times New Roman"/>
          <w:b w:val="false"/>
          <w:i w:val="false"/>
          <w:color w:val="000000"/>
          <w:sz w:val="28"/>
        </w:rPr>
        <w:t>-</w:t>
      </w:r>
      <w:r>
        <w:rPr>
          <w:rFonts w:ascii="Times New Roman"/>
          <w:b w:val="false"/>
          <w:i w:val="false"/>
          <w:color w:val="000000"/>
          <w:sz w:val="28"/>
        </w:rPr>
        <w:t>32-тармақтарына</w:t>
      </w:r>
      <w:r>
        <w:rPr>
          <w:rFonts w:ascii="Times New Roman"/>
          <w:b w:val="false"/>
          <w:i w:val="false"/>
          <w:color w:val="000000"/>
          <w:sz w:val="28"/>
        </w:rPr>
        <w:t xml:space="preserve"> сәйкес уәкілетті мемлекеттік органның ақпараттық жүйелері арқылы әлеуметтік көмек көрсету жөніндегі уәкілетті орган бастамашылық етеді.</w:t>
      </w:r>
    </w:p>
    <w:bookmarkEnd w:id="147"/>
    <w:bookmarkStart w:name="z161" w:id="148"/>
    <w:p>
      <w:pPr>
        <w:spacing w:after="0"/>
        <w:ind w:left="0"/>
        <w:jc w:val="both"/>
      </w:pPr>
      <w:r>
        <w:rPr>
          <w:rFonts w:ascii="Times New Roman"/>
          <w:b w:val="false"/>
          <w:i w:val="false"/>
          <w:color w:val="000000"/>
          <w:sz w:val="28"/>
        </w:rPr>
        <w:t>
      19.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 қаражаты есебінен жүзеге асырылады.</w:t>
      </w:r>
    </w:p>
    <w:bookmarkEnd w:id="1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