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36bc" w14:textId="e2b3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"Алтынсарин ауданының жергілікті атқарушы органдарының "Б" корпусы мемлекеттік әкімшілік қызметшілерінің қызметін бағалау әдістемесін бекіту туралы" Қостанай облысы Алтынсарин ауданы әкімдігінің 2018 жылғы 13 наурыздағы № 42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2025 жылғы 29 желтоқсандағы № 230 қаулысы. Қазақстан Республикасының Әділет министрлігінде 2025 жылғы 30 желтоқсанда № 37759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"Алтынсарин ауданының жергілікті атқарушы органдарының "Б" корпусы мемлекеттік әкімшілік қызметшілерінің қызметін бағалау әдістемесін бекіту туралы" Қостанай облысы Алтынсарин ауданы әкімдігінің 2018 жылғы 13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7672 болып тіркелген) қаулысының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"Алтынсарин ауданы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жариялағаннан кейін Алтынсарин ауданы әкімдігінің интернет-ресурсында орналастыруын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Алтынсарин ауданы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