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1d74b" w14:textId="d91d7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Лисаков қаласы әкімдігі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әкімдігінің 2025 жылғы 8 желтоқсандағы № 360 қаулысы. Қазақстан Республикасының Әділет министрлігінде 2025 жылғы 9 желтоқсанда № 37557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"Лисаков қаласы жергілікті атқарушы органдарының "Б" корпусы мемлекеттік әкімшілік қызметшілерінің қызметін бағалау әдістемесін бекіту туралы" Лисаков қаласы әкімдігінің 2018 жылғы 20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 7698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"Лисаков қаласы әкімінің аппараты" мемлекеттік мекемесі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жарияланғанынан кейін оның Лисаков қаласы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Лисаков қаласы әкімі аппаратының басшысына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Лисаков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