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d98a" w14:textId="9efd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 қарашадағы № 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Рудный қаласы мәслихатының 2025 жылғы 5 қаңтардағы № 196 шешімі. Қостанай облысының Әділет департаментінде 2025 жылғы 15 қаңтарда № 10357-10 болып тіркелді</w:t>
      </w:r>
    </w:p>
    <w:p>
      <w:pPr>
        <w:spacing w:after="0"/>
        <w:ind w:left="0"/>
        <w:jc w:val="both"/>
      </w:pPr>
      <w:bookmarkStart w:name="z4" w:id="0"/>
      <w:r>
        <w:rPr>
          <w:rFonts w:ascii="Times New Roman"/>
          <w:b w:val="false"/>
          <w:i w:val="false"/>
          <w:color w:val="000000"/>
          <w:sz w:val="28"/>
        </w:rPr>
        <w:t>
      Рудный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10075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1"/>
    <w:bookmarkStart w:name="z45"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 айлық есептік көрсеткіш мөлшерінде;</w:t>
      </w:r>
    </w:p>
    <w:bookmarkEnd w:id="39"/>
    <w:bookmarkStart w:name="z53" w:id="40"/>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45"/>
    <w:bookmarkStart w:name="z59" w:id="46"/>
    <w:p>
      <w:pPr>
        <w:spacing w:after="0"/>
        <w:ind w:left="0"/>
        <w:jc w:val="both"/>
      </w:pPr>
      <w:r>
        <w:rPr>
          <w:rFonts w:ascii="Times New Roman"/>
          <w:b w:val="false"/>
          <w:i w:val="false"/>
          <w:color w:val="000000"/>
          <w:sz w:val="28"/>
        </w:rPr>
        <w:t>
      3) 7 мамыр - Отан қорғаушы күні:</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 айлық есептік көрсеткіш мөлшерінде;</w:t>
      </w:r>
    </w:p>
    <w:bookmarkEnd w:id="54"/>
    <w:bookmarkStart w:name="z68" w:id="55"/>
    <w:p>
      <w:pPr>
        <w:spacing w:after="0"/>
        <w:ind w:left="0"/>
        <w:jc w:val="both"/>
      </w:pPr>
      <w:r>
        <w:rPr>
          <w:rFonts w:ascii="Times New Roman"/>
          <w:b w:val="false"/>
          <w:i w:val="false"/>
          <w:color w:val="000000"/>
          <w:sz w:val="28"/>
        </w:rPr>
        <w:t>
      4) 9 мамыр - Жеңіс күні:</w:t>
      </w:r>
    </w:p>
    <w:bookmarkEnd w:id="55"/>
    <w:bookmarkStart w:name="z69" w:id="56"/>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56"/>
    <w:bookmarkStart w:name="z70" w:id="57"/>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30000 (отыз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70"/>
    <w:bookmarkStart w:name="z84" w:id="71"/>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1"/>
    <w:bookmarkStart w:name="z85" w:id="7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2"/>
    <w:bookmarkStart w:name="z86" w:id="7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3"/>
    <w:bookmarkStart w:name="z87" w:id="7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74"/>
    <w:bookmarkStart w:name="z88" w:id="7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75"/>
    <w:bookmarkStart w:name="z89" w:id="7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76"/>
    <w:bookmarkStart w:name="z90" w:id="7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77"/>
    <w:bookmarkStart w:name="z91" w:id="78"/>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97"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85"/>
    <w:bookmarkStart w:name="z99" w:id="8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6"/>
    <w:bookmarkStart w:name="z100" w:id="87"/>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88"/>
    <w:bookmarkStart w:name="z102" w:id="89"/>
    <w:p>
      <w:pPr>
        <w:spacing w:after="0"/>
        <w:ind w:left="0"/>
        <w:jc w:val="both"/>
      </w:pPr>
      <w:r>
        <w:rPr>
          <w:rFonts w:ascii="Times New Roman"/>
          <w:b w:val="false"/>
          <w:i w:val="false"/>
          <w:color w:val="000000"/>
          <w:sz w:val="28"/>
        </w:rPr>
        <w:t>
      6)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 білім беру гранттарының иегерлері,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89"/>
    <w:bookmarkStart w:name="z103" w:id="90"/>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белгіленген ең төмен күнкөрiс деңгейі шамасынан төмен жан басына шаққандағы орташа табысы бар отбасылардың күндізгі оқу нысанындағы жастарына;</w:t>
      </w:r>
    </w:p>
    <w:bookmarkEnd w:id="90"/>
    <w:bookmarkStart w:name="z104" w:id="91"/>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күндізгі оқу нысанындағы жастарға;</w:t>
      </w:r>
    </w:p>
    <w:bookmarkEnd w:id="91"/>
    <w:bookmarkStart w:name="z105" w:id="92"/>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w:t>
      </w:r>
    </w:p>
    <w:bookmarkEnd w:id="92"/>
    <w:bookmarkStart w:name="z106" w:id="93"/>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93"/>
    <w:bookmarkStart w:name="z107" w:id="94"/>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94"/>
    <w:bookmarkStart w:name="z108" w:id="95"/>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95"/>
    <w:bookmarkStart w:name="z109" w:id="96"/>
    <w:p>
      <w:pPr>
        <w:spacing w:after="0"/>
        <w:ind w:left="0"/>
        <w:jc w:val="both"/>
      </w:pPr>
      <w:r>
        <w:rPr>
          <w:rFonts w:ascii="Times New Roman"/>
          <w:b w:val="false"/>
          <w:i w:val="false"/>
          <w:color w:val="000000"/>
          <w:sz w:val="28"/>
        </w:rPr>
        <w:t>
      10)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96"/>
    <w:bookmarkStart w:name="z110" w:id="97"/>
    <w:p>
      <w:pPr>
        <w:spacing w:after="0"/>
        <w:ind w:left="0"/>
        <w:jc w:val="both"/>
      </w:pPr>
      <w:r>
        <w:rPr>
          <w:rFonts w:ascii="Times New Roman"/>
          <w:b w:val="false"/>
          <w:i w:val="false"/>
          <w:color w:val="000000"/>
          <w:sz w:val="28"/>
        </w:rPr>
        <w:t>
      11) өрт салдарын жою кезінде азаматқа (отбасына) не оның мүлкіне залал келтіруіне байланысты, бір рет, 50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12) бас бостандығынан айыру орындарынан босатылып, пробация қызметінің есебінде тұратын адамдарға, табыстарын есепке алмай, бір рет, 10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 мөлшерінде;</w:t>
      </w:r>
    </w:p>
    <w:bookmarkEnd w:id="99"/>
    <w:bookmarkStart w:name="z113" w:id="100"/>
    <w:p>
      <w:pPr>
        <w:spacing w:after="0"/>
        <w:ind w:left="0"/>
        <w:jc w:val="both"/>
      </w:pPr>
      <w:r>
        <w:rPr>
          <w:rFonts w:ascii="Times New Roman"/>
          <w:b w:val="false"/>
          <w:i w:val="false"/>
          <w:color w:val="000000"/>
          <w:sz w:val="28"/>
        </w:rPr>
        <w:t>
      14)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еңбек мобильділігі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w:t>
      </w:r>
    </w:p>
    <w:bookmarkEnd w:id="100"/>
    <w:bookmarkStart w:name="z114" w:id="101"/>
    <w:p>
      <w:pPr>
        <w:spacing w:after="0"/>
        <w:ind w:left="0"/>
        <w:jc w:val="both"/>
      </w:pPr>
      <w:r>
        <w:rPr>
          <w:rFonts w:ascii="Times New Roman"/>
          <w:b w:val="false"/>
          <w:i w:val="false"/>
          <w:color w:val="000000"/>
          <w:sz w:val="28"/>
        </w:rPr>
        <w:t>
      15)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1"/>
    <w:bookmarkStart w:name="z115" w:id="102"/>
    <w:p>
      <w:pPr>
        <w:spacing w:after="0"/>
        <w:ind w:left="0"/>
        <w:jc w:val="both"/>
      </w:pPr>
      <w:r>
        <w:rPr>
          <w:rFonts w:ascii="Times New Roman"/>
          <w:b w:val="false"/>
          <w:i w:val="false"/>
          <w:color w:val="000000"/>
          <w:sz w:val="28"/>
        </w:rPr>
        <w:t xml:space="preserve">
      16)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2"/>
    <w:bookmarkStart w:name="z116" w:id="103"/>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103"/>
    <w:bookmarkStart w:name="z117" w:id="104"/>
    <w:p>
      <w:pPr>
        <w:spacing w:after="0"/>
        <w:ind w:left="0"/>
        <w:jc w:val="both"/>
      </w:pPr>
      <w:r>
        <w:rPr>
          <w:rFonts w:ascii="Times New Roman"/>
          <w:b w:val="false"/>
          <w:i w:val="false"/>
          <w:color w:val="000000"/>
          <w:sz w:val="28"/>
        </w:rPr>
        <w:t>
      7. Азаматтарды мұқтаждар санатына жатқызу үшін:</w:t>
      </w:r>
    </w:p>
    <w:bookmarkEnd w:id="104"/>
    <w:bookmarkStart w:name="z118" w:id="10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05"/>
    <w:bookmarkStart w:name="z119" w:id="10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6"/>
    <w:bookmarkStart w:name="z120" w:id="107"/>
    <w:p>
      <w:pPr>
        <w:spacing w:after="0"/>
        <w:ind w:left="0"/>
        <w:jc w:val="both"/>
      </w:pPr>
      <w:r>
        <w:rPr>
          <w:rFonts w:ascii="Times New Roman"/>
          <w:b w:val="false"/>
          <w:i w:val="false"/>
          <w:color w:val="000000"/>
          <w:sz w:val="28"/>
        </w:rPr>
        <w:t>
      3) әлеуметтік маңызы бар аурудың болуы;</w:t>
      </w:r>
    </w:p>
    <w:bookmarkEnd w:id="107"/>
    <w:bookmarkStart w:name="z121" w:id="10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8"/>
    <w:bookmarkStart w:name="z122" w:id="109"/>
    <w:p>
      <w:pPr>
        <w:spacing w:after="0"/>
        <w:ind w:left="0"/>
        <w:jc w:val="both"/>
      </w:pPr>
      <w:r>
        <w:rPr>
          <w:rFonts w:ascii="Times New Roman"/>
          <w:b w:val="false"/>
          <w:i w:val="false"/>
          <w:color w:val="000000"/>
          <w:sz w:val="28"/>
        </w:rPr>
        <w:t>
      5) жетімдік, ата-ана қамқорлығының болмауы;</w:t>
      </w:r>
    </w:p>
    <w:bookmarkEnd w:id="109"/>
    <w:bookmarkStart w:name="z123" w:id="11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10"/>
    <w:bookmarkStart w:name="z124" w:id="11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11"/>
    <w:bookmarkStart w:name="z125" w:id="11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2"/>
    <w:bookmarkStart w:name="z126" w:id="113"/>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3"/>
    <w:bookmarkStart w:name="z127" w:id="114"/>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4"/>
    <w:bookmarkStart w:name="z128" w:id="115"/>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115"/>
    <w:bookmarkStart w:name="z129" w:id="1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6"/>
    <w:bookmarkStart w:name="z130" w:id="117"/>
    <w:p>
      <w:pPr>
        <w:spacing w:after="0"/>
        <w:ind w:left="0"/>
        <w:jc w:val="left"/>
      </w:pPr>
      <w:r>
        <w:rPr>
          <w:rFonts w:ascii="Times New Roman"/>
          <w:b/>
          <w:i w:val="false"/>
          <w:color w:val="000000"/>
        </w:rPr>
        <w:t xml:space="preserve"> 3. Әлеуметтік көмек көрсету тәртібі</w:t>
      </w:r>
    </w:p>
    <w:bookmarkEnd w:id="117"/>
    <w:bookmarkStart w:name="z131" w:id="118"/>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18"/>
    <w:bookmarkStart w:name="z132" w:id="119"/>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9"/>
    <w:bookmarkStart w:name="z133" w:id="12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0"/>
    <w:bookmarkStart w:name="z134" w:id="121"/>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1"/>
    <w:bookmarkStart w:name="z135" w:id="122"/>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2"/>
    <w:bookmarkStart w:name="z136" w:id="12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3"/>
    <w:bookmarkStart w:name="z137" w:id="12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4"/>
    <w:bookmarkStart w:name="z138" w:id="12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оңалту, санаторийлік-курорттық емделу фактісін және жол жүру құнын растайтын құжаттарды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құжаттарды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11) тармақшаларында көрсетілген адамдар дүлей апат немесе өрт салдарынан азаматқа (отбасына) не оның мүлкіне зиян келуі фактісін растайтын құжатты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35"/>
    <w:bookmarkStart w:name="z149"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6"/>
    <w:bookmarkStart w:name="z150"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16)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7"/>
    <w:bookmarkStart w:name="z151" w:id="1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8"/>
    <w:bookmarkStart w:name="z152" w:id="13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9"/>
    <w:bookmarkStart w:name="z153" w:id="14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0"/>
    <w:bookmarkStart w:name="z154" w:id="14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1"/>
    <w:bookmarkStart w:name="z155" w:id="142"/>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2"/>
    <w:bookmarkStart w:name="z156" w:id="143"/>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43"/>
    <w:bookmarkStart w:name="z157" w:id="144"/>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4"/>
    <w:bookmarkStart w:name="z158" w:id="145"/>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5"/>
    <w:bookmarkStart w:name="z159" w:id="14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6"/>
    <w:bookmarkStart w:name="z160" w:id="147"/>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7"/>
    <w:bookmarkStart w:name="z161" w:id="148"/>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