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b17d9" w14:textId="6fb17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 қарашадағы № 61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Қостанай қаласы мәслихатының 2025 жылғы 17 қаңтардағы № 152 шешімі. Қостанай облысының Әділет департаментінде 2025 жылғы 28 қаңтарда № 10361-10 болып тіркелді. Күші жойылды-Қостанай облысы Қостанай қалалық мәслихатының 2026 жылғы 10 тамыздағы № 264 шешімімен</w:t>
      </w:r>
    </w:p>
    <w:p>
      <w:pPr>
        <w:spacing w:after="0"/>
        <w:ind w:left="0"/>
        <w:jc w:val="both"/>
      </w:pPr>
      <w:bookmarkStart w:name="z167" w:id="0"/>
      <w:r>
        <w:rPr>
          <w:rFonts w:ascii="Times New Roman"/>
          <w:b w:val="false"/>
          <w:i w:val="false"/>
          <w:color w:val="ff0000"/>
          <w:sz w:val="28"/>
        </w:rPr>
        <w:t xml:space="preserve">
      Ескерту. Күші жойылды - Қостанай облысы Қостанай қалалық мәслихатының 10.08.2026 </w:t>
      </w:r>
      <w:r>
        <w:rPr>
          <w:rFonts w:ascii="Times New Roman"/>
          <w:b w:val="false"/>
          <w:i w:val="false"/>
          <w:color w:val="ff0000"/>
          <w:sz w:val="28"/>
        </w:rPr>
        <w:t>№ 264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0"/>
    <w:bookmarkStart w:name="z4" w:id="1"/>
    <w:p>
      <w:pPr>
        <w:spacing w:after="0"/>
        <w:ind w:left="0"/>
        <w:jc w:val="both"/>
      </w:pPr>
      <w:r>
        <w:rPr>
          <w:rFonts w:ascii="Times New Roman"/>
          <w:b w:val="false"/>
          <w:i w:val="false"/>
          <w:color w:val="000000"/>
          <w:sz w:val="28"/>
        </w:rPr>
        <w:t>
      Қостанай қалалық мәслихаты ШЕШІМ ҚАБЫЛДАДЫ:</w:t>
      </w:r>
    </w:p>
    <w:bookmarkEnd w:id="1"/>
    <w:bookmarkStart w:name="z5" w:id="2"/>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 қарашадағы № 61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10081 болып тіркелген) мынадай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Байгабулов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17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5"/>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bookmarkStart w:name="z18" w:id="6"/>
    <w:p>
      <w:pPr>
        <w:spacing w:after="0"/>
        <w:ind w:left="0"/>
        <w:jc w:val="left"/>
      </w:pPr>
      <w:r>
        <w:rPr>
          <w:rFonts w:ascii="Times New Roman"/>
          <w:b/>
          <w:i w:val="false"/>
          <w:color w:val="000000"/>
        </w:rPr>
        <w:t xml:space="preserve"> 1. Жалпы ережелер</w:t>
      </w:r>
    </w:p>
    <w:bookmarkEnd w:id="6"/>
    <w:bookmarkStart w:name="z19" w:id="7"/>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2-3-тармағына,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2023 жылғы 30 маусымдағы № 523 Қазақстан Республикасы Үкіметінің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7"/>
    <w:bookmarkStart w:name="z20" w:id="8"/>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8"/>
    <w:bookmarkStart w:name="z21"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22" w:id="10"/>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облыстық маңызы бар қала әкімінің шешімімен құрылатын комиссия;</w:t>
      </w:r>
    </w:p>
    <w:bookmarkEnd w:id="10"/>
    <w:bookmarkStart w:name="z23" w:id="11"/>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1"/>
    <w:bookmarkStart w:name="z24" w:id="12"/>
    <w:p>
      <w:pPr>
        <w:spacing w:after="0"/>
        <w:ind w:left="0"/>
        <w:jc w:val="both"/>
      </w:pPr>
      <w:r>
        <w:rPr>
          <w:rFonts w:ascii="Times New Roman"/>
          <w:b w:val="false"/>
          <w:i w:val="false"/>
          <w:color w:val="000000"/>
          <w:sz w:val="28"/>
        </w:rPr>
        <w:t>
      4) әлеуметтік көмек көрсету жөніндегі уәкілетті орган – облыстық маңызы бар қаланың әлеуметтік көмек көрсетуді жүзеге асыратын жергілікті атқарушы органы;</w:t>
      </w:r>
    </w:p>
    <w:bookmarkEnd w:id="12"/>
    <w:bookmarkStart w:name="z25" w:id="13"/>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3"/>
    <w:bookmarkStart w:name="z26" w:id="14"/>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4"/>
    <w:bookmarkStart w:name="z27" w:id="15"/>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5"/>
    <w:bookmarkStart w:name="z28" w:id="16"/>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6"/>
    <w:bookmarkStart w:name="z29" w:id="17"/>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7"/>
    <w:bookmarkStart w:name="z30" w:id="18"/>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8"/>
    <w:bookmarkStart w:name="z31" w:id="19"/>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үшін тиісті әкімшілік-аумақтық бірліктер әкімдерінің шешімімен құрылатын арнаулы комиссия;</w:t>
      </w:r>
    </w:p>
    <w:bookmarkEnd w:id="19"/>
    <w:bookmarkStart w:name="z32" w:id="20"/>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20"/>
    <w:bookmarkStart w:name="z33" w:id="21"/>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1"/>
    <w:bookmarkStart w:name="z34" w:id="22"/>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2"/>
    <w:bookmarkStart w:name="z35" w:id="23"/>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3"/>
    <w:bookmarkStart w:name="z36" w:id="24"/>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4"/>
    <w:bookmarkStart w:name="z37" w:id="25"/>
    <w:p>
      <w:pPr>
        <w:spacing w:after="0"/>
        <w:ind w:left="0"/>
        <w:jc w:val="both"/>
      </w:pPr>
      <w:r>
        <w:rPr>
          <w:rFonts w:ascii="Times New Roman"/>
          <w:b w:val="false"/>
          <w:i w:val="false"/>
          <w:color w:val="000000"/>
          <w:sz w:val="28"/>
        </w:rPr>
        <w:t>
      4. Әлеуметтік көмек көрсету үшін мерекелік және атаулы күндердің тізбесі:</w:t>
      </w:r>
    </w:p>
    <w:bookmarkEnd w:id="25"/>
    <w:bookmarkStart w:name="z38" w:id="26"/>
    <w:p>
      <w:pPr>
        <w:spacing w:after="0"/>
        <w:ind w:left="0"/>
        <w:jc w:val="both"/>
      </w:pPr>
      <w:r>
        <w:rPr>
          <w:rFonts w:ascii="Times New Roman"/>
          <w:b w:val="false"/>
          <w:i w:val="false"/>
          <w:color w:val="000000"/>
          <w:sz w:val="28"/>
        </w:rPr>
        <w:t>
      1) Кеңес әскерлерінің шектеулі контингентінің Ауғанстан Демократиялық Республикасынан шығарылған күні – 15 ақпан;</w:t>
      </w:r>
    </w:p>
    <w:bookmarkEnd w:id="26"/>
    <w:bookmarkStart w:name="z39" w:id="27"/>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27"/>
    <w:bookmarkStart w:name="z40" w:id="28"/>
    <w:p>
      <w:pPr>
        <w:spacing w:after="0"/>
        <w:ind w:left="0"/>
        <w:jc w:val="both"/>
      </w:pPr>
      <w:r>
        <w:rPr>
          <w:rFonts w:ascii="Times New Roman"/>
          <w:b w:val="false"/>
          <w:i w:val="false"/>
          <w:color w:val="000000"/>
          <w:sz w:val="28"/>
        </w:rPr>
        <w:t>
      3) Отан қорғаушы күні – 7 мамыр;</w:t>
      </w:r>
    </w:p>
    <w:bookmarkEnd w:id="28"/>
    <w:bookmarkStart w:name="z41" w:id="29"/>
    <w:p>
      <w:pPr>
        <w:spacing w:after="0"/>
        <w:ind w:left="0"/>
        <w:jc w:val="both"/>
      </w:pPr>
      <w:r>
        <w:rPr>
          <w:rFonts w:ascii="Times New Roman"/>
          <w:b w:val="false"/>
          <w:i w:val="false"/>
          <w:color w:val="000000"/>
          <w:sz w:val="28"/>
        </w:rPr>
        <w:t>
      4) Жеңіс күні – 9 мамыр;</w:t>
      </w:r>
    </w:p>
    <w:bookmarkEnd w:id="29"/>
    <w:bookmarkStart w:name="z42" w:id="30"/>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30"/>
    <w:bookmarkStart w:name="z43" w:id="31"/>
    <w:p>
      <w:pPr>
        <w:spacing w:after="0"/>
        <w:ind w:left="0"/>
        <w:jc w:val="both"/>
      </w:pPr>
      <w:r>
        <w:rPr>
          <w:rFonts w:ascii="Times New Roman"/>
          <w:b w:val="false"/>
          <w:i w:val="false"/>
          <w:color w:val="000000"/>
          <w:sz w:val="28"/>
        </w:rPr>
        <w:t>
      6) Тәуелсіздік күні – 16 желтоқсан.</w:t>
      </w:r>
    </w:p>
    <w:bookmarkEnd w:id="31"/>
    <w:bookmarkStart w:name="z44" w:id="32"/>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2"/>
    <w:bookmarkStart w:name="z45" w:id="33"/>
    <w:p>
      <w:pPr>
        <w:spacing w:after="0"/>
        <w:ind w:left="0"/>
        <w:jc w:val="both"/>
      </w:pPr>
      <w:r>
        <w:rPr>
          <w:rFonts w:ascii="Times New Roman"/>
          <w:b w:val="false"/>
          <w:i w:val="false"/>
          <w:color w:val="000000"/>
          <w:sz w:val="28"/>
        </w:rPr>
        <w:t>
      5. Атаулы күндер мен мереке күндеріне әлеуметтік көмек азаматтардың келесі санаттарына, табыстарын есепке алмай біржолғы көрсетіледі:</w:t>
      </w:r>
    </w:p>
    <w:bookmarkEnd w:id="33"/>
    <w:bookmarkStart w:name="z46" w:id="34"/>
    <w:p>
      <w:pPr>
        <w:spacing w:after="0"/>
        <w:ind w:left="0"/>
        <w:jc w:val="both"/>
      </w:pPr>
      <w:r>
        <w:rPr>
          <w:rFonts w:ascii="Times New Roman"/>
          <w:b w:val="false"/>
          <w:i w:val="false"/>
          <w:color w:val="000000"/>
          <w:sz w:val="28"/>
        </w:rPr>
        <w:t>
      1) Кеңес әскерлерінің шектеулі контингентінің Ауғанстан Демократиялық Республикасынан шығарылған күні – 15 ақпан:</w:t>
      </w:r>
    </w:p>
    <w:bookmarkEnd w:id="34"/>
    <w:bookmarkStart w:name="z47" w:id="35"/>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5"/>
    <w:bookmarkStart w:name="z48" w:id="36"/>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36"/>
    <w:bookmarkStart w:name="z49" w:id="37"/>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37"/>
    <w:bookmarkStart w:name="z50" w:id="38"/>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38"/>
    <w:bookmarkStart w:name="z51" w:id="39"/>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39"/>
    <w:bookmarkStart w:name="z52" w:id="40"/>
    <w:p>
      <w:pPr>
        <w:spacing w:after="0"/>
        <w:ind w:left="0"/>
        <w:jc w:val="both"/>
      </w:pPr>
      <w:r>
        <w:rPr>
          <w:rFonts w:ascii="Times New Roman"/>
          <w:b w:val="false"/>
          <w:i w:val="false"/>
          <w:color w:val="000000"/>
          <w:sz w:val="28"/>
        </w:rPr>
        <w:t>
      Ауғанстандағы ұрыс кезінде әскери борышын өтеу кезінде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40"/>
    <w:bookmarkStart w:name="z53" w:id="41"/>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41"/>
    <w:bookmarkStart w:name="z54" w:id="42"/>
    <w:p>
      <w:pPr>
        <w:spacing w:after="0"/>
        <w:ind w:left="0"/>
        <w:jc w:val="both"/>
      </w:pPr>
      <w:r>
        <w:rPr>
          <w:rFonts w:ascii="Times New Roman"/>
          <w:b w:val="false"/>
          <w:i w:val="false"/>
          <w:color w:val="000000"/>
          <w:sz w:val="28"/>
        </w:rPr>
        <w:t>
      2) Чернобыль апаты туралы еске алудың халықаралық күні – 26 сәуір;</w:t>
      </w:r>
    </w:p>
    <w:bookmarkEnd w:id="42"/>
    <w:bookmarkStart w:name="z55" w:id="43"/>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43"/>
    <w:bookmarkStart w:name="z56" w:id="44"/>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50000 (елу мың) теңге мөлшерінде;</w:t>
      </w:r>
    </w:p>
    <w:bookmarkEnd w:id="44"/>
    <w:bookmarkStart w:name="z57" w:id="45"/>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50000 (елу мың) теңге мөлшерінде;</w:t>
      </w:r>
    </w:p>
    <w:bookmarkEnd w:id="45"/>
    <w:bookmarkStart w:name="z58" w:id="46"/>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46"/>
    <w:bookmarkStart w:name="z59" w:id="47"/>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47"/>
    <w:bookmarkStart w:name="z60" w:id="48"/>
    <w:p>
      <w:pPr>
        <w:spacing w:after="0"/>
        <w:ind w:left="0"/>
        <w:jc w:val="both"/>
      </w:pPr>
      <w:r>
        <w:rPr>
          <w:rFonts w:ascii="Times New Roman"/>
          <w:b w:val="false"/>
          <w:i w:val="false"/>
          <w:color w:val="000000"/>
          <w:sz w:val="28"/>
        </w:rPr>
        <w:t>
      3) Отан қорғаушы күні – 7 мамыр:</w:t>
      </w:r>
    </w:p>
    <w:bookmarkEnd w:id="48"/>
    <w:bookmarkStart w:name="z61" w:id="49"/>
    <w:p>
      <w:pPr>
        <w:spacing w:after="0"/>
        <w:ind w:left="0"/>
        <w:jc w:val="both"/>
      </w:pPr>
      <w:r>
        <w:rPr>
          <w:rFonts w:ascii="Times New Roman"/>
          <w:b w:val="false"/>
          <w:i w:val="false"/>
          <w:color w:val="000000"/>
          <w:sz w:val="28"/>
        </w:rPr>
        <w:t xml:space="preserve">
      бұрынғы КСР Одағының үкiметтік органдарының шешiмдерiне сәйкес,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49"/>
    <w:bookmarkStart w:name="z62" w:id="50"/>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50"/>
    <w:bookmarkStart w:name="z63" w:id="51"/>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51"/>
    <w:bookmarkStart w:name="z64" w:id="52"/>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52"/>
    <w:bookmarkStart w:name="z65" w:id="53"/>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53"/>
    <w:bookmarkStart w:name="z66" w:id="5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54"/>
    <w:bookmarkStart w:name="z67" w:id="55"/>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55"/>
    <w:bookmarkStart w:name="z68" w:id="56"/>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56"/>
    <w:bookmarkStart w:name="z69" w:id="57"/>
    <w:p>
      <w:pPr>
        <w:spacing w:after="0"/>
        <w:ind w:left="0"/>
        <w:jc w:val="both"/>
      </w:pPr>
      <w:r>
        <w:rPr>
          <w:rFonts w:ascii="Times New Roman"/>
          <w:b w:val="false"/>
          <w:i w:val="false"/>
          <w:color w:val="000000"/>
          <w:sz w:val="28"/>
        </w:rPr>
        <w:t>
      4) Жеңіс күні – 9 мамыр:</w:t>
      </w:r>
    </w:p>
    <w:bookmarkEnd w:id="57"/>
    <w:bookmarkStart w:name="z70" w:id="58"/>
    <w:p>
      <w:pPr>
        <w:spacing w:after="0"/>
        <w:ind w:left="0"/>
        <w:jc w:val="both"/>
      </w:pPr>
      <w:r>
        <w:rPr>
          <w:rFonts w:ascii="Times New Roman"/>
          <w:b w:val="false"/>
          <w:i w:val="false"/>
          <w:color w:val="000000"/>
          <w:sz w:val="28"/>
        </w:rPr>
        <w:t>
      Ұлы Отан соғысының ардагерлеріне 1500000 (бір миллион бес жүз) теңге мөлшерінде;</w:t>
      </w:r>
    </w:p>
    <w:bookmarkEnd w:id="58"/>
    <w:bookmarkStart w:name="z71" w:id="59"/>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59"/>
    <w:bookmarkStart w:name="z72" w:id="60"/>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60"/>
    <w:bookmarkStart w:name="z73" w:id="61"/>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61"/>
    <w:bookmarkStart w:name="z74" w:id="6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2"/>
    <w:bookmarkStart w:name="z75" w:id="6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3"/>
    <w:bookmarkStart w:name="z76" w:id="64"/>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4"/>
    <w:bookmarkStart w:name="z77" w:id="65"/>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5"/>
    <w:bookmarkStart w:name="z78" w:id="66"/>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6"/>
    <w:bookmarkStart w:name="z79" w:id="6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7"/>
    <w:bookmarkStart w:name="z80" w:id="68"/>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8"/>
    <w:bookmarkStart w:name="z81" w:id="69"/>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60000 (алпыс мың) теңге мөлшерінде;</w:t>
      </w:r>
    </w:p>
    <w:bookmarkEnd w:id="69"/>
    <w:bookmarkStart w:name="z82" w:id="70"/>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70"/>
    <w:bookmarkStart w:name="z83" w:id="71"/>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30000 (отыз мың) теңге мөлшерінде;</w:t>
      </w:r>
    </w:p>
    <w:bookmarkEnd w:id="71"/>
    <w:bookmarkStart w:name="z84" w:id="72"/>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72"/>
    <w:bookmarkStart w:name="z85" w:id="73"/>
    <w:p>
      <w:pPr>
        <w:spacing w:after="0"/>
        <w:ind w:left="0"/>
        <w:jc w:val="both"/>
      </w:pPr>
      <w:r>
        <w:rPr>
          <w:rFonts w:ascii="Times New Roman"/>
          <w:b w:val="false"/>
          <w:i w:val="false"/>
          <w:color w:val="000000"/>
          <w:sz w:val="28"/>
        </w:rPr>
        <w:t>
      келесі санаттағы адамдарға 5 айлық есептік көрсеткіш мөлшерінде көрсетіледі:</w:t>
      </w:r>
    </w:p>
    <w:bookmarkEnd w:id="73"/>
    <w:bookmarkStart w:name="z86" w:id="74"/>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4"/>
    <w:bookmarkStart w:name="z87" w:id="75"/>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5"/>
    <w:bookmarkStart w:name="z88" w:id="76"/>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76"/>
    <w:bookmarkStart w:name="z89" w:id="77"/>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77"/>
    <w:bookmarkStart w:name="z90" w:id="78"/>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78"/>
    <w:bookmarkStart w:name="z91" w:id="79"/>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79"/>
    <w:bookmarkStart w:name="z92" w:id="80"/>
    <w:p>
      <w:pPr>
        <w:spacing w:after="0"/>
        <w:ind w:left="0"/>
        <w:jc w:val="both"/>
      </w:pPr>
      <w:r>
        <w:rPr>
          <w:rFonts w:ascii="Times New Roman"/>
          <w:b w:val="false"/>
          <w:i w:val="false"/>
          <w:color w:val="000000"/>
          <w:sz w:val="28"/>
        </w:rPr>
        <w:t>
      5) Семей ядролық сынақ полигонының жабылу күні – 29 тамыз;</w:t>
      </w:r>
    </w:p>
    <w:bookmarkEnd w:id="80"/>
    <w:bookmarkStart w:name="z93"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50000 (елу мың) теңге мөлшерінде;</w:t>
      </w:r>
    </w:p>
    <w:bookmarkEnd w:id="81"/>
    <w:bookmarkStart w:name="z94" w:id="82"/>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82"/>
    <w:bookmarkStart w:name="z95" w:id="83"/>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83"/>
    <w:bookmarkStart w:name="z96" w:id="8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84"/>
    <w:bookmarkStart w:name="z97" w:id="85"/>
    <w:p>
      <w:pPr>
        <w:spacing w:after="0"/>
        <w:ind w:left="0"/>
        <w:jc w:val="both"/>
      </w:pPr>
      <w:r>
        <w:rPr>
          <w:rFonts w:ascii="Times New Roman"/>
          <w:b w:val="false"/>
          <w:i w:val="false"/>
          <w:color w:val="000000"/>
          <w:sz w:val="28"/>
        </w:rPr>
        <w:t>
      6) Тәуелсіздік күні – 16 желтоқсан:</w:t>
      </w:r>
    </w:p>
    <w:bookmarkEnd w:id="85"/>
    <w:bookmarkStart w:name="z98" w:id="86"/>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ақталған Қазақстандағы 1986 жылғы 17-18 желтоқсан оқиғаларына қатысушылар қатарынан саяси қуғын-сүргіндер құрбандарына 200 000 (екі жүз мың) теңге мөлшерінде.</w:t>
      </w:r>
    </w:p>
    <w:bookmarkEnd w:id="86"/>
    <w:bookmarkStart w:name="z99" w:id="87"/>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7"/>
    <w:bookmarkStart w:name="z100" w:id="88"/>
    <w:p>
      <w:pPr>
        <w:spacing w:after="0"/>
        <w:ind w:left="0"/>
        <w:jc w:val="both"/>
      </w:pPr>
      <w:r>
        <w:rPr>
          <w:rFonts w:ascii="Times New Roman"/>
          <w:b w:val="false"/>
          <w:i w:val="false"/>
          <w:color w:val="000000"/>
          <w:sz w:val="28"/>
        </w:rPr>
        <w:t>
      1) Ұлы Отан соғысының ардагерлеріне, тұрмыстық қажеттіліктерге, табыстарын есепке алмай, ай сайын 10 айлық есептік көрсеткіш мөлшерінде;</w:t>
      </w:r>
    </w:p>
    <w:bookmarkEnd w:id="88"/>
    <w:bookmarkStart w:name="z101" w:id="89"/>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w:t>
      </w:r>
      <w:r>
        <w:rPr>
          <w:rFonts w:ascii="Times New Roman"/>
          <w:b w:val="false"/>
          <w:i w:val="false"/>
          <w:color w:val="000000"/>
          <w:sz w:val="28"/>
        </w:rPr>
        <w:t>8-бабының</w:t>
      </w:r>
      <w:r>
        <w:rPr>
          <w:rFonts w:ascii="Times New Roman"/>
          <w:b w:val="false"/>
          <w:i w:val="false"/>
          <w:color w:val="000000"/>
          <w:sz w:val="28"/>
        </w:rPr>
        <w:t xml:space="preserve"> 1) - 3) тармақшаларында көрсетілген ардагерлерге және басқа де адамдарғаға, тұрмыстық қажеттіліктерге, табыстарын есепке алмай, ай сайын, 3 айлық есептік көрсеткіш мөлшерінде;</w:t>
      </w:r>
    </w:p>
    <w:bookmarkEnd w:id="89"/>
    <w:bookmarkStart w:name="z102" w:id="90"/>
    <w:p>
      <w:pPr>
        <w:spacing w:after="0"/>
        <w:ind w:left="0"/>
        <w:jc w:val="both"/>
      </w:pPr>
      <w:r>
        <w:rPr>
          <w:rFonts w:ascii="Times New Roman"/>
          <w:b w:val="false"/>
          <w:i w:val="false"/>
          <w:color w:val="000000"/>
          <w:sz w:val="28"/>
        </w:rPr>
        <w:t>
      3) адамның иммун тапшылығы вирусын жұқтырған балаларға, табыстарын есепке алмай, ай сайын, ең төмен күнкөріс деңгейінің екі еселік мөлшерінде;</w:t>
      </w:r>
    </w:p>
    <w:bookmarkEnd w:id="90"/>
    <w:bookmarkStart w:name="z103" w:id="91"/>
    <w:p>
      <w:pPr>
        <w:spacing w:after="0"/>
        <w:ind w:left="0"/>
        <w:jc w:val="both"/>
      </w:pPr>
      <w:r>
        <w:rPr>
          <w:rFonts w:ascii="Times New Roman"/>
          <w:b w:val="false"/>
          <w:i w:val="false"/>
          <w:color w:val="000000"/>
          <w:sz w:val="28"/>
        </w:rPr>
        <w:t>
      4) туберкулезбен ауыратын және амбулаториялық емделуде жүрген адамдарға, табыстарын есепке алмай, амбулаториялық емдеу кезеңіне, ай сайын, 10 айлық есептік көрсеткіш мөлшерінде;</w:t>
      </w:r>
    </w:p>
    <w:bookmarkEnd w:id="91"/>
    <w:bookmarkStart w:name="z104" w:id="92"/>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92"/>
    <w:bookmarkStart w:name="z105" w:id="93"/>
    <w:p>
      <w:pPr>
        <w:spacing w:after="0"/>
        <w:ind w:left="0"/>
        <w:jc w:val="both"/>
      </w:pPr>
      <w:r>
        <w:rPr>
          <w:rFonts w:ascii="Times New Roman"/>
          <w:b w:val="false"/>
          <w:i w:val="false"/>
          <w:color w:val="000000"/>
          <w:sz w:val="28"/>
        </w:rPr>
        <w:t>
      6) оқу жылы ішінде екі бөлікпен аударылатын Қазақстан Республикасында білім алуға байланысты нақты құны бойынша оқу ақысын төлеу үшін 400 айлық есептік көрсеткіштен аспайтын мөлшерде, жартыжылдықта 1 рет, бiлiм беру гранттарының иелерi, мемлекеттiк бюджет төлемдерінің өзге де түрлерiн алушылар болып табылатын тұлғаларды қоспағанда, алғашқы техникалық және кәсiптiк, орта бiлiмнен кейiнгi не жоғары бiлiм (бұдан әрi - бiлiм) алушы тұлғаларға, оның ішінде:</w:t>
      </w:r>
    </w:p>
    <w:bookmarkEnd w:id="93"/>
    <w:bookmarkStart w:name="z106" w:id="94"/>
    <w:p>
      <w:pPr>
        <w:spacing w:after="0"/>
        <w:ind w:left="0"/>
        <w:jc w:val="both"/>
      </w:pPr>
      <w:r>
        <w:rPr>
          <w:rFonts w:ascii="Times New Roman"/>
          <w:b w:val="false"/>
          <w:i w:val="false"/>
          <w:color w:val="000000"/>
          <w:sz w:val="28"/>
        </w:rPr>
        <w:t>
      күндізгі оқу нысаны бойынша, өтiнiш берудің алдындағы соңғы он екi айда ең төмен күнкөрiс деңгейi шамасынан төмен жан басына шаққандағы орташа табысы бар отбасылардың жастарына;</w:t>
      </w:r>
    </w:p>
    <w:bookmarkEnd w:id="94"/>
    <w:bookmarkStart w:name="z107" w:id="95"/>
    <w:p>
      <w:pPr>
        <w:spacing w:after="0"/>
        <w:ind w:left="0"/>
        <w:jc w:val="both"/>
      </w:pPr>
      <w:r>
        <w:rPr>
          <w:rFonts w:ascii="Times New Roman"/>
          <w:b w:val="false"/>
          <w:i w:val="false"/>
          <w:color w:val="000000"/>
          <w:sz w:val="28"/>
        </w:rPr>
        <w:t>
      күндізгі оқу нысаны бойынша, табыстарын есепке алмай, жергiлiктi бюджет қаражаты есебiнен оқуын жалғастыратын халықтың әлеуметтiк жағынан әлсiз топтарына жататын жастарға;</w:t>
      </w:r>
    </w:p>
    <w:bookmarkEnd w:id="95"/>
    <w:bookmarkStart w:name="z108" w:id="96"/>
    <w:p>
      <w:pPr>
        <w:spacing w:after="0"/>
        <w:ind w:left="0"/>
        <w:jc w:val="both"/>
      </w:pPr>
      <w:r>
        <w:rPr>
          <w:rFonts w:ascii="Times New Roman"/>
          <w:b w:val="false"/>
          <w:i w:val="false"/>
          <w:color w:val="000000"/>
          <w:sz w:val="28"/>
        </w:rPr>
        <w:t>
      табыстарын есепке алмай, мүгедектігі бар адамды абилитациялаудың және оңалтудың жеке бағдарламасында ұсынымы бар мүгедектігі бар адамдарға.</w:t>
      </w:r>
    </w:p>
    <w:bookmarkEnd w:id="96"/>
    <w:bookmarkStart w:name="z109" w:id="97"/>
    <w:p>
      <w:pPr>
        <w:spacing w:after="0"/>
        <w:ind w:left="0"/>
        <w:jc w:val="both"/>
      </w:pPr>
      <w:r>
        <w:rPr>
          <w:rFonts w:ascii="Times New Roman"/>
          <w:b w:val="false"/>
          <w:i w:val="false"/>
          <w:color w:val="000000"/>
          <w:sz w:val="28"/>
        </w:rPr>
        <w:t>
      Бір білім алу үшін оқу ақысына әлеуметтік көмек көрсетіледі;</w:t>
      </w:r>
    </w:p>
    <w:bookmarkEnd w:id="97"/>
    <w:bookmarkStart w:name="z110" w:id="98"/>
    <w:p>
      <w:pPr>
        <w:spacing w:after="0"/>
        <w:ind w:left="0"/>
        <w:jc w:val="both"/>
      </w:pPr>
      <w:r>
        <w:rPr>
          <w:rFonts w:ascii="Times New Roman"/>
          <w:b w:val="false"/>
          <w:i w:val="false"/>
          <w:color w:val="000000"/>
          <w:sz w:val="28"/>
        </w:rPr>
        <w:t>
      7) мүгедектігі бар адамдарға емделуге және тегін медициналық тексеруге, табыстарын есепке алмай, нақты шығындар мөлшерінде жартыжылдықта 1 рет, бірақ жылына 50 айлық есептік көрсеткіштен артық емес;</w:t>
      </w:r>
    </w:p>
    <w:bookmarkEnd w:id="98"/>
    <w:bookmarkStart w:name="z111" w:id="99"/>
    <w:p>
      <w:pPr>
        <w:spacing w:after="0"/>
        <w:ind w:left="0"/>
        <w:jc w:val="both"/>
      </w:pPr>
      <w:r>
        <w:rPr>
          <w:rFonts w:ascii="Times New Roman"/>
          <w:b w:val="false"/>
          <w:i w:val="false"/>
          <w:color w:val="000000"/>
          <w:sz w:val="28"/>
        </w:rPr>
        <w:t>
      8) мүгедектігі бойынша мемлекеттік жәрдемақыдан басқа табысы жоқ, жалғыз басты тұратын мүгедектігі бар адамдарға, жылына 1 рет, 15 айлық есептік көрсеткіштен артық емес мөлшерде;</w:t>
      </w:r>
    </w:p>
    <w:bookmarkEnd w:id="99"/>
    <w:bookmarkStart w:name="z112" w:id="100"/>
    <w:p>
      <w:pPr>
        <w:spacing w:after="0"/>
        <w:ind w:left="0"/>
        <w:jc w:val="both"/>
      </w:pPr>
      <w:r>
        <w:rPr>
          <w:rFonts w:ascii="Times New Roman"/>
          <w:b w:val="false"/>
          <w:i w:val="false"/>
          <w:color w:val="000000"/>
          <w:sz w:val="28"/>
        </w:rPr>
        <w:t>
      9) азаматқа (отбасына) дүлей апаттың немесе өрттің салдарынан не оның мүлкіне зиян келуіне байланысты, табыстарын есепке алмай, біржолғы, 100 айлық есептік көрсеткіштен артық емес мөлшерде;</w:t>
      </w:r>
    </w:p>
    <w:bookmarkEnd w:id="100"/>
    <w:bookmarkStart w:name="z113" w:id="101"/>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15 айлық есептік көрсеткіштен артық емес мөлшерде;</w:t>
      </w:r>
    </w:p>
    <w:bookmarkEnd w:id="101"/>
    <w:bookmarkStart w:name="z114" w:id="102"/>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еңбек мобильділігі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біржолғы, 15 айлық есептік көрсеткіш мөлшерінде;</w:t>
      </w:r>
    </w:p>
    <w:bookmarkEnd w:id="102"/>
    <w:bookmarkStart w:name="z115" w:id="103"/>
    <w:p>
      <w:pPr>
        <w:spacing w:after="0"/>
        <w:ind w:left="0"/>
        <w:jc w:val="both"/>
      </w:pPr>
      <w:r>
        <w:rPr>
          <w:rFonts w:ascii="Times New Roman"/>
          <w:b w:val="false"/>
          <w:i w:val="false"/>
          <w:color w:val="000000"/>
          <w:sz w:val="28"/>
        </w:rPr>
        <w:t>
      12) бас бостандығынан айыру орындарынан босатылған адамдарға, бас бостандығынан айыру орындарынан босатылғаннан кейін пробация қызметінің есебінде тұрған адамдарға, табыстарын есепке алмай, біржолғы 10 айлық есептік көрсеткіш мөлшерінде;</w:t>
      </w:r>
    </w:p>
    <w:bookmarkEnd w:id="103"/>
    <w:bookmarkStart w:name="z116" w:id="104"/>
    <w:p>
      <w:pPr>
        <w:spacing w:after="0"/>
        <w:ind w:left="0"/>
        <w:jc w:val="both"/>
      </w:pPr>
      <w:r>
        <w:rPr>
          <w:rFonts w:ascii="Times New Roman"/>
          <w:b w:val="false"/>
          <w:i w:val="false"/>
          <w:color w:val="000000"/>
          <w:sz w:val="28"/>
        </w:rPr>
        <w:t>
      13) мүгедектiгі бар адамды абилитациялаудың және оңалтудың жеке бағдарламасына сәйкес бiрiншi топтағы мүгедектігі бар адамдардың және оларды шипажайлық-курорттық емдеуге алып жүретін адамдардың шығындарын өтеу әлеуметтiк қызмет көрсету порталы арқылы санаторийлік-курорттық емдеудi жүзеге асыратын ұйымдарда, бірақ уәкілетті мемлекеттік орган айқындайтын тиісті қаржы жылына әлеуметтік қызметтер порталы арқылы мүгедектігі бар адамдарға сату кезінде санаторийлік-курорттық емдеу құнының өтемақысы ретінде ұсынылатын кепілдік берілген соманың жетпіс пайызынан аспайтын, табыстарын есепке алмай бiрақ бір алып жүретін адамнан аспайтын адаммен, жылына 1 рет емдеу шараларын қоспағанда, тұруға және тамақтануға нақты шығындар мөлшерінде;</w:t>
      </w:r>
    </w:p>
    <w:bookmarkEnd w:id="104"/>
    <w:bookmarkStart w:name="z117" w:id="105"/>
    <w:p>
      <w:pPr>
        <w:spacing w:after="0"/>
        <w:ind w:left="0"/>
        <w:jc w:val="both"/>
      </w:pPr>
      <w:r>
        <w:rPr>
          <w:rFonts w:ascii="Times New Roman"/>
          <w:b w:val="false"/>
          <w:i w:val="false"/>
          <w:color w:val="000000"/>
          <w:sz w:val="28"/>
        </w:rPr>
        <w:t xml:space="preserve">
      14)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Ұлы Отан соғысының ардагерлеріне, ардагерлерге және өзге де адамдарға, Қазақстан Республикасының шегінде санаторийлік-курорттық емделуге жылына 1 рет, табыстарын есепке алмай, жолдаманың нақты құнын өтеуге, бірақ уәкілетті мемлекеттік орган айқындайтын тиісті қаржы жылына әлеуметтік қызметтер порталы арқылы мүгедектігі бар адамдарға оларды сату кезінде санаторийлік-курорттық емделудің құнына өтемақы ретінде ұсынылатын кепілдік берілген сомадан аспайтын мөлшерде.</w:t>
      </w:r>
    </w:p>
    <w:bookmarkEnd w:id="105"/>
    <w:bookmarkStart w:name="z118" w:id="106"/>
    <w:p>
      <w:pPr>
        <w:spacing w:after="0"/>
        <w:ind w:left="0"/>
        <w:jc w:val="both"/>
      </w:pPr>
      <w:r>
        <w:rPr>
          <w:rFonts w:ascii="Times New Roman"/>
          <w:b w:val="false"/>
          <w:i w:val="false"/>
          <w:color w:val="000000"/>
          <w:sz w:val="28"/>
        </w:rPr>
        <w:t xml:space="preserve">
      "Азаматтардың жекелеген санаттарын әлеуметтік қолдау бойынша қосымша шара туралы" Қостанай облыстық мәслихатының 2020 жылғы 11 маусымдағы № 510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санаторийлік-курорттық емделуге жолдаманың құнын өтеу жазбаша түрде заттай нысаннан бас тартқан жағдайда ұсынылады.</w:t>
      </w:r>
    </w:p>
    <w:bookmarkEnd w:id="106"/>
    <w:bookmarkStart w:name="z119" w:id="107"/>
    <w:p>
      <w:pPr>
        <w:spacing w:after="0"/>
        <w:ind w:left="0"/>
        <w:jc w:val="both"/>
      </w:pPr>
      <w:r>
        <w:rPr>
          <w:rFonts w:ascii="Times New Roman"/>
          <w:b w:val="false"/>
          <w:i w:val="false"/>
          <w:color w:val="000000"/>
          <w:sz w:val="28"/>
        </w:rPr>
        <w:t>
      Санаторийлік-курорттық емделу орнына бару және кері қайтуға жолақысын төлеу санаторийлік-курорттық емдеуді алушының өз қаражаты есебінен жүргізіледі.</w:t>
      </w:r>
    </w:p>
    <w:bookmarkEnd w:id="107"/>
    <w:bookmarkStart w:name="z120" w:id="108"/>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108"/>
    <w:bookmarkStart w:name="z121" w:id="109"/>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9"/>
    <w:bookmarkStart w:name="z122" w:id="110"/>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10"/>
    <w:bookmarkStart w:name="z123" w:id="111"/>
    <w:p>
      <w:pPr>
        <w:spacing w:after="0"/>
        <w:ind w:left="0"/>
        <w:jc w:val="both"/>
      </w:pPr>
      <w:r>
        <w:rPr>
          <w:rFonts w:ascii="Times New Roman"/>
          <w:b w:val="false"/>
          <w:i w:val="false"/>
          <w:color w:val="000000"/>
          <w:sz w:val="28"/>
        </w:rPr>
        <w:t>
      3) әлеуметтік маңызы бар аурудың болуы;</w:t>
      </w:r>
    </w:p>
    <w:bookmarkEnd w:id="111"/>
    <w:bookmarkStart w:name="z124" w:id="112"/>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12"/>
    <w:bookmarkStart w:name="z125" w:id="113"/>
    <w:p>
      <w:pPr>
        <w:spacing w:after="0"/>
        <w:ind w:left="0"/>
        <w:jc w:val="both"/>
      </w:pPr>
      <w:r>
        <w:rPr>
          <w:rFonts w:ascii="Times New Roman"/>
          <w:b w:val="false"/>
          <w:i w:val="false"/>
          <w:color w:val="000000"/>
          <w:sz w:val="28"/>
        </w:rPr>
        <w:t>
      5) жетімдік, ата-ана қамқорлығының болмауы;</w:t>
      </w:r>
    </w:p>
    <w:bookmarkEnd w:id="113"/>
    <w:bookmarkStart w:name="z126" w:id="114"/>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14"/>
    <w:bookmarkStart w:name="z127" w:id="115"/>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115"/>
    <w:bookmarkStart w:name="z128" w:id="116"/>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End w:id="116"/>
    <w:bookmarkStart w:name="z129" w:id="117"/>
    <w:p>
      <w:pPr>
        <w:spacing w:after="0"/>
        <w:ind w:left="0"/>
        <w:jc w:val="both"/>
      </w:pPr>
      <w:r>
        <w:rPr>
          <w:rFonts w:ascii="Times New Roman"/>
          <w:b w:val="false"/>
          <w:i w:val="false"/>
          <w:color w:val="000000"/>
          <w:sz w:val="28"/>
        </w:rPr>
        <w:t>
      8. Қостанай облысы бойынша жан басына шаққандағы орташа табыстың шегі бір еселік ең төмен күнкөрiс деңгейi мөлшерінде белгіленеді.</w:t>
      </w:r>
    </w:p>
    <w:bookmarkEnd w:id="117"/>
    <w:bookmarkStart w:name="z130" w:id="118"/>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тармақшаларында көрсетілген негіздер бойынша әлеуметтік көмек көрсетілген оқиғалар туындаған күннен бастап үш айдан кешіктірілмей көрсетіледі.</w:t>
      </w:r>
    </w:p>
    <w:bookmarkEnd w:id="118"/>
    <w:bookmarkStart w:name="z131" w:id="119"/>
    <w:p>
      <w:pPr>
        <w:spacing w:after="0"/>
        <w:ind w:left="0"/>
        <w:jc w:val="both"/>
      </w:pPr>
      <w:r>
        <w:rPr>
          <w:rFonts w:ascii="Times New Roman"/>
          <w:b w:val="false"/>
          <w:i w:val="false"/>
          <w:color w:val="000000"/>
          <w:sz w:val="28"/>
        </w:rPr>
        <w:t>
      Мүгедектігі бар адамдарға емделуге және медициналық тексерілуге әлеуметтік көмек емделген және (немесе) медициналық тексерілуден өткен күннен бастап он екі айдан кешіктірілмей көрсетіледі.</w:t>
      </w:r>
    </w:p>
    <w:bookmarkEnd w:id="119"/>
    <w:bookmarkStart w:name="z132" w:id="120"/>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20"/>
    <w:bookmarkStart w:name="z133" w:id="121"/>
    <w:p>
      <w:pPr>
        <w:spacing w:after="0"/>
        <w:ind w:left="0"/>
        <w:jc w:val="left"/>
      </w:pPr>
      <w:r>
        <w:rPr>
          <w:rFonts w:ascii="Times New Roman"/>
          <w:b/>
          <w:i w:val="false"/>
          <w:color w:val="000000"/>
        </w:rPr>
        <w:t xml:space="preserve"> 3. Әлеуметтік көмек көрсету тәртібі</w:t>
      </w:r>
    </w:p>
    <w:bookmarkEnd w:id="121"/>
    <w:bookmarkStart w:name="z134" w:id="122"/>
    <w:p>
      <w:pPr>
        <w:spacing w:after="0"/>
        <w:ind w:left="0"/>
        <w:jc w:val="both"/>
      </w:pPr>
      <w:r>
        <w:rPr>
          <w:rFonts w:ascii="Times New Roman"/>
          <w:b w:val="false"/>
          <w:i w:val="false"/>
          <w:color w:val="000000"/>
          <w:sz w:val="28"/>
        </w:rPr>
        <w:t>
      11. Атаулы күндер мен мереке күндеріне орай әлеуметтік көмек оны алушылардың өтініштері талап етілмей көрсетіледі.</w:t>
      </w:r>
    </w:p>
    <w:bookmarkEnd w:id="122"/>
    <w:bookmarkStart w:name="z135" w:id="123"/>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23"/>
    <w:bookmarkStart w:name="z136" w:id="124"/>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24"/>
    <w:bookmarkStart w:name="z137" w:id="125"/>
    <w:p>
      <w:pPr>
        <w:spacing w:after="0"/>
        <w:ind w:left="0"/>
        <w:jc w:val="both"/>
      </w:pPr>
      <w:r>
        <w:rPr>
          <w:rFonts w:ascii="Times New Roman"/>
          <w:b w:val="false"/>
          <w:i w:val="false"/>
          <w:color w:val="000000"/>
          <w:sz w:val="28"/>
        </w:rPr>
        <w:t xml:space="preserve">
      12.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жергілікті әлеуметтік көмек көрсету жөніндегі уәкілетті органға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5"/>
    <w:bookmarkStart w:name="z138" w:id="126"/>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6"/>
    <w:bookmarkStart w:name="z139" w:id="127"/>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7"/>
    <w:bookmarkStart w:name="z140" w:id="128"/>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8"/>
    <w:bookmarkStart w:name="z141" w:id="129"/>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9"/>
    <w:bookmarkStart w:name="z142"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бірінші рет өтініш жасаған адамдар өтініш берушінің әлеуметтік мәртебесін растайтын құжатты ұсынады.</w:t>
      </w:r>
    </w:p>
    <w:bookmarkEnd w:id="130"/>
    <w:bookmarkStart w:name="z143"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 адамның иммун тапшылығы вирусы ауруын растайтын құжатты ұсынады.</w:t>
      </w:r>
    </w:p>
    <w:bookmarkEnd w:id="131"/>
    <w:bookmarkStart w:name="z144"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32"/>
    <w:bookmarkStart w:name="z145"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оңалту фактісін және жол жүру құнын растайтын құжаттарды ұсынады.</w:t>
      </w:r>
    </w:p>
    <w:bookmarkEnd w:id="133"/>
    <w:bookmarkStart w:name="z146"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үшінші абзацында көрсетілген адамдар білім алғанын, оның құнын және мүгедектігі бар адамды абилитациялау мен оңалтудың жеке бағдарламасын растайтын құжаттарды ұсынады.</w:t>
      </w:r>
    </w:p>
    <w:bookmarkEnd w:id="134"/>
    <w:bookmarkStart w:name="z147"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тағайындауды және (немесе) емделуден немесе медициналық тексеруден өтуді және емделуге және (немесе) медициналық тексеруге ақы төленгенін растайтын құжаттарды ұсынады.</w:t>
      </w:r>
    </w:p>
    <w:bookmarkEnd w:id="135"/>
    <w:bookmarkStart w:name="z148"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136"/>
    <w:bookmarkStart w:name="z149" w:id="1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құжатты ұсынады.</w:t>
      </w:r>
    </w:p>
    <w:bookmarkEnd w:id="137"/>
    <w:bookmarkStart w:name="z150" w:id="13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бас бостандығынан айыру орындарынан босату, пробация қызметінің есебінде тұру фактісін растайтын құжатты ұсынады.</w:t>
      </w:r>
    </w:p>
    <w:bookmarkEnd w:id="138"/>
    <w:bookmarkStart w:name="z151" w:id="13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санаторийлік-курорттық емделуге ақы төлегенін растайтын құжатты, санаторийлік-курорттық ұйым бірінші топтағы мүгедектігі бар адамға және оны алып жүретін адамға берген орындалған жұмыстар (көрсетілген қызметтер) актісін ұсынады.</w:t>
      </w:r>
    </w:p>
    <w:bookmarkEnd w:id="139"/>
    <w:bookmarkStart w:name="z152" w:id="14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әлеуметтік мәртебесін растайтын құжаттарды, санаторийлік-курорттық емделуге ақы төленгенін, санаторийлік-курорттық ұйым берген орындалған жұмыстар (көрсетілген қызметтер) актінсін ұсынады.</w:t>
      </w:r>
    </w:p>
    <w:bookmarkEnd w:id="140"/>
    <w:bookmarkStart w:name="z153" w:id="141"/>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41"/>
    <w:bookmarkStart w:name="z154" w:id="142"/>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42"/>
    <w:bookmarkStart w:name="z155" w:id="143"/>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43"/>
    <w:bookmarkStart w:name="z156" w:id="144"/>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44"/>
    <w:bookmarkStart w:name="z157" w:id="145"/>
    <w:p>
      <w:pPr>
        <w:spacing w:after="0"/>
        <w:ind w:left="0"/>
        <w:jc w:val="both"/>
      </w:pPr>
      <w:r>
        <w:rPr>
          <w:rFonts w:ascii="Times New Roman"/>
          <w:b w:val="false"/>
          <w:i w:val="false"/>
          <w:color w:val="000000"/>
          <w:sz w:val="28"/>
        </w:rPr>
        <w:t>
      13. Әлеуметтік көмек өтініш берілген айдан бастап тағайындалады.</w:t>
      </w:r>
    </w:p>
    <w:bookmarkEnd w:id="145"/>
    <w:bookmarkStart w:name="z158" w:id="146"/>
    <w:p>
      <w:pPr>
        <w:spacing w:after="0"/>
        <w:ind w:left="0"/>
        <w:jc w:val="both"/>
      </w:pPr>
      <w:r>
        <w:rPr>
          <w:rFonts w:ascii="Times New Roman"/>
          <w:b w:val="false"/>
          <w:i w:val="false"/>
          <w:color w:val="000000"/>
          <w:sz w:val="28"/>
        </w:rPr>
        <w:t xml:space="preserve">
      14. Құжаттарды қарау тәртібі, әлеуметтік көмек көрсету мерзімдері, бас тарту негіздері, әлеуметтік көмек төлеуді тоқтату,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белгіленді.</w:t>
      </w:r>
    </w:p>
    <w:bookmarkEnd w:id="146"/>
    <w:bookmarkStart w:name="z159" w:id="147"/>
    <w:p>
      <w:pPr>
        <w:spacing w:after="0"/>
        <w:ind w:left="0"/>
        <w:jc w:val="both"/>
      </w:pPr>
      <w:r>
        <w:rPr>
          <w:rFonts w:ascii="Times New Roman"/>
          <w:b w:val="false"/>
          <w:i w:val="false"/>
          <w:color w:val="000000"/>
          <w:sz w:val="28"/>
        </w:rPr>
        <w:t>
      15.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7"/>
    <w:bookmarkStart w:name="z160" w:id="148"/>
    <w:p>
      <w:pPr>
        <w:spacing w:after="0"/>
        <w:ind w:left="0"/>
        <w:jc w:val="both"/>
      </w:pPr>
      <w:r>
        <w:rPr>
          <w:rFonts w:ascii="Times New Roman"/>
          <w:b w:val="false"/>
          <w:i w:val="false"/>
          <w:color w:val="000000"/>
          <w:sz w:val="28"/>
        </w:rPr>
        <w:t>
      16.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8"/>
    <w:bookmarkStart w:name="z161" w:id="149"/>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9"/>
    <w:bookmarkStart w:name="z162" w:id="150"/>
    <w:p>
      <w:pPr>
        <w:spacing w:after="0"/>
        <w:ind w:left="0"/>
        <w:jc w:val="both"/>
      </w:pPr>
      <w:r>
        <w:rPr>
          <w:rFonts w:ascii="Times New Roman"/>
          <w:b w:val="false"/>
          <w:i w:val="false"/>
          <w:color w:val="000000"/>
          <w:sz w:val="28"/>
        </w:rPr>
        <w:t xml:space="preserve">
      17.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32-тармақтарына</w:t>
      </w:r>
      <w:r>
        <w:rPr>
          <w:rFonts w:ascii="Times New Roman"/>
          <w:b w:val="false"/>
          <w:i w:val="false"/>
          <w:color w:val="000000"/>
          <w:sz w:val="28"/>
        </w:rPr>
        <w:t xml:space="preserve"> сәйкес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50"/>
    <w:bookmarkStart w:name="z163" w:id="151"/>
    <w:p>
      <w:pPr>
        <w:spacing w:after="0"/>
        <w:ind w:left="0"/>
        <w:jc w:val="both"/>
      </w:pPr>
      <w:r>
        <w:rPr>
          <w:rFonts w:ascii="Times New Roman"/>
          <w:b w:val="false"/>
          <w:i w:val="false"/>
          <w:color w:val="000000"/>
          <w:sz w:val="28"/>
        </w:rPr>
        <w:t>
      18.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5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