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307bb" w14:textId="81307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қалалық мәслихаты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мәслихатының 2025 жылғы 29 қазандағы № 191 шешімі. Қазақстан Республикасының Әділет министрлігінде 2025 жылғы 31 қазанда № 37303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      Осы шешім 01.01.2026 ж. бастап қолданысқа енгізіледі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қалалық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"Қостанай қаласы бойынша бөлшек салықтың арнаулы салық режимін қолдану кезінде мөлшерлеме мөлшерін төмендету туралы" мәслихаттың 2024 жылғы 29 қарашадағы </w:t>
      </w:r>
      <w:r>
        <w:rPr>
          <w:rFonts w:ascii="Times New Roman"/>
          <w:b w:val="false"/>
          <w:i w:val="false"/>
          <w:color w:val="000000"/>
          <w:sz w:val="28"/>
        </w:rPr>
        <w:t>№ 133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шешімінің (Нормативтік құқықтық актілерді мемлекеттік тіркеу тізілімінде № 10327-10 болып тіркелген) күші жойылды деп танылсын.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 және ресми жариялануға жатады.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Байгабулов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