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caf6" w14:textId="0a7ca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жылға арналған субсидияланатын пестицидтердің, биоагенттердің (энтомофагтардың) тізбесін және пестицидтердің, биоагенттердің (энтомофагтардың) 1 литріне (килограмына, грамына, данасына) арналған субсидиялар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2025 жылғы 6 мамырдағы № 123 қаулысы. Қостанай облысының Әділет департаментінде 2025 жылғы 8 мамырда № 10461-10 болып тіркелді. Күші жойылды - Қостанай облысы әкімдігінің 2025 жылғы 22 желтоқсандағы № 371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22.12.2025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"Өсімдік шаруашылығы өнімінің шығымдылығы мен сапасын арттыруды субсидиялау қағидаларын бекіту туралы" бұйрығына (Нормативтік құқықтық актілерді мемлекеттік тіркеу тізілімінде № 20209 болып тіркелген) сәйкес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жылға арналған субсидияланатын пестицидтердің, биоагенттердің (энтомофагтардың) тізбесі және пестицидтердің, биоагенттердің (энтомофагтардың) 1 литріне (килограмына, грамына, данасына) арналған субсидиялар нормалары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ауыл шаруашылығы және жер қатынастары басқармасы"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Қостанай облысы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субсидияланатын пестицидтердің, биоагенттердің (энтомофагтардың) тізбесі және пестицидтердің, биоагенттердің (энтомофагтардың) 1 литріне (килограмына, грамына, данасына) арналған субсидиялар нормалары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топтары бойынша әсер етуші 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(литр, килограмм)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Пестицидтің (биопрепаратты қоспғанда) 1 литріне (килограмына)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(диметиламинді тұз),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 72%,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72%,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(диметиламинді тұз),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қышқылдары (2-этилгексилді эфир),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(2-этилгексилді эфир),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(2-этилгексилді эфир),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(диметиламинді тұз),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(диметиламинді тұз), 344 грамм/литр + дикамба (диметиламинді тұз),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(2-этилгексилді эфир),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 САФИР,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(2-этилгексилді эфир), 875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(2-этилгексилді эфир),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FORTEK,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2-этилгексилді эфир түріндегі 2,4-Д қышқылдары,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қышқылдары (2-этилгексилді эфир),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қышқылдары (2-этилгексилді эфир), 418 грамм/литр + флорасулам,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2-этилгексилді эфир түріндегі 2,4-Д қышқылдары,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7,4 грамм/литр + 2,4-Д қышқылы (күрделі 2-этилгексилді эфир), 410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АСТЕРИКС,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қышқылдары, 440 грамм/литр + карфентразон-этил, 20 грамм/литр + флуроксипир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(С7-С9 аз ұшпа эфирлері),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қышқылдары (2-этилгексилді эфир),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ОКТАСУЛАМ,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2-этилгексилді эфир),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2-этилгексилді эфир түріндегі 2,4-Д қышқылдары,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2-этилгексилді эфир түріндегі 2,4-Д қышқылдары, 453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БОЛЕРО,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грамм/литр + клопиралид,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630 грамм/литр + 2,4-Д этилгексилді эфир, 470 грамм/литр + 2,4-Д қышқылы, 160 грамм/литр (диметилалкил-аминдітұз)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(2-этилгексилді эфир),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2-этилгексилді эфирі,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(2-этилгексилді эфир)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қышқылдары (2-этилгексилді эфир),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(2-этилгексилді эфир),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қышқылдары (2-этилгексилді эфир), 420 грамм/литр + дикамбықышқылдары (2-этилгексилді эфир),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қышқылдары (2-этилгексилді эфир),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2-этилгексилді эфир), 300 грамм/литр + пиклорам, 37,5 грамм/литр + флорасулам,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(2-этилгексилді эфир),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зауытты бинарлы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қышқылдары (2-этилгексилді эфир), 564 грамм/литр + метсульфурон-метил,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зауытты бинарлы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(2-этилгексилді эфир),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ЭФИРОМАКС 950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(аммонийлі тұз),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 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грамм/литр + фомесафен,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сулы-гликольді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грамм/литр + хизалофоп-п-этил, 25 грамм/литр + кломазон, 230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Триммер 35%,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биспирибагы,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 ИКС,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(калийлі тұз),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VEPR 540,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Глифор Форте,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 54%,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(калийлі тұз), 690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(натрийлі тұз),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 50%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(калийлі тұз),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 77%,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(калийлі тұз),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 60%,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(аммонийлі тұз),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(калийлі тұз),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(изопропиламинді және калийлі тұз),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 15%,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 + фенмедифам,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микрокапсулалы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Фенмедифам, 91 грамм/литр + десмедифам, 71 грамм/литр + этофумезат, 112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қышқылдары, 360 грамм/литр + хлорсульфурон қышқылдар,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қышқылы (диметиламинді тұз),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2,4-Д, 356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ДИКАМБА 480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қышқылдары, 550 грамм/килограмм + никосульфурон, 92 грамм/килограмм + римсульфурон, 23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*ТОНГАРА,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Экстра,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*ЛЕГИОН ФОРТЕ 200,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(диметиламинді тұз), 357 грамм/литр + дикамба (диметиламинді тұз),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Диметиламинді тұз түріндегі 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 75%,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 ПЛЮС,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4,8%,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Имигерб,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38 грамм/литр + хлоримурон-этил,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сулы-суспензиялық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Дентайр,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сулы-гликольді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10%,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10%,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ЭССЕНТАПИР 10%,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хлоримурон-этил,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11,3 грамм/килограмм + тиенкарбазон-метил, 22,5 грамм/килограмм + мефенпир-диэтил (антидот),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25 грамм/литр + амидосульфурон, 100 грамм/литр + мефенпир-диэтил (антидот),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Даларан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+ 2,4-Д-2-этилгексил, 430 грамм/литр + мефенпир-диэтил (антидот),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хизалофоп-п-этил,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хизалофоп-п-этил,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КИНЕТИКА ЛАЙТ,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галоксифоп-Р-метил,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ЦЕНТУРИОН, эмульсия майлы-сулы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клоквинтоцет-мексил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 8%,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 + пиклорам,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МЕГАЛИТ,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 + пиклорам,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 600,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(2-этилгексилді эфир),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ЭФИЛОН,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түріндегі клопиралид, 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сулы-суспензиялық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наноэмульсия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ЭССЕНСЕКОР 70%,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ОБСТУМ 70%,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грамм/килограмм + трибенурон-метил, 359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LERO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ГРЭЙЗ 60%,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60%,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 60%,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грамм/килограмм + трибенурон-метил,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390 грамм/килограмм + трибенурон-метил, 260 грамм/килограмм + амидосульфурон,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625 грамм/килограмм + метсульфурон-метил,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құрғақ ағынды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грамм/килограмм + трибенурон-метил,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Диметиламинді тұз түріндегі МЦПА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2М-4Х750 75%,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Калийлі, натрийлі тұздар қоспасы түріндегі МЦПА қышқылдары,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қышқылдары,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Диметиламинді, калийлі, натрийлі тұздар қоспасы түріндегі МЦПА қышқылдары,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ГЕРБИКС,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124 грамм/литр + МЦПА, 367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эфир,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қышқылдары,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тифенсульфурон-метил,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 грамм/литр + флорасулам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тифенсульфурон-метил,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650 грамм/килограмм + тифенсульфурон-метил, 60 грамм/килограмм + флорасулам,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Цигалофоп-бутил, 100 грамм/литр + пеноксулам, 13,33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АПРОВАТОР,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ПИЛАРДЭН,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флорасулам, 5 грамм/литр +клоквинтосет-мексил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ГЕЗАТРИН 500,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 50%,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құрғақ ағынды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суда еритін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НАВИЕТ,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C-метолахлор, 375 грамм/литр + тербутилазин, 125 грамм/литр + мезотрион, 37,5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C-метолахлор, 312,5 грамм/литр + тербутилазин, 187,5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 + күрделі 2-этилгексилді эфир түріндегі 2,4-Д қышқылы, 80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грамм/килограмм + метсульфурон-метил,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 + флорасулам, 104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 + тифенсульфурон-метил, 300 грамм/килограмм + флорасулам, 103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ТРИБЮТ,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 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670 грамм/килограмм + тифенсульфурон-метил,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Экспресс,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ағынды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 75%, құрғақ ағынды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75%, құрғақ ағынды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ХАЙПРО ЭКСТРА,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АЙТРИБУМ, сулы-дисперленген түйіршіктер, (75%)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DARINA,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құрғақ ағынды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майлы-сулы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АРИЛОКС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антидот,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мефенпир-диэтил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БАГЕРА СУПЕР 100,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10%,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 10%,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 10%,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фенклоразол-этил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мефенпир-диэтил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LIBRO,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170 грамм/литр + клодинафоп-пропаргил,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майлы-сулы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РЫСЬ УЛЬТРА, эмульсия майлы-сулы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ТАЙГЕР, эмульсия майлы-сулы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ФАБРИС, эмульсия майлы-сулы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 СУПЕР, эмульсия майлы-сулы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ЗЛАКОСУПЕР 7,5%, эмульсия майлы-сулы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ПЕГАС СУПЕР 7,5%, эмульсия майлы-сулы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ПУМА-СУПЕР 7,5%, эмульсия майлы-сулы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ЯГУАР, эмульсия майлы-сулы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клодинафоп-пропаргил, 24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13,5%,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 13,5%,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микрокапсулалы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90 грамм/литр + мефенпир-диэтил (антидот), 44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флорасулам, 200 грамм/килограмм + тифенсульфурон-метил, 140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 және 2,4-Д дихлорфеноксисірке қышқылдары,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флукарбазоны, 42 грамм/литр + феноксапроп-п-этил,72 грамм/литр + клоквинтоцет-мексил,40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90 грамм/литр + күрделі эфир түріндегі 2,4-Д қышқылдары, 510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50 грамм/литр + тиенкарбазон-метил,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грамм/литр + йодосульфурон-метил-натрий, 1,0 грамм/литр + тиенкарбазон-метил, 10 грамм/литр + ципросульфамид (антидот),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Буриза,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ФОРИНДО МИКС,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 (15%)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 4%,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ЭССЕНЗЛАК, 4%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333,75 грамм/килограмм + метсульфурон-метил,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фенмедифам, 90 грамм/литр + десмедифам,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СОТЕМ XL 54%,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 54%,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*ТРИУМФ МАСТЕР,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2-этилгексилді эфир түріндегі 2,4-Д қышқылдары, 452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грамм/килограмм + тифенсульфурон-метил, 375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70 грамм/килограмм + тифенсульфурон-метил, 680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*Спортак,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Атразин, 900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қышқылдары,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(аммонийлі тұз),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 80%,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2-этилгексилді эфир түріндегі клопиралид, 267 грамм/литр + пиклорам, 80 грамм/литр + аминопиралид, 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90 грамм/литр + флуметсулам, 24 грамм/литр + флорасулам,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100 грамм/литр + йодосульфурон-метил-натрий, 25 грамм/литр + мефенпир-диэтил (антидот),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фенмедифам, 91 грамм/литр + десмедифам, 71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(изопропиламинді тұз), 410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(изопропиламинді тұз),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ПИЛАРСАТО СУПЕР,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ТУРБОГЛИФ, 775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қышқылдары, 285 грамм/литр + флуроксипир, 30,5 грамм/литр + флорасулам, 11,5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 СУПЕР,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флукарбазоны,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КУДЕСНИК, 70%,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грамм/килограмм + трибенурон-метил, 200 грамм/килограмм + флорасулам,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грамм/литр + имазамокс,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ЭСХИЛ, сулы-гликольді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грамм/килограмм + трибенурон-метил,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37,5 грамм/литр + пиклорам, 17,5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2-этилгексилді эфир түріндегі 2,4-Д қышқылдары,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АЛТАИР,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(аз ұшпа эфирлер),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400 грамм/килограмм + тифенсульфурон, 200 грамм/килограмм + метсульфурон-метил,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 про,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ТРЕНТ,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(аммонийлі тұз),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биспирибагы 40 грамм/литр + метамифоп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СУПРИМ,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Галаксифен-метил, 104,2 грамм/килограмм + флорасулам, 100 грамм/килограмм +клоквинтосет қышқылдар, 70,8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Квелекс 200.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500 грамм/литр + дикват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ФЛЕКС,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Пауэр, 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160 грамм/литр + топрамезон,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Топмазин Плюс,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Индазифлам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Бекано,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710 грамм/килограмм + метсульфурон-метил, 40, 720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ПРЕКЕР,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375 грамм/килограмм + метсульфурон-метил,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225 грамм/литр + тифенсульфурон-метил, 76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Полиан,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75 грамм/литр + мефепир-диэтил антидот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ЭНТО СУПЕР, 7,5%, эмульсия майлы-сулы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162 грамм/литр + клодинафоп-пропаргил, 80 грамм/литр + клоквинтоцет-мексил,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Флумиоксазин,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Флазер,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Флуфенацет, 400 грамм/литр + дифлюфеникан,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Леноцет Плюс,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 тефурил,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41,6 грамм/литр + пираклостробин, 66,6 грамм/литр + флуксапироксад,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Боскалид, 57 грамм/литр + тиофанат-метил, 193 грамм/литр + флутриафол, 247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КЕРБЕН 500,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 20%,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пираклостробин,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ТРИОН ТОП,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 25%,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Бульдог,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ТИЛАД 250,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АВАКСС,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 33%,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MAKS PLUS,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КОМИССАР,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микроэмульсия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140 грамм/литр + тебуконазол, 140 грамм/литр + эпоксиконазол,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протиоконазол, 53 грамм/литр + тебуконазол, 148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 46%,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Гранберг,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ЦАРИЦА, эмульсия майлы-сулы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***САНСЭР КОМБИ,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170 грамм/литр + триадименол,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грамм/литр + пираклостробин, 83 грамм/литр + ципроконазол, 97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грамм/литр + тиаметоксам, 83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 49,7%,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грамм/литр + пропиконазол,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грамм/литр + пираклостробин,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25%,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 6,5%,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 + метконазол,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микроэмульсия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тебуконазол,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115 грамм/литр + тебуконазол, 230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грамм/литр + азоксистробин,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микроэмульсия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микроэмульсия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Касугамицин,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КАСУМИН 2Л, 2%,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170 грамм/литр + пираклостробин, 170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Пиларвива,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175 грамм/литр + трифлоксистробин,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Винки Тайгер,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317 грамм/литр + флутриафол 93 грамм/литр + азоксистробин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 УЛЬТРА,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ШАНСИТЕК,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20 грамм/литр + ацетамиприд,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ТРИОМАКС НЕО,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майлы-сулы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Альфаплан,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еритін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 20% суда еритін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****ЯКУДЗА,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лямбда-цигалотрин,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10% сулы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Бифеназат,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48%,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грамм/литр + тиаметоксам, 40 грамм/литр + альфа-циперметрин,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грамм/литр + хлорантранилипрол,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микрокапсулалы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ТИАЗОКСИС, 10%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ИОКСОРРУМ,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ДЕЗИМИН 2.5,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Дитокс,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ПАУЭР,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сулы-суспензиялық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ЭЛИОН,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грамм/литр + имидаклоприд,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су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ИМПЕРАТОР 20%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грамм/литр + бета-цифлутрин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****ДРАЙВЕР,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КОМАНДОР,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ГЕЛИФАС,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грамм/литр + абамектин,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140 грамм/литр + лямбда-цихалотрин,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Восторг,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115 грамм/литр + лямбда-цигалотрин,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Стэйт, микрокапсулалы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**АХИЛЛЕС,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ҚАРАТОШАНС,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94 грамм/литр + тиаметоксамға, 126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57% 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Тиаметоксамға, 150 грамм/литр + 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лямбда-цигалотрин,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57 грамм/литр + имидаклоприд, 210 грамм/литр + лямбда-цигалотрин,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микрокапсулалы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микрокапсулалы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Хлорантранилипрол,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ПИЛАРФЛАМ,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 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Пиларклэйм,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60 грамм/литр + тиаметоксам, 180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****ТИМАТЕРР,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тиаметоксам, 141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грамм/литр + лямбда-цигалотрин, 100 грамм/литр + луфенурон,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220 грамм/литр + тебуконазол, 220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ИКС,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300 грамм/литр + 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EVA PLUS,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 400 грамм/литр + циперметрин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ЦИПРОФЕН 440,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110 грамм/литр + лямбда-цигалотрин, 55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ВЕКТОР,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 60 грамм/литр + абамектин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ЛИРУМ 078,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0,005% балауыз брикеттері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ағынды паста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Бродифакум 0,005% түйіршіктер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КЛЕРАТ Г,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стрептотрицинді антибиотиктер кешені, БА-120000 ЕА/миллилитр, 32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3 285,61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қос мақсаттағы мемлекеттік тіркеуі бар, гербицид және десикант ретінде пайдаланылатын препараттар;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қос мақсаттағы мемлекеттік тіркеуі бар, инсектицид және ауыл шаруашылығы тауарын өндірушілердің қойма жайларындағы қорлардың зиянкестеріне қарсы қолдануға рұқсат етілген препараттар ретінде пайдаланылатын препараттар;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қос мақсаттағы мемлекеттік тіркеуі бар, инсектицид және фунгицид ретінде пайдаланылатын препараттар;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қос мақсаттағы мемлекеттік тіркеуі бар, инсектицид және егіс алдындағы өңдеуге арналған препарат ретінде пайдаланылатын препараттар.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